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FDAC2" w14:textId="39EC40C6" w:rsidR="00C51FF5" w:rsidRDefault="00C51FF5" w:rsidP="00804A89">
      <w:pPr>
        <w:bidi/>
        <w:spacing w:before="120" w:after="120"/>
        <w:jc w:val="center"/>
        <w:rPr>
          <w:rFonts w:ascii="Tahoma" w:hAnsi="Tahoma" w:cs="Tahoma"/>
          <w:b/>
          <w:bCs/>
          <w:sz w:val="28"/>
          <w:szCs w:val="28"/>
          <w:u w:val="single"/>
          <w:rtl/>
          <w:lang w:val="en-GB"/>
        </w:rPr>
      </w:pPr>
      <w:bookmarkStart w:id="0" w:name="_Hlk482770929"/>
      <w:r>
        <w:rPr>
          <w:rFonts w:ascii="Tahoma" w:hAnsi="Tahoma" w:cs="Tahoma" w:hint="cs"/>
          <w:b/>
          <w:bCs/>
          <w:sz w:val="28"/>
          <w:szCs w:val="28"/>
          <w:u w:val="single"/>
          <w:rtl/>
          <w:lang w:val="en-GB"/>
        </w:rPr>
        <w:t>הנחיות להליך קבלת א</w:t>
      </w:r>
      <w:r w:rsidR="00D87F7F">
        <w:rPr>
          <w:rFonts w:ascii="Tahoma" w:hAnsi="Tahoma" w:cs="Tahoma" w:hint="cs"/>
          <w:b/>
          <w:bCs/>
          <w:sz w:val="28"/>
          <w:szCs w:val="28"/>
          <w:u w:val="single"/>
          <w:rtl/>
          <w:lang w:val="en-GB"/>
        </w:rPr>
        <w:t>ישור תעודת גמר</w:t>
      </w:r>
    </w:p>
    <w:p w14:paraId="6E751B12" w14:textId="711BA08B" w:rsidR="00D87F7F" w:rsidRPr="00F518D1" w:rsidRDefault="00D87F7F" w:rsidP="00D87F7F">
      <w:pPr>
        <w:bidi/>
        <w:spacing w:before="120" w:after="120"/>
        <w:jc w:val="center"/>
        <w:rPr>
          <w:rFonts w:ascii="Tahoma" w:hAnsi="Tahoma" w:cs="Tahoma"/>
          <w:b/>
          <w:bCs/>
          <w:sz w:val="22"/>
          <w:szCs w:val="22"/>
          <w:rtl/>
          <w:lang w:val="en-GB"/>
        </w:rPr>
      </w:pPr>
      <w:r w:rsidRPr="00F518D1">
        <w:rPr>
          <w:rFonts w:ascii="Tahoma" w:hAnsi="Tahoma" w:cs="Tahoma" w:hint="cs"/>
          <w:b/>
          <w:bCs/>
          <w:sz w:val="22"/>
          <w:szCs w:val="22"/>
          <w:rtl/>
          <w:lang w:val="en-GB"/>
        </w:rPr>
        <w:t>(כולל אישור לאספקת חשמל ומים)</w:t>
      </w:r>
    </w:p>
    <w:p w14:paraId="4CF8E940" w14:textId="77777777" w:rsidR="0032108E" w:rsidRDefault="0032108E" w:rsidP="0032108E">
      <w:pPr>
        <w:bidi/>
        <w:spacing w:before="120" w:after="120"/>
        <w:jc w:val="center"/>
        <w:rPr>
          <w:rFonts w:ascii="Tahoma" w:hAnsi="Tahoma" w:cs="Tahoma"/>
          <w:sz w:val="22"/>
          <w:szCs w:val="22"/>
          <w:rtl/>
          <w:lang w:val="en-GB"/>
        </w:rPr>
      </w:pPr>
    </w:p>
    <w:p w14:paraId="4F5A9A15" w14:textId="4602BEEA" w:rsidR="0032108E" w:rsidRDefault="0032108E" w:rsidP="00FF2403">
      <w:pPr>
        <w:bidi/>
        <w:spacing w:before="60" w:afterLines="60" w:after="144" w:line="360" w:lineRule="auto"/>
        <w:rPr>
          <w:rFonts w:ascii="Tahoma" w:hAnsi="Tahoma" w:cs="Tahoma"/>
          <w:sz w:val="20"/>
          <w:szCs w:val="20"/>
          <w:rtl/>
          <w:lang w:val="en-GB"/>
        </w:rPr>
      </w:pPr>
      <w:r>
        <w:rPr>
          <w:rFonts w:ascii="Tahoma" w:hAnsi="Tahoma" w:cs="Tahoma" w:hint="cs"/>
          <w:sz w:val="20"/>
          <w:szCs w:val="20"/>
          <w:rtl/>
          <w:lang w:val="en-GB"/>
        </w:rPr>
        <w:t>בעל/ת היתר נכבד/ת</w:t>
      </w:r>
    </w:p>
    <w:p w14:paraId="630A080E" w14:textId="56286B90" w:rsidR="0032108E" w:rsidRDefault="00970868" w:rsidP="00F518D1">
      <w:pPr>
        <w:pStyle w:val="a7"/>
        <w:bidi/>
        <w:spacing w:before="60" w:afterLines="60" w:after="144" w:line="360" w:lineRule="auto"/>
        <w:ind w:left="0"/>
        <w:rPr>
          <w:rFonts w:ascii="Tahoma" w:hAnsi="Tahoma" w:cs="Tahoma"/>
          <w:sz w:val="20"/>
          <w:szCs w:val="20"/>
          <w:lang w:val="en-GB"/>
        </w:rPr>
      </w:pPr>
      <w:r w:rsidRPr="00970868">
        <w:rPr>
          <w:rFonts w:ascii="Tahoma" w:hAnsi="Tahoma" w:cs="Tahoma"/>
          <w:sz w:val="20"/>
          <w:szCs w:val="20"/>
          <w:rtl/>
          <w:lang w:val="en-GB"/>
        </w:rPr>
        <w:t>תעודת גמר מונפקת לאחר השלמת כלל עבודות הבנייה בהתאם להיתר המאושר, לתקנות התכנון והבנייה ולתנאי הגורמים המאשרים. מטרת התעודה היא לאשר כי המבנה עומד בדרישות הבטיחות, הפיקוח והתשתיות, וכי ניתן לחברו לחשמל, מים ותקשורת.</w:t>
      </w:r>
    </w:p>
    <w:p w14:paraId="10D8E9EF" w14:textId="44D429AB" w:rsidR="00FF2403" w:rsidRPr="00FF2403" w:rsidRDefault="00FF2403" w:rsidP="00FF2403">
      <w:pPr>
        <w:pStyle w:val="a7"/>
        <w:bidi/>
        <w:spacing w:before="60" w:afterLines="60" w:after="144" w:line="360" w:lineRule="auto"/>
        <w:ind w:left="0"/>
        <w:rPr>
          <w:rFonts w:ascii="Tahoma" w:hAnsi="Tahoma" w:cs="Tahoma"/>
          <w:sz w:val="20"/>
          <w:szCs w:val="20"/>
          <w:lang w:val="en-GB"/>
        </w:rPr>
      </w:pPr>
      <w:r w:rsidRPr="00FF2403">
        <w:rPr>
          <w:rFonts w:ascii="Tahoma" w:hAnsi="Tahoma" w:cs="Tahoma"/>
          <w:sz w:val="20"/>
          <w:szCs w:val="20"/>
          <w:rtl/>
          <w:lang w:val="en-GB"/>
        </w:rPr>
        <w:t>תעודת גמר ניתנת במטרה לאשר כי:</w:t>
      </w:r>
    </w:p>
    <w:p w14:paraId="63904D0F" w14:textId="76442476" w:rsidR="00FF2403" w:rsidRPr="00FF2403" w:rsidRDefault="00FF2403" w:rsidP="00CB655A">
      <w:pPr>
        <w:pStyle w:val="a7"/>
        <w:numPr>
          <w:ilvl w:val="0"/>
          <w:numId w:val="67"/>
        </w:numPr>
        <w:bidi/>
        <w:spacing w:before="60" w:afterLines="60" w:after="144" w:line="360" w:lineRule="auto"/>
        <w:rPr>
          <w:rFonts w:ascii="Tahoma" w:hAnsi="Tahoma" w:cs="Tahoma"/>
          <w:sz w:val="20"/>
          <w:szCs w:val="20"/>
          <w:lang w:val="en-GB"/>
        </w:rPr>
      </w:pPr>
      <w:r w:rsidRPr="00FF2403">
        <w:rPr>
          <w:rFonts w:ascii="Tahoma" w:hAnsi="Tahoma" w:cs="Tahoma"/>
          <w:sz w:val="20"/>
          <w:szCs w:val="20"/>
          <w:rtl/>
          <w:lang w:val="en-GB"/>
        </w:rPr>
        <w:t>כל עבודות הבנייה הושלמו בהתאם להיתר הבנייה המאושר ולתוכניות התקפות.</w:t>
      </w:r>
    </w:p>
    <w:p w14:paraId="572FDE61" w14:textId="62066C01" w:rsidR="00FF2403" w:rsidRPr="00FF2403" w:rsidRDefault="00FF2403" w:rsidP="00CB655A">
      <w:pPr>
        <w:pStyle w:val="a7"/>
        <w:numPr>
          <w:ilvl w:val="0"/>
          <w:numId w:val="67"/>
        </w:numPr>
        <w:bidi/>
        <w:spacing w:before="60" w:afterLines="60" w:after="144" w:line="360" w:lineRule="auto"/>
        <w:rPr>
          <w:rFonts w:ascii="Tahoma" w:hAnsi="Tahoma" w:cs="Tahoma"/>
          <w:sz w:val="20"/>
          <w:szCs w:val="20"/>
          <w:lang w:val="en-GB"/>
        </w:rPr>
      </w:pPr>
      <w:r w:rsidRPr="00FF2403">
        <w:rPr>
          <w:rFonts w:ascii="Tahoma" w:hAnsi="Tahoma" w:cs="Tahoma"/>
          <w:sz w:val="20"/>
          <w:szCs w:val="20"/>
          <w:rtl/>
          <w:lang w:val="en-GB"/>
        </w:rPr>
        <w:t>המבנה עומד בכל תקנות הבטיחות, היציבות, הנגישות והתשתיות המחייבות.</w:t>
      </w:r>
    </w:p>
    <w:p w14:paraId="738346AD" w14:textId="56CC7226" w:rsidR="00FF2403" w:rsidRPr="00FF2403" w:rsidRDefault="00FF2403" w:rsidP="00CB655A">
      <w:pPr>
        <w:pStyle w:val="a7"/>
        <w:numPr>
          <w:ilvl w:val="0"/>
          <w:numId w:val="67"/>
        </w:numPr>
        <w:bidi/>
        <w:spacing w:before="60" w:afterLines="60" w:after="144" w:line="360" w:lineRule="auto"/>
        <w:rPr>
          <w:rFonts w:ascii="Tahoma" w:hAnsi="Tahoma" w:cs="Tahoma"/>
          <w:sz w:val="20"/>
          <w:szCs w:val="20"/>
          <w:lang w:val="en-GB"/>
        </w:rPr>
      </w:pPr>
      <w:r w:rsidRPr="00FF2403">
        <w:rPr>
          <w:rFonts w:ascii="Tahoma" w:hAnsi="Tahoma" w:cs="Tahoma"/>
          <w:sz w:val="20"/>
          <w:szCs w:val="20"/>
          <w:rtl/>
          <w:lang w:val="en-GB"/>
        </w:rPr>
        <w:t>ניתן לחבר את המבנה לרשתות חיוניות כגון: חשמל, מים, ביוב, תקשורת וגז.</w:t>
      </w:r>
    </w:p>
    <w:p w14:paraId="638BE970" w14:textId="76EDBDA4" w:rsidR="00FF2403" w:rsidRPr="00FF2403" w:rsidRDefault="00FF2403" w:rsidP="00CB655A">
      <w:pPr>
        <w:pStyle w:val="a7"/>
        <w:numPr>
          <w:ilvl w:val="0"/>
          <w:numId w:val="67"/>
        </w:numPr>
        <w:bidi/>
        <w:spacing w:before="60" w:afterLines="60" w:after="144" w:line="360" w:lineRule="auto"/>
        <w:rPr>
          <w:rFonts w:ascii="Tahoma" w:hAnsi="Tahoma" w:cs="Tahoma"/>
          <w:sz w:val="20"/>
          <w:szCs w:val="20"/>
          <w:lang w:val="en-GB"/>
        </w:rPr>
      </w:pPr>
      <w:r w:rsidRPr="00FF2403">
        <w:rPr>
          <w:rFonts w:ascii="Tahoma" w:hAnsi="Tahoma" w:cs="Tahoma"/>
          <w:sz w:val="20"/>
          <w:szCs w:val="20"/>
          <w:rtl/>
          <w:lang w:val="en-GB"/>
        </w:rPr>
        <w:t>כל דרישות הגורמים המאשרים מולאו במלואן, לרבות אישורי חוץ ופנים.</w:t>
      </w:r>
    </w:p>
    <w:p w14:paraId="28BB4140" w14:textId="4C8F8A57" w:rsidR="00B64FD9" w:rsidRPr="002B29D3" w:rsidRDefault="00FF2403" w:rsidP="002B29D3">
      <w:pPr>
        <w:pStyle w:val="a7"/>
        <w:numPr>
          <w:ilvl w:val="0"/>
          <w:numId w:val="67"/>
        </w:numPr>
        <w:bidi/>
        <w:spacing w:before="60" w:afterLines="60" w:after="144" w:line="360" w:lineRule="auto"/>
        <w:rPr>
          <w:rFonts w:ascii="Tahoma" w:hAnsi="Tahoma" w:cs="Tahoma"/>
          <w:sz w:val="20"/>
          <w:szCs w:val="20"/>
          <w:rtl/>
          <w:lang w:val="en-GB"/>
        </w:rPr>
      </w:pPr>
      <w:r w:rsidRPr="00FF2403">
        <w:rPr>
          <w:rFonts w:ascii="Tahoma" w:hAnsi="Tahoma" w:cs="Tahoma"/>
          <w:sz w:val="20"/>
          <w:szCs w:val="20"/>
          <w:rtl/>
          <w:lang w:val="en-GB"/>
        </w:rPr>
        <w:t>תעודת גמר מהווה אישור רשמי של הוועדה המקומית שהמבנה ראוי לאכלוס ועומד בדרישות הדין</w:t>
      </w:r>
    </w:p>
    <w:p w14:paraId="3C380F4C" w14:textId="09C4BE65" w:rsidR="00B64FD9" w:rsidRPr="002B29D3" w:rsidRDefault="00B64FD9" w:rsidP="00B64FD9">
      <w:pPr>
        <w:bidi/>
        <w:spacing w:before="60" w:afterLines="60" w:after="144" w:line="360" w:lineRule="auto"/>
        <w:rPr>
          <w:rFonts w:ascii="Tahoma" w:hAnsi="Tahoma" w:cs="Tahoma"/>
          <w:b/>
          <w:bCs/>
          <w:sz w:val="20"/>
          <w:szCs w:val="20"/>
          <w:u w:val="single"/>
          <w:rtl/>
          <w:lang w:val="en-GB"/>
        </w:rPr>
      </w:pPr>
      <w:r w:rsidRPr="002B29D3">
        <w:rPr>
          <w:rFonts w:ascii="Tahoma" w:hAnsi="Tahoma" w:cs="Tahoma" w:hint="cs"/>
          <w:b/>
          <w:bCs/>
          <w:sz w:val="20"/>
          <w:szCs w:val="20"/>
          <w:u w:val="single"/>
          <w:rtl/>
          <w:lang w:val="en-GB"/>
        </w:rPr>
        <w:t>תנאים קבועים:</w:t>
      </w:r>
    </w:p>
    <w:p w14:paraId="419F6738" w14:textId="4D9A3E5D" w:rsidR="00B64FD9" w:rsidRDefault="00347631" w:rsidP="00347631">
      <w:pPr>
        <w:pStyle w:val="a7"/>
        <w:numPr>
          <w:ilvl w:val="0"/>
          <w:numId w:val="68"/>
        </w:numPr>
        <w:bidi/>
        <w:spacing w:before="60" w:afterLines="60" w:after="144" w:line="360" w:lineRule="auto"/>
        <w:rPr>
          <w:rFonts w:ascii="Tahoma" w:hAnsi="Tahoma" w:cs="Tahoma"/>
          <w:sz w:val="20"/>
          <w:szCs w:val="20"/>
          <w:lang w:val="en-GB"/>
        </w:rPr>
      </w:pPr>
      <w:r w:rsidRPr="00347631">
        <w:rPr>
          <w:rFonts w:ascii="Tahoma" w:hAnsi="Tahoma" w:cs="Tahoma"/>
          <w:sz w:val="20"/>
          <w:szCs w:val="20"/>
          <w:rtl/>
          <w:lang w:val="en-GB"/>
        </w:rPr>
        <w:t>ה-1</w:t>
      </w:r>
      <w:r>
        <w:rPr>
          <w:rFonts w:ascii="Tahoma" w:hAnsi="Tahoma" w:cs="Tahoma" w:hint="cs"/>
          <w:sz w:val="20"/>
          <w:szCs w:val="20"/>
          <w:rtl/>
          <w:lang w:val="en-GB"/>
        </w:rPr>
        <w:t xml:space="preserve"> - </w:t>
      </w:r>
      <w:r w:rsidRPr="00347631">
        <w:rPr>
          <w:rFonts w:ascii="Tahoma" w:hAnsi="Tahoma" w:cs="Tahoma"/>
          <w:sz w:val="20"/>
          <w:szCs w:val="20"/>
          <w:rtl/>
          <w:lang w:val="en-GB"/>
        </w:rPr>
        <w:t>הצהרת עורך בקשה</w:t>
      </w:r>
      <w:r w:rsidR="00D954D6">
        <w:rPr>
          <w:rFonts w:ascii="Tahoma" w:hAnsi="Tahoma" w:cs="Tahoma" w:hint="cs"/>
          <w:sz w:val="20"/>
          <w:szCs w:val="20"/>
          <w:rtl/>
          <w:lang w:val="en-GB"/>
        </w:rPr>
        <w:t>.</w:t>
      </w:r>
    </w:p>
    <w:p w14:paraId="0DD28D4F" w14:textId="31575206" w:rsidR="00347631" w:rsidRDefault="00347631" w:rsidP="00347631">
      <w:pPr>
        <w:pStyle w:val="a7"/>
        <w:numPr>
          <w:ilvl w:val="0"/>
          <w:numId w:val="68"/>
        </w:numPr>
        <w:bidi/>
        <w:spacing w:before="60" w:afterLines="60" w:after="144" w:line="360" w:lineRule="auto"/>
        <w:rPr>
          <w:rFonts w:ascii="Tahoma" w:hAnsi="Tahoma" w:cs="Tahoma"/>
          <w:sz w:val="20"/>
          <w:szCs w:val="20"/>
          <w:lang w:val="en-GB"/>
        </w:rPr>
      </w:pPr>
      <w:r>
        <w:rPr>
          <w:rFonts w:ascii="Tahoma" w:hAnsi="Tahoma" w:cs="Tahoma" w:hint="cs"/>
          <w:sz w:val="20"/>
          <w:szCs w:val="20"/>
          <w:rtl/>
          <w:lang w:val="en-GB"/>
        </w:rPr>
        <w:t xml:space="preserve">ה-2 </w:t>
      </w:r>
      <w:r>
        <w:rPr>
          <w:rFonts w:ascii="Tahoma" w:hAnsi="Tahoma" w:cs="Tahoma"/>
          <w:sz w:val="20"/>
          <w:szCs w:val="20"/>
          <w:rtl/>
          <w:lang w:val="en-GB"/>
        </w:rPr>
        <w:t>–</w:t>
      </w:r>
      <w:r>
        <w:rPr>
          <w:rFonts w:ascii="Tahoma" w:hAnsi="Tahoma" w:cs="Tahoma" w:hint="cs"/>
          <w:sz w:val="20"/>
          <w:szCs w:val="20"/>
          <w:rtl/>
          <w:lang w:val="en-GB"/>
        </w:rPr>
        <w:t xml:space="preserve"> הצהרת עורך משנה הנדסת מבנים</w:t>
      </w:r>
      <w:r w:rsidR="00D954D6">
        <w:rPr>
          <w:rFonts w:ascii="Tahoma" w:hAnsi="Tahoma" w:cs="Tahoma" w:hint="cs"/>
          <w:sz w:val="20"/>
          <w:szCs w:val="20"/>
          <w:rtl/>
          <w:lang w:val="en-GB"/>
        </w:rPr>
        <w:t>.</w:t>
      </w:r>
    </w:p>
    <w:p w14:paraId="4C9D2BB9" w14:textId="21C37C01" w:rsidR="00D954D6" w:rsidRPr="00D954D6" w:rsidRDefault="00D954D6" w:rsidP="00D954D6">
      <w:pPr>
        <w:pStyle w:val="a7"/>
        <w:numPr>
          <w:ilvl w:val="0"/>
          <w:numId w:val="68"/>
        </w:numPr>
        <w:bidi/>
        <w:spacing w:before="60" w:afterLines="60" w:after="144" w:line="360" w:lineRule="auto"/>
        <w:rPr>
          <w:rFonts w:ascii="Tahoma" w:hAnsi="Tahoma" w:cs="Tahoma"/>
          <w:sz w:val="20"/>
          <w:szCs w:val="20"/>
          <w:lang w:val="en-GB"/>
        </w:rPr>
      </w:pPr>
      <w:r w:rsidRPr="00D954D6">
        <w:rPr>
          <w:rFonts w:ascii="Tahoma" w:hAnsi="Tahoma" w:cs="Tahoma"/>
          <w:sz w:val="20"/>
          <w:szCs w:val="20"/>
          <w:rtl/>
          <w:lang w:val="en-GB"/>
        </w:rPr>
        <w:t>ה-3</w:t>
      </w:r>
      <w:r>
        <w:rPr>
          <w:rFonts w:ascii="Tahoma" w:hAnsi="Tahoma" w:cs="Tahoma" w:hint="cs"/>
          <w:sz w:val="20"/>
          <w:szCs w:val="20"/>
          <w:rtl/>
          <w:lang w:val="en-GB"/>
        </w:rPr>
        <w:t xml:space="preserve"> - </w:t>
      </w:r>
      <w:r w:rsidRPr="00D954D6">
        <w:rPr>
          <w:rFonts w:ascii="Tahoma" w:hAnsi="Tahoma" w:cs="Tahoma"/>
          <w:sz w:val="20"/>
          <w:szCs w:val="20"/>
          <w:rtl/>
          <w:lang w:val="en-GB"/>
        </w:rPr>
        <w:t>הצהרת עורך משנה</w:t>
      </w:r>
      <w:r>
        <w:rPr>
          <w:rFonts w:ascii="Tahoma" w:hAnsi="Tahoma" w:cs="Tahoma" w:hint="cs"/>
          <w:sz w:val="20"/>
          <w:szCs w:val="20"/>
          <w:rtl/>
          <w:lang w:val="en-GB"/>
        </w:rPr>
        <w:t>.</w:t>
      </w:r>
      <w:r w:rsidRPr="00D954D6">
        <w:rPr>
          <w:rFonts w:ascii="Tahoma" w:hAnsi="Tahoma" w:cs="Tahoma"/>
          <w:sz w:val="20"/>
          <w:szCs w:val="20"/>
          <w:rtl/>
          <w:lang w:val="en-GB"/>
        </w:rPr>
        <w:tab/>
        <w:t xml:space="preserve"> </w:t>
      </w:r>
    </w:p>
    <w:p w14:paraId="44A32396" w14:textId="6378F306" w:rsidR="00D954D6" w:rsidRPr="00D954D6" w:rsidRDefault="00D954D6" w:rsidP="00D954D6">
      <w:pPr>
        <w:pStyle w:val="a7"/>
        <w:numPr>
          <w:ilvl w:val="0"/>
          <w:numId w:val="68"/>
        </w:numPr>
        <w:bidi/>
        <w:spacing w:before="60" w:afterLines="60" w:after="144" w:line="360" w:lineRule="auto"/>
        <w:rPr>
          <w:rFonts w:ascii="Tahoma" w:hAnsi="Tahoma" w:cs="Tahoma"/>
          <w:sz w:val="20"/>
          <w:szCs w:val="20"/>
          <w:lang w:val="en-GB"/>
        </w:rPr>
      </w:pPr>
      <w:r w:rsidRPr="00D954D6">
        <w:rPr>
          <w:rFonts w:ascii="Tahoma" w:hAnsi="Tahoma" w:cs="Tahoma"/>
          <w:sz w:val="20"/>
          <w:szCs w:val="20"/>
          <w:rtl/>
          <w:lang w:val="en-GB"/>
        </w:rPr>
        <w:t>ה-4</w:t>
      </w:r>
      <w:r>
        <w:rPr>
          <w:rFonts w:ascii="Tahoma" w:hAnsi="Tahoma" w:cs="Tahoma" w:hint="cs"/>
          <w:sz w:val="20"/>
          <w:szCs w:val="20"/>
          <w:rtl/>
          <w:lang w:val="en-GB"/>
        </w:rPr>
        <w:t xml:space="preserve"> - </w:t>
      </w:r>
      <w:r w:rsidRPr="00D954D6">
        <w:rPr>
          <w:rFonts w:ascii="Tahoma" w:hAnsi="Tahoma" w:cs="Tahoma"/>
          <w:sz w:val="20"/>
          <w:szCs w:val="20"/>
          <w:rtl/>
          <w:lang w:val="en-GB"/>
        </w:rPr>
        <w:t>הצהרת מורשה נגישות</w:t>
      </w:r>
      <w:r>
        <w:rPr>
          <w:rFonts w:ascii="Tahoma" w:hAnsi="Tahoma" w:cs="Tahoma" w:hint="cs"/>
          <w:sz w:val="20"/>
          <w:szCs w:val="20"/>
          <w:rtl/>
          <w:lang w:val="en-GB"/>
        </w:rPr>
        <w:t>.</w:t>
      </w:r>
      <w:r w:rsidRPr="00D954D6">
        <w:rPr>
          <w:rFonts w:ascii="Tahoma" w:hAnsi="Tahoma" w:cs="Tahoma"/>
          <w:sz w:val="20"/>
          <w:szCs w:val="20"/>
          <w:rtl/>
          <w:lang w:val="en-GB"/>
        </w:rPr>
        <w:tab/>
      </w:r>
    </w:p>
    <w:p w14:paraId="419900FE" w14:textId="32102404" w:rsidR="00D954D6" w:rsidRPr="00D954D6" w:rsidRDefault="00D954D6" w:rsidP="00D954D6">
      <w:pPr>
        <w:pStyle w:val="a7"/>
        <w:numPr>
          <w:ilvl w:val="0"/>
          <w:numId w:val="68"/>
        </w:numPr>
        <w:bidi/>
        <w:spacing w:before="60" w:afterLines="60" w:after="144" w:line="360" w:lineRule="auto"/>
        <w:rPr>
          <w:rFonts w:ascii="Tahoma" w:hAnsi="Tahoma" w:cs="Tahoma"/>
          <w:sz w:val="20"/>
          <w:szCs w:val="20"/>
          <w:lang w:val="en-GB"/>
        </w:rPr>
      </w:pPr>
      <w:r w:rsidRPr="00D954D6">
        <w:rPr>
          <w:rFonts w:ascii="Tahoma" w:hAnsi="Tahoma" w:cs="Tahoma"/>
          <w:sz w:val="20"/>
          <w:szCs w:val="20"/>
          <w:rtl/>
          <w:lang w:val="en-GB"/>
        </w:rPr>
        <w:t>ה-5</w:t>
      </w:r>
      <w:r>
        <w:rPr>
          <w:rFonts w:ascii="Tahoma" w:hAnsi="Tahoma" w:cs="Tahoma" w:hint="cs"/>
          <w:sz w:val="20"/>
          <w:szCs w:val="20"/>
          <w:rtl/>
          <w:lang w:val="en-GB"/>
        </w:rPr>
        <w:t xml:space="preserve"> - </w:t>
      </w:r>
      <w:r w:rsidRPr="00D954D6">
        <w:rPr>
          <w:rFonts w:ascii="Tahoma" w:hAnsi="Tahoma" w:cs="Tahoma"/>
          <w:sz w:val="20"/>
          <w:szCs w:val="20"/>
          <w:rtl/>
          <w:lang w:val="en-GB"/>
        </w:rPr>
        <w:t>הצהרת קבלן רשום לביצוע הבנייה או העבודה</w:t>
      </w:r>
      <w:r>
        <w:rPr>
          <w:rFonts w:ascii="Tahoma" w:hAnsi="Tahoma" w:cs="Tahoma" w:hint="cs"/>
          <w:sz w:val="20"/>
          <w:szCs w:val="20"/>
          <w:rtl/>
          <w:lang w:val="en-GB"/>
        </w:rPr>
        <w:t>.</w:t>
      </w:r>
      <w:r w:rsidRPr="00D954D6">
        <w:rPr>
          <w:rFonts w:ascii="Tahoma" w:hAnsi="Tahoma" w:cs="Tahoma"/>
          <w:sz w:val="20"/>
          <w:szCs w:val="20"/>
          <w:rtl/>
          <w:lang w:val="en-GB"/>
        </w:rPr>
        <w:tab/>
      </w:r>
      <w:r w:rsidRPr="00D954D6">
        <w:rPr>
          <w:rFonts w:ascii="Tahoma" w:hAnsi="Tahoma" w:cs="Tahoma"/>
          <w:sz w:val="20"/>
          <w:szCs w:val="20"/>
          <w:rtl/>
          <w:lang w:val="en-GB"/>
        </w:rPr>
        <w:tab/>
        <w:t xml:space="preserve"> </w:t>
      </w:r>
    </w:p>
    <w:p w14:paraId="25C7DF66" w14:textId="30428A71" w:rsidR="00D954D6" w:rsidRPr="00D954D6" w:rsidRDefault="00D954D6" w:rsidP="00D954D6">
      <w:pPr>
        <w:pStyle w:val="a7"/>
        <w:numPr>
          <w:ilvl w:val="0"/>
          <w:numId w:val="68"/>
        </w:numPr>
        <w:bidi/>
        <w:spacing w:before="60" w:afterLines="60" w:after="144" w:line="360" w:lineRule="auto"/>
        <w:rPr>
          <w:rFonts w:ascii="Tahoma" w:hAnsi="Tahoma" w:cs="Tahoma"/>
          <w:sz w:val="20"/>
          <w:szCs w:val="20"/>
          <w:lang w:val="en-GB"/>
        </w:rPr>
      </w:pPr>
      <w:r w:rsidRPr="00D954D6">
        <w:rPr>
          <w:rFonts w:ascii="Tahoma" w:hAnsi="Tahoma" w:cs="Tahoma"/>
          <w:sz w:val="20"/>
          <w:szCs w:val="20"/>
          <w:rtl/>
          <w:lang w:val="en-GB"/>
        </w:rPr>
        <w:t>ה-6</w:t>
      </w:r>
      <w:r>
        <w:rPr>
          <w:rFonts w:ascii="Tahoma" w:hAnsi="Tahoma" w:cs="Tahoma" w:hint="cs"/>
          <w:sz w:val="20"/>
          <w:szCs w:val="20"/>
          <w:rtl/>
          <w:lang w:val="en-GB"/>
        </w:rPr>
        <w:t xml:space="preserve"> - </w:t>
      </w:r>
      <w:r w:rsidRPr="00D954D6">
        <w:rPr>
          <w:rFonts w:ascii="Tahoma" w:hAnsi="Tahoma" w:cs="Tahoma"/>
          <w:sz w:val="20"/>
          <w:szCs w:val="20"/>
          <w:rtl/>
          <w:lang w:val="en-GB"/>
        </w:rPr>
        <w:t>הצהרת אחראי משנה לביקורת על הביצוע</w:t>
      </w:r>
      <w:r>
        <w:rPr>
          <w:rFonts w:ascii="Tahoma" w:hAnsi="Tahoma" w:cs="Tahoma" w:hint="cs"/>
          <w:sz w:val="20"/>
          <w:szCs w:val="20"/>
          <w:rtl/>
          <w:lang w:val="en-GB"/>
        </w:rPr>
        <w:t>.</w:t>
      </w:r>
      <w:r w:rsidRPr="00D954D6">
        <w:rPr>
          <w:rFonts w:ascii="Tahoma" w:hAnsi="Tahoma" w:cs="Tahoma"/>
          <w:sz w:val="20"/>
          <w:szCs w:val="20"/>
          <w:rtl/>
          <w:lang w:val="en-GB"/>
        </w:rPr>
        <w:tab/>
      </w:r>
    </w:p>
    <w:p w14:paraId="6ED8AC9D" w14:textId="03C5D47E" w:rsidR="00D954D6" w:rsidRDefault="00D954D6" w:rsidP="00D954D6">
      <w:pPr>
        <w:pStyle w:val="a7"/>
        <w:numPr>
          <w:ilvl w:val="0"/>
          <w:numId w:val="68"/>
        </w:numPr>
        <w:bidi/>
        <w:spacing w:before="60" w:afterLines="60" w:after="144" w:line="360" w:lineRule="auto"/>
        <w:rPr>
          <w:rFonts w:ascii="Tahoma" w:hAnsi="Tahoma" w:cs="Tahoma"/>
          <w:sz w:val="20"/>
          <w:szCs w:val="20"/>
          <w:lang w:val="en-GB"/>
        </w:rPr>
      </w:pPr>
      <w:r w:rsidRPr="00D954D6">
        <w:rPr>
          <w:rFonts w:ascii="Tahoma" w:hAnsi="Tahoma" w:cs="Tahoma"/>
          <w:sz w:val="20"/>
          <w:szCs w:val="20"/>
          <w:rtl/>
          <w:lang w:val="en-GB"/>
        </w:rPr>
        <w:t>ה-7</w:t>
      </w:r>
      <w:r>
        <w:rPr>
          <w:rFonts w:ascii="Tahoma" w:hAnsi="Tahoma" w:cs="Tahoma" w:hint="cs"/>
          <w:sz w:val="20"/>
          <w:szCs w:val="20"/>
          <w:rtl/>
          <w:lang w:val="en-GB"/>
        </w:rPr>
        <w:t xml:space="preserve"> - </w:t>
      </w:r>
      <w:r w:rsidRPr="00D954D6">
        <w:rPr>
          <w:rFonts w:ascii="Tahoma" w:hAnsi="Tahoma" w:cs="Tahoma"/>
          <w:sz w:val="20"/>
          <w:szCs w:val="20"/>
          <w:rtl/>
          <w:lang w:val="en-GB"/>
        </w:rPr>
        <w:t>אחראי לביקורת על הביצוע, בקשה לקבלת תעודת גמר</w:t>
      </w:r>
      <w:r>
        <w:rPr>
          <w:rFonts w:ascii="Tahoma" w:hAnsi="Tahoma" w:cs="Tahoma" w:hint="cs"/>
          <w:sz w:val="20"/>
          <w:szCs w:val="20"/>
          <w:rtl/>
          <w:lang w:val="en-GB"/>
        </w:rPr>
        <w:t>.</w:t>
      </w:r>
    </w:p>
    <w:p w14:paraId="5C19C3D6" w14:textId="2702A67B" w:rsidR="002B29D3" w:rsidRDefault="004A56E7" w:rsidP="002B29D3">
      <w:pPr>
        <w:bidi/>
        <w:spacing w:before="60" w:afterLines="60" w:after="144" w:line="360" w:lineRule="auto"/>
        <w:rPr>
          <w:rFonts w:ascii="Tahoma" w:hAnsi="Tahoma" w:cs="Tahoma"/>
          <w:b/>
          <w:bCs/>
          <w:sz w:val="20"/>
          <w:szCs w:val="20"/>
          <w:u w:val="single"/>
          <w:rtl/>
          <w:lang w:val="en-GB"/>
        </w:rPr>
      </w:pPr>
      <w:r>
        <w:rPr>
          <w:rFonts w:ascii="Tahoma" w:hAnsi="Tahoma" w:cs="Tahoma" w:hint="cs"/>
          <w:b/>
          <w:bCs/>
          <w:sz w:val="20"/>
          <w:szCs w:val="20"/>
          <w:u w:val="single"/>
          <w:rtl/>
          <w:lang w:val="en-GB"/>
        </w:rPr>
        <w:t>תנאים משתנים:</w:t>
      </w:r>
    </w:p>
    <w:p w14:paraId="0B77FE4B" w14:textId="353E0A6B" w:rsidR="004A56E7" w:rsidRPr="004A56E7" w:rsidRDefault="004A56E7" w:rsidP="004A56E7">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מפת עדות</w:t>
      </w:r>
      <w:r w:rsidR="004F1ACC">
        <w:rPr>
          <w:rFonts w:ascii="Tahoma" w:hAnsi="Tahoma" w:cs="Tahoma" w:hint="cs"/>
          <w:sz w:val="20"/>
          <w:szCs w:val="20"/>
          <w:rtl/>
          <w:lang w:val="en-GB"/>
        </w:rPr>
        <w:t xml:space="preserve"> </w:t>
      </w:r>
      <w:r w:rsidR="002A5037">
        <w:rPr>
          <w:rFonts w:ascii="Tahoma" w:hAnsi="Tahoma" w:cs="Tahoma"/>
          <w:sz w:val="20"/>
          <w:szCs w:val="20"/>
        </w:rPr>
        <w:t>(AS-MADE)</w:t>
      </w:r>
    </w:p>
    <w:p w14:paraId="15634D34" w14:textId="48FD4BB9" w:rsidR="004A56E7" w:rsidRPr="004A56E7" w:rsidRDefault="004A56E7" w:rsidP="004A56E7">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קובץ ת</w:t>
      </w:r>
      <w:r w:rsidR="00AD3B4D">
        <w:rPr>
          <w:rFonts w:ascii="Tahoma" w:hAnsi="Tahoma" w:cs="Tahoma" w:hint="cs"/>
          <w:sz w:val="20"/>
          <w:szCs w:val="20"/>
          <w:rtl/>
          <w:lang w:val="en-GB"/>
        </w:rPr>
        <w:t>ו</w:t>
      </w:r>
      <w:r w:rsidRPr="004A56E7">
        <w:rPr>
          <w:rFonts w:ascii="Tahoma" w:hAnsi="Tahoma" w:cs="Tahoma"/>
          <w:sz w:val="20"/>
          <w:szCs w:val="20"/>
          <w:rtl/>
          <w:lang w:val="en-GB"/>
        </w:rPr>
        <w:t>כניות עדות של הבנייה או העבודה</w:t>
      </w:r>
      <w:r w:rsidRPr="004A56E7">
        <w:rPr>
          <w:rFonts w:ascii="Tahoma" w:hAnsi="Tahoma" w:cs="Tahoma"/>
          <w:sz w:val="20"/>
          <w:szCs w:val="20"/>
          <w:rtl/>
          <w:lang w:val="en-GB"/>
        </w:rPr>
        <w:tab/>
        <w:t xml:space="preserve"> </w:t>
      </w:r>
    </w:p>
    <w:p w14:paraId="1D958215" w14:textId="2B954E75" w:rsidR="004A56E7" w:rsidRPr="004A56E7" w:rsidRDefault="004A56E7" w:rsidP="004A56E7">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תצהיר הממונה על שיטת הבנייה החדשה ולפיו יושמה שיטת הבנייה בהתאם לאישור לרבות התנאים והמגבלות שנקבעו</w:t>
      </w:r>
      <w:r w:rsidRPr="004A56E7">
        <w:rPr>
          <w:rFonts w:ascii="Tahoma" w:hAnsi="Tahoma" w:cs="Tahoma"/>
          <w:sz w:val="20"/>
          <w:szCs w:val="20"/>
          <w:rtl/>
          <w:lang w:val="en-GB"/>
        </w:rPr>
        <w:tab/>
      </w:r>
    </w:p>
    <w:p w14:paraId="0BAC3055" w14:textId="4FF376CB" w:rsidR="004A56E7" w:rsidRDefault="004A56E7" w:rsidP="00575C95">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אישור גורמים מאשרים ע"פ סעיף  158כא (א) לחוק, אם נדרשו</w:t>
      </w:r>
      <w:r w:rsidR="00575C95">
        <w:rPr>
          <w:rFonts w:ascii="Tahoma" w:hAnsi="Tahoma" w:cs="Tahoma" w:hint="cs"/>
          <w:sz w:val="20"/>
          <w:szCs w:val="20"/>
          <w:rtl/>
          <w:lang w:val="en-GB"/>
        </w:rPr>
        <w:t xml:space="preserve"> ( </w:t>
      </w:r>
      <w:proofErr w:type="spellStart"/>
      <w:r w:rsidR="00575C95">
        <w:rPr>
          <w:rFonts w:ascii="Tahoma" w:hAnsi="Tahoma" w:cs="Tahoma" w:hint="cs"/>
          <w:sz w:val="20"/>
          <w:szCs w:val="20"/>
          <w:rtl/>
          <w:lang w:val="en-GB"/>
        </w:rPr>
        <w:t>פקע''ר</w:t>
      </w:r>
      <w:proofErr w:type="spellEnd"/>
      <w:r w:rsidR="00575C95">
        <w:rPr>
          <w:rFonts w:ascii="Tahoma" w:hAnsi="Tahoma" w:cs="Tahoma" w:hint="cs"/>
          <w:sz w:val="20"/>
          <w:szCs w:val="20"/>
          <w:rtl/>
          <w:lang w:val="en-GB"/>
        </w:rPr>
        <w:t xml:space="preserve"> , בטיחות, נגישות, כיבוי אש, תנועה </w:t>
      </w:r>
      <w:r w:rsidRPr="00575C95">
        <w:rPr>
          <w:rFonts w:ascii="Tahoma" w:hAnsi="Tahoma" w:cs="Tahoma"/>
          <w:sz w:val="20"/>
          <w:szCs w:val="20"/>
          <w:rtl/>
          <w:lang w:val="en-GB"/>
        </w:rPr>
        <w:tab/>
      </w:r>
    </w:p>
    <w:p w14:paraId="740D1C08" w14:textId="77777777" w:rsidR="00A05F74" w:rsidRDefault="00A05F74" w:rsidP="00A05F74">
      <w:pPr>
        <w:bidi/>
        <w:spacing w:before="60" w:afterLines="60" w:after="144" w:line="360" w:lineRule="auto"/>
        <w:rPr>
          <w:rFonts w:ascii="Tahoma" w:hAnsi="Tahoma" w:cs="Tahoma"/>
          <w:sz w:val="20"/>
          <w:szCs w:val="20"/>
          <w:rtl/>
          <w:lang w:val="en-GB"/>
        </w:rPr>
      </w:pPr>
    </w:p>
    <w:p w14:paraId="68843AE1" w14:textId="77777777" w:rsidR="00A05F74" w:rsidRDefault="00A05F74" w:rsidP="00A05F74">
      <w:pPr>
        <w:bidi/>
        <w:spacing w:before="60" w:afterLines="60" w:after="144" w:line="360" w:lineRule="auto"/>
        <w:rPr>
          <w:rFonts w:ascii="Tahoma" w:hAnsi="Tahoma" w:cs="Tahoma"/>
          <w:sz w:val="20"/>
          <w:szCs w:val="20"/>
          <w:rtl/>
          <w:lang w:val="en-GB"/>
        </w:rPr>
      </w:pPr>
    </w:p>
    <w:p w14:paraId="5EB1F753" w14:textId="77777777" w:rsidR="00A05F74" w:rsidRDefault="00A05F74" w:rsidP="00A05F74">
      <w:pPr>
        <w:bidi/>
        <w:spacing w:before="60" w:afterLines="60" w:after="144" w:line="360" w:lineRule="auto"/>
        <w:rPr>
          <w:rFonts w:ascii="Tahoma" w:hAnsi="Tahoma" w:cs="Tahoma"/>
          <w:sz w:val="20"/>
          <w:szCs w:val="20"/>
          <w:rtl/>
          <w:lang w:val="en-GB"/>
        </w:rPr>
      </w:pPr>
    </w:p>
    <w:p w14:paraId="09F29F5E" w14:textId="77777777" w:rsidR="00A05F74" w:rsidRPr="00A05F74" w:rsidRDefault="00A05F74" w:rsidP="00A05F74">
      <w:pPr>
        <w:bidi/>
        <w:spacing w:before="60" w:afterLines="60" w:after="144" w:line="360" w:lineRule="auto"/>
        <w:rPr>
          <w:rFonts w:ascii="Tahoma" w:hAnsi="Tahoma" w:cs="Tahoma"/>
          <w:sz w:val="20"/>
          <w:szCs w:val="20"/>
          <w:lang w:val="en-GB"/>
        </w:rPr>
      </w:pPr>
    </w:p>
    <w:p w14:paraId="0F8A4190" w14:textId="44778AA8" w:rsidR="00237E47" w:rsidRDefault="00275B81" w:rsidP="004A56E7">
      <w:pPr>
        <w:pStyle w:val="a7"/>
        <w:numPr>
          <w:ilvl w:val="0"/>
          <w:numId w:val="69"/>
        </w:numPr>
        <w:bidi/>
        <w:spacing w:before="60" w:afterLines="60" w:after="144" w:line="360" w:lineRule="auto"/>
        <w:rPr>
          <w:rFonts w:ascii="Tahoma" w:hAnsi="Tahoma" w:cs="Tahoma"/>
          <w:sz w:val="20"/>
          <w:szCs w:val="20"/>
          <w:lang w:val="en-GB"/>
        </w:rPr>
      </w:pPr>
      <w:r w:rsidRPr="00275B81">
        <w:rPr>
          <w:rFonts w:ascii="Tahoma" w:hAnsi="Tahoma" w:cs="Tahoma"/>
          <w:sz w:val="20"/>
          <w:szCs w:val="20"/>
          <w:rtl/>
          <w:lang w:val="en-GB"/>
        </w:rPr>
        <w:t>עמידה בהנחיות כיבוי אש לבתים פרטיים: גלגלון כיבוי סמוך לכניסה לבית מגורים, מטף 3 ק"ג סמוך לכניסה לבית המגורים. גלאי עצמאי בכניסה לחדר שינה בכל קומה. אישור ממתקין מורשה על התקנת גלגלון כיבוי ומטף.</w:t>
      </w:r>
    </w:p>
    <w:p w14:paraId="67C6D20B" w14:textId="30E65651" w:rsidR="004A56E7" w:rsidRPr="004A56E7" w:rsidRDefault="004A56E7" w:rsidP="00237E47">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ריכוז תוצאות בדיקות מעבדה נדרשות ע"פ תקנות תכן הבניין</w:t>
      </w:r>
      <w:r>
        <w:rPr>
          <w:rFonts w:ascii="Tahoma" w:hAnsi="Tahoma" w:cs="Tahoma" w:hint="cs"/>
          <w:sz w:val="20"/>
          <w:szCs w:val="20"/>
          <w:rtl/>
          <w:lang w:val="en-GB"/>
        </w:rPr>
        <w:t xml:space="preserve"> </w:t>
      </w:r>
    </w:p>
    <w:p w14:paraId="0535D961" w14:textId="7615E266" w:rsidR="004A56E7" w:rsidRDefault="004A56E7" w:rsidP="004A56E7">
      <w:pPr>
        <w:pStyle w:val="a7"/>
        <w:numPr>
          <w:ilvl w:val="0"/>
          <w:numId w:val="69"/>
        </w:numPr>
        <w:bidi/>
        <w:spacing w:before="60" w:afterLines="60" w:after="144" w:line="360" w:lineRule="auto"/>
        <w:rPr>
          <w:rFonts w:ascii="Tahoma" w:hAnsi="Tahoma" w:cs="Tahoma"/>
          <w:sz w:val="20"/>
          <w:szCs w:val="20"/>
          <w:lang w:val="en-GB"/>
        </w:rPr>
      </w:pPr>
      <w:r w:rsidRPr="004A56E7">
        <w:rPr>
          <w:rFonts w:ascii="Tahoma" w:hAnsi="Tahoma" w:cs="Tahoma"/>
          <w:sz w:val="20"/>
          <w:szCs w:val="20"/>
          <w:rtl/>
          <w:lang w:val="en-GB"/>
        </w:rPr>
        <w:t>מסמכים נוספים הנדרשים במידע להיתר, בהיתר או באישור תחילת עבודות</w:t>
      </w:r>
    </w:p>
    <w:p w14:paraId="0439157F" w14:textId="0F760E07" w:rsidR="003752BF" w:rsidRPr="003752BF" w:rsidRDefault="003752BF" w:rsidP="003752BF">
      <w:pPr>
        <w:pStyle w:val="a7"/>
        <w:numPr>
          <w:ilvl w:val="0"/>
          <w:numId w:val="69"/>
        </w:numPr>
        <w:bidi/>
        <w:spacing w:before="60" w:afterLines="60" w:after="144" w:line="360" w:lineRule="auto"/>
        <w:rPr>
          <w:rFonts w:ascii="Tahoma" w:hAnsi="Tahoma" w:cs="Tahoma"/>
          <w:sz w:val="20"/>
          <w:szCs w:val="20"/>
          <w:lang w:val="en-GB"/>
        </w:rPr>
      </w:pPr>
      <w:r w:rsidRPr="003752BF">
        <w:rPr>
          <w:rFonts w:ascii="Tahoma" w:hAnsi="Tahoma" w:cs="Tahoma"/>
          <w:sz w:val="20"/>
          <w:szCs w:val="20"/>
          <w:rtl/>
          <w:lang w:val="en-GB"/>
        </w:rPr>
        <w:t>אישור בודק חשמל לתקינות מערכת</w:t>
      </w:r>
      <w:r>
        <w:rPr>
          <w:rFonts w:ascii="Tahoma" w:hAnsi="Tahoma" w:cs="Tahoma" w:hint="cs"/>
          <w:sz w:val="20"/>
          <w:szCs w:val="20"/>
          <w:rtl/>
          <w:lang w:val="en-GB"/>
        </w:rPr>
        <w:t xml:space="preserve"> </w:t>
      </w:r>
      <w:r w:rsidRPr="003752BF">
        <w:rPr>
          <w:rFonts w:ascii="Tahoma" w:hAnsi="Tahoma" w:cs="Tahoma"/>
          <w:sz w:val="20"/>
          <w:szCs w:val="20"/>
          <w:rtl/>
          <w:lang w:val="en-GB"/>
        </w:rPr>
        <w:t>החשמל</w:t>
      </w:r>
      <w:r>
        <w:rPr>
          <w:rFonts w:ascii="Tahoma" w:hAnsi="Tahoma" w:cs="Tahoma" w:hint="cs"/>
          <w:sz w:val="20"/>
          <w:szCs w:val="20"/>
          <w:rtl/>
          <w:lang w:val="en-GB"/>
        </w:rPr>
        <w:t xml:space="preserve"> </w:t>
      </w:r>
      <w:r w:rsidRPr="003752BF">
        <w:rPr>
          <w:rFonts w:ascii="Tahoma" w:hAnsi="Tahoma" w:cs="Tahoma"/>
          <w:sz w:val="20"/>
          <w:szCs w:val="20"/>
          <w:rtl/>
          <w:lang w:val="en-GB"/>
        </w:rPr>
        <w:t>אישור בודק חשמל על</w:t>
      </w:r>
      <w:r>
        <w:rPr>
          <w:rFonts w:ascii="Tahoma" w:hAnsi="Tahoma" w:cs="Tahoma" w:hint="cs"/>
          <w:sz w:val="20"/>
          <w:szCs w:val="20"/>
          <w:rtl/>
          <w:lang w:val="en-GB"/>
        </w:rPr>
        <w:t xml:space="preserve"> </w:t>
      </w:r>
      <w:r w:rsidRPr="003752BF">
        <w:rPr>
          <w:rFonts w:ascii="Tahoma" w:hAnsi="Tahoma" w:cs="Tahoma"/>
          <w:sz w:val="20"/>
          <w:szCs w:val="20"/>
          <w:rtl/>
          <w:lang w:val="en-GB"/>
        </w:rPr>
        <w:t>תקינות גנרטור חירום</w:t>
      </w:r>
      <w:r>
        <w:rPr>
          <w:rFonts w:ascii="Tahoma" w:hAnsi="Tahoma" w:cs="Tahoma" w:hint="cs"/>
          <w:sz w:val="20"/>
          <w:szCs w:val="20"/>
          <w:rtl/>
          <w:lang w:val="en-GB"/>
        </w:rPr>
        <w:t xml:space="preserve"> </w:t>
      </w:r>
      <w:r w:rsidRPr="003752BF">
        <w:rPr>
          <w:rFonts w:ascii="Tahoma" w:hAnsi="Tahoma" w:cs="Tahoma"/>
          <w:sz w:val="20"/>
          <w:szCs w:val="20"/>
          <w:rtl/>
          <w:lang w:val="en-GB"/>
        </w:rPr>
        <w:t>אישור תקינות</w:t>
      </w:r>
    </w:p>
    <w:p w14:paraId="423C8765" w14:textId="29D40807" w:rsidR="00EC1304" w:rsidRDefault="003752BF" w:rsidP="00EC1304">
      <w:pPr>
        <w:pStyle w:val="a7"/>
        <w:bidi/>
        <w:spacing w:before="60" w:afterLines="60" w:after="144" w:line="360" w:lineRule="auto"/>
        <w:rPr>
          <w:rFonts w:ascii="Tahoma" w:hAnsi="Tahoma" w:cs="Tahoma"/>
          <w:sz w:val="20"/>
          <w:szCs w:val="20"/>
          <w:rtl/>
          <w:lang w:val="en-GB"/>
        </w:rPr>
      </w:pPr>
      <w:r w:rsidRPr="003752BF">
        <w:rPr>
          <w:rFonts w:ascii="Tahoma" w:hAnsi="Tahoma" w:cs="Tahoma"/>
          <w:sz w:val="20"/>
          <w:szCs w:val="20"/>
          <w:rtl/>
          <w:lang w:val="en-GB"/>
        </w:rPr>
        <w:t>תאורת אזהרה לכלי טיס אישור</w:t>
      </w:r>
      <w:r>
        <w:rPr>
          <w:rFonts w:ascii="Tahoma" w:hAnsi="Tahoma" w:cs="Tahoma" w:hint="cs"/>
          <w:sz w:val="20"/>
          <w:szCs w:val="20"/>
          <w:rtl/>
          <w:lang w:val="en-GB"/>
        </w:rPr>
        <w:t xml:space="preserve"> </w:t>
      </w:r>
      <w:r w:rsidRPr="003752BF">
        <w:rPr>
          <w:rFonts w:ascii="Tahoma" w:hAnsi="Tahoma" w:cs="Tahoma"/>
          <w:sz w:val="20"/>
          <w:szCs w:val="20"/>
          <w:rtl/>
          <w:lang w:val="en-GB"/>
        </w:rPr>
        <w:t>תקינות מערכת הגנת ברקים.</w:t>
      </w:r>
    </w:p>
    <w:p w14:paraId="5409B34B" w14:textId="26AB6BC2" w:rsidR="00F65649" w:rsidRPr="00F65649" w:rsidRDefault="00EC1304" w:rsidP="00F65649">
      <w:pPr>
        <w:pStyle w:val="a7"/>
        <w:numPr>
          <w:ilvl w:val="0"/>
          <w:numId w:val="69"/>
        </w:numPr>
        <w:bidi/>
        <w:spacing w:before="60" w:afterLines="60" w:after="144" w:line="360" w:lineRule="auto"/>
        <w:rPr>
          <w:rFonts w:ascii="Tahoma" w:hAnsi="Tahoma" w:cs="Tahoma"/>
          <w:sz w:val="20"/>
          <w:szCs w:val="20"/>
          <w:lang w:val="en-GB"/>
        </w:rPr>
      </w:pPr>
      <w:r w:rsidRPr="00EC1304">
        <w:rPr>
          <w:rFonts w:ascii="Tahoma" w:hAnsi="Tahoma" w:cs="Tahoma"/>
          <w:sz w:val="20"/>
          <w:szCs w:val="20"/>
          <w:rtl/>
          <w:lang w:val="en-GB"/>
        </w:rPr>
        <w:t>היתר הפעלה למתקן קרינה (לא</w:t>
      </w:r>
      <w:r>
        <w:rPr>
          <w:rFonts w:ascii="Tahoma" w:hAnsi="Tahoma" w:cs="Tahoma" w:hint="cs"/>
          <w:sz w:val="20"/>
          <w:szCs w:val="20"/>
          <w:rtl/>
          <w:lang w:val="en-GB"/>
        </w:rPr>
        <w:t xml:space="preserve"> </w:t>
      </w:r>
      <w:r w:rsidRPr="00EC1304">
        <w:rPr>
          <w:rFonts w:ascii="Tahoma" w:hAnsi="Tahoma" w:cs="Tahoma" w:hint="cs"/>
          <w:sz w:val="20"/>
          <w:szCs w:val="20"/>
          <w:rtl/>
          <w:lang w:val="en-GB"/>
        </w:rPr>
        <w:t>מייננ</w:t>
      </w:r>
      <w:r w:rsidRPr="00EC1304">
        <w:rPr>
          <w:rFonts w:ascii="Tahoma" w:hAnsi="Tahoma" w:cs="Tahoma" w:hint="eastAsia"/>
          <w:sz w:val="20"/>
          <w:szCs w:val="20"/>
          <w:rtl/>
          <w:lang w:val="en-GB"/>
        </w:rPr>
        <w:t>ת</w:t>
      </w:r>
      <w:r w:rsidRPr="00EC1304">
        <w:rPr>
          <w:rFonts w:ascii="Tahoma" w:hAnsi="Tahoma" w:cs="Tahoma"/>
          <w:sz w:val="20"/>
          <w:szCs w:val="20"/>
          <w:rtl/>
          <w:lang w:val="en-GB"/>
        </w:rPr>
        <w:t>) - חשמל.</w:t>
      </w:r>
      <w:r>
        <w:rPr>
          <w:rFonts w:ascii="Tahoma" w:hAnsi="Tahoma" w:cs="Tahoma" w:hint="cs"/>
          <w:sz w:val="20"/>
          <w:szCs w:val="20"/>
          <w:rtl/>
          <w:lang w:val="en-GB"/>
        </w:rPr>
        <w:t xml:space="preserve"> </w:t>
      </w:r>
      <w:r w:rsidR="00CF40EF">
        <w:rPr>
          <w:rFonts w:ascii="Tahoma" w:hAnsi="Tahoma" w:cs="Tahoma" w:hint="cs"/>
          <w:sz w:val="20"/>
          <w:szCs w:val="20"/>
          <w:rtl/>
          <w:lang w:val="en-GB"/>
        </w:rPr>
        <w:t>(הממונה על הקרינה המשרד להגנת הסביבה)</w:t>
      </w:r>
    </w:p>
    <w:p w14:paraId="3C0970FA" w14:textId="77777777" w:rsidR="00FE25CC" w:rsidRPr="00FE25CC" w:rsidRDefault="00FE25CC" w:rsidP="00FE25CC">
      <w:pPr>
        <w:pStyle w:val="a7"/>
        <w:numPr>
          <w:ilvl w:val="0"/>
          <w:numId w:val="69"/>
        </w:numPr>
        <w:bidi/>
        <w:spacing w:before="60" w:afterLines="60" w:after="144" w:line="360" w:lineRule="auto"/>
        <w:rPr>
          <w:rFonts w:ascii="Tahoma" w:hAnsi="Tahoma" w:cs="Tahoma"/>
          <w:sz w:val="20"/>
          <w:szCs w:val="20"/>
          <w:lang w:val="en-GB"/>
        </w:rPr>
      </w:pPr>
      <w:r w:rsidRPr="00FE25CC">
        <w:rPr>
          <w:rFonts w:ascii="Tahoma" w:hAnsi="Tahoma" w:cs="Tahoma"/>
          <w:sz w:val="20"/>
          <w:szCs w:val="20"/>
          <w:rtl/>
          <w:lang w:val="en-GB"/>
        </w:rPr>
        <w:t>היתר בנייה הכולל צובר גז או בלוני גז:</w:t>
      </w:r>
    </w:p>
    <w:p w14:paraId="7EF633C0" w14:textId="1571B9D1" w:rsidR="00A05F74" w:rsidRDefault="00A05F74" w:rsidP="00A05F74">
      <w:pPr>
        <w:bidi/>
        <w:spacing w:before="60" w:afterLines="60" w:after="144" w:line="360" w:lineRule="auto"/>
        <w:ind w:left="720"/>
        <w:rPr>
          <w:rFonts w:ascii="Tahoma" w:hAnsi="Tahoma" w:cs="Tahoma"/>
          <w:sz w:val="20"/>
          <w:szCs w:val="20"/>
          <w:rtl/>
          <w:lang w:val="en-GB"/>
        </w:rPr>
      </w:pPr>
      <w:r>
        <w:rPr>
          <w:rFonts w:ascii="Tahoma" w:hAnsi="Tahoma" w:cs="Tahoma" w:hint="cs"/>
          <w:sz w:val="20"/>
          <w:szCs w:val="20"/>
          <w:rtl/>
          <w:lang w:val="en-GB"/>
        </w:rPr>
        <w:t xml:space="preserve">א </w:t>
      </w:r>
      <w:r w:rsidR="00FE25CC" w:rsidRPr="00A05F74">
        <w:rPr>
          <w:rFonts w:ascii="Tahoma" w:hAnsi="Tahoma" w:cs="Tahoma"/>
          <w:sz w:val="20"/>
          <w:szCs w:val="20"/>
          <w:rtl/>
          <w:lang w:val="en-GB"/>
        </w:rPr>
        <w:t>. אישור חברת גז הרשומה במנהל</w:t>
      </w:r>
      <w:r w:rsidRPr="00A05F74">
        <w:rPr>
          <w:rFonts w:ascii="Tahoma" w:hAnsi="Tahoma" w:cs="Tahoma" w:hint="cs"/>
          <w:sz w:val="20"/>
          <w:szCs w:val="20"/>
          <w:rtl/>
          <w:lang w:val="en-GB"/>
        </w:rPr>
        <w:t xml:space="preserve"> </w:t>
      </w:r>
      <w:r w:rsidR="00FE25CC" w:rsidRPr="00A05F74">
        <w:rPr>
          <w:rFonts w:ascii="Tahoma" w:hAnsi="Tahoma" w:cs="Tahoma"/>
          <w:sz w:val="20"/>
          <w:szCs w:val="20"/>
          <w:rtl/>
          <w:lang w:val="en-GB"/>
        </w:rPr>
        <w:t>הגז או אישור מתקין גפ"מ (בהתאם</w:t>
      </w:r>
      <w:r w:rsidR="00FE25CC" w:rsidRPr="00A05F74">
        <w:rPr>
          <w:rFonts w:ascii="Tahoma" w:hAnsi="Tahoma" w:cs="Tahoma" w:hint="cs"/>
          <w:sz w:val="20"/>
          <w:szCs w:val="20"/>
          <w:rtl/>
          <w:lang w:val="en-GB"/>
        </w:rPr>
        <w:t xml:space="preserve"> </w:t>
      </w:r>
      <w:r w:rsidR="00FE25CC" w:rsidRPr="00A05F74">
        <w:rPr>
          <w:rFonts w:ascii="Tahoma" w:hAnsi="Tahoma" w:cs="Tahoma"/>
          <w:sz w:val="20"/>
          <w:szCs w:val="20"/>
          <w:rtl/>
          <w:lang w:val="en-GB"/>
        </w:rPr>
        <w:t>למגבלות הרישיון) על התקנת</w:t>
      </w:r>
      <w:r w:rsidR="00FE25CC" w:rsidRPr="00A05F74">
        <w:rPr>
          <w:rFonts w:ascii="Tahoma" w:hAnsi="Tahoma" w:cs="Tahoma" w:hint="cs"/>
          <w:sz w:val="20"/>
          <w:szCs w:val="20"/>
          <w:rtl/>
          <w:lang w:val="en-GB"/>
        </w:rPr>
        <w:t xml:space="preserve"> </w:t>
      </w:r>
      <w:r w:rsidR="00FE25CC" w:rsidRPr="00A05F74">
        <w:rPr>
          <w:rFonts w:ascii="Tahoma" w:hAnsi="Tahoma" w:cs="Tahoma"/>
          <w:sz w:val="20"/>
          <w:szCs w:val="20"/>
          <w:rtl/>
          <w:lang w:val="en-GB"/>
        </w:rPr>
        <w:t>תשתיות הגז</w:t>
      </w:r>
      <w:r w:rsidR="00FE25CC" w:rsidRPr="00A05F74">
        <w:rPr>
          <w:rFonts w:ascii="Tahoma" w:hAnsi="Tahoma" w:cs="Tahoma" w:hint="cs"/>
          <w:sz w:val="20"/>
          <w:szCs w:val="20"/>
          <w:rtl/>
          <w:lang w:val="en-GB"/>
        </w:rPr>
        <w:t xml:space="preserve"> </w:t>
      </w:r>
      <w:r>
        <w:rPr>
          <w:rFonts w:ascii="Tahoma" w:hAnsi="Tahoma" w:cs="Tahoma" w:hint="cs"/>
          <w:sz w:val="20"/>
          <w:szCs w:val="20"/>
          <w:rtl/>
          <w:lang w:val="en-GB"/>
        </w:rPr>
        <w:t xml:space="preserve">. </w:t>
      </w:r>
    </w:p>
    <w:p w14:paraId="7E18E16C" w14:textId="0AE0284E" w:rsidR="00A05F74" w:rsidRDefault="00A05F74" w:rsidP="00A05F74">
      <w:pPr>
        <w:bidi/>
        <w:spacing w:before="60" w:afterLines="60" w:after="144" w:line="360" w:lineRule="auto"/>
        <w:ind w:left="720"/>
        <w:rPr>
          <w:rFonts w:ascii="Tahoma" w:hAnsi="Tahoma" w:cs="Tahoma"/>
          <w:sz w:val="20"/>
          <w:szCs w:val="20"/>
          <w:rtl/>
          <w:lang w:val="en-GB"/>
        </w:rPr>
      </w:pPr>
      <w:r>
        <w:rPr>
          <w:rFonts w:ascii="Tahoma" w:hAnsi="Tahoma" w:cs="Tahoma" w:hint="cs"/>
          <w:sz w:val="20"/>
          <w:szCs w:val="20"/>
          <w:rtl/>
          <w:lang w:val="en-GB"/>
        </w:rPr>
        <w:t xml:space="preserve">ב. </w:t>
      </w:r>
      <w:r w:rsidR="00FE25CC" w:rsidRPr="00A05F74">
        <w:rPr>
          <w:rFonts w:ascii="Tahoma" w:hAnsi="Tahoma" w:cs="Tahoma"/>
          <w:sz w:val="20"/>
          <w:szCs w:val="20"/>
          <w:rtl/>
          <w:lang w:val="en-GB"/>
        </w:rPr>
        <w:t xml:space="preserve"> צילום רישיון חברת הגז/ מתקין</w:t>
      </w:r>
      <w:r>
        <w:rPr>
          <w:rFonts w:ascii="Tahoma" w:hAnsi="Tahoma" w:cs="Tahoma" w:hint="cs"/>
          <w:sz w:val="20"/>
          <w:szCs w:val="20"/>
          <w:rtl/>
          <w:lang w:val="en-GB"/>
        </w:rPr>
        <w:t xml:space="preserve"> </w:t>
      </w:r>
      <w:r w:rsidR="00FE25CC" w:rsidRPr="00A05F74">
        <w:rPr>
          <w:rFonts w:ascii="Tahoma" w:hAnsi="Tahoma" w:cs="Tahoma"/>
          <w:sz w:val="20"/>
          <w:szCs w:val="20"/>
          <w:rtl/>
          <w:lang w:val="en-GB"/>
        </w:rPr>
        <w:t>גפ"מ בתוקף</w:t>
      </w:r>
      <w:r>
        <w:rPr>
          <w:rFonts w:ascii="Tahoma" w:hAnsi="Tahoma" w:cs="Tahoma" w:hint="cs"/>
          <w:sz w:val="20"/>
          <w:szCs w:val="20"/>
          <w:rtl/>
          <w:lang w:val="en-GB"/>
        </w:rPr>
        <w:t xml:space="preserve">. </w:t>
      </w:r>
    </w:p>
    <w:p w14:paraId="7B2B96B8" w14:textId="5571B5D5" w:rsidR="003B460E" w:rsidRDefault="003B460E" w:rsidP="003B460E">
      <w:pPr>
        <w:bidi/>
        <w:spacing w:before="60" w:afterLines="60" w:after="144" w:line="360" w:lineRule="auto"/>
        <w:rPr>
          <w:rFonts w:ascii="Tahoma" w:hAnsi="Tahoma" w:cs="Tahoma"/>
          <w:sz w:val="20"/>
          <w:szCs w:val="20"/>
          <w:rtl/>
          <w:lang w:val="en-GB"/>
        </w:rPr>
      </w:pPr>
      <w:r>
        <w:rPr>
          <w:rFonts w:ascii="Tahoma" w:hAnsi="Tahoma" w:cs="Tahoma" w:hint="cs"/>
          <w:sz w:val="20"/>
          <w:szCs w:val="20"/>
          <w:rtl/>
          <w:lang w:val="en-GB"/>
        </w:rPr>
        <w:t xml:space="preserve">       11. </w:t>
      </w:r>
      <w:r w:rsidR="00E805DA">
        <w:rPr>
          <w:rFonts w:ascii="Tahoma" w:hAnsi="Tahoma" w:cs="Tahoma" w:hint="cs"/>
          <w:sz w:val="20"/>
          <w:szCs w:val="20"/>
          <w:rtl/>
          <w:lang w:val="en-GB"/>
        </w:rPr>
        <w:t xml:space="preserve">רישום מקרקעין (אם נקבע בתנאי היתר): </w:t>
      </w:r>
    </w:p>
    <w:p w14:paraId="35422FB6" w14:textId="5F0FA596" w:rsidR="00E805DA" w:rsidRDefault="001E2C29" w:rsidP="00E805DA">
      <w:pPr>
        <w:bidi/>
        <w:spacing w:before="60" w:afterLines="60" w:after="144" w:line="360" w:lineRule="auto"/>
        <w:rPr>
          <w:rFonts w:ascii="Tahoma" w:hAnsi="Tahoma" w:cs="Tahoma"/>
          <w:sz w:val="20"/>
          <w:szCs w:val="20"/>
          <w:rtl/>
          <w:lang w:val="en-GB"/>
        </w:rPr>
      </w:pPr>
      <w:r>
        <w:rPr>
          <w:rFonts w:ascii="Tahoma" w:hAnsi="Tahoma" w:cs="Tahoma" w:hint="cs"/>
          <w:sz w:val="20"/>
          <w:szCs w:val="20"/>
          <w:rtl/>
          <w:lang w:val="en-GB"/>
        </w:rPr>
        <w:t xml:space="preserve">            א. תקנה 27</w:t>
      </w:r>
    </w:p>
    <w:p w14:paraId="00444245" w14:textId="53E11E90" w:rsidR="001E2C29" w:rsidRDefault="001E2C29" w:rsidP="001E2C29">
      <w:pPr>
        <w:bidi/>
        <w:spacing w:before="60" w:afterLines="60" w:after="144" w:line="360" w:lineRule="auto"/>
        <w:rPr>
          <w:rFonts w:ascii="Tahoma" w:hAnsi="Tahoma" w:cs="Tahoma"/>
          <w:sz w:val="20"/>
          <w:szCs w:val="20"/>
          <w:rtl/>
          <w:lang w:val="en-GB"/>
        </w:rPr>
      </w:pPr>
      <w:r>
        <w:rPr>
          <w:rFonts w:ascii="Tahoma" w:hAnsi="Tahoma" w:cs="Tahoma" w:hint="cs"/>
          <w:sz w:val="20"/>
          <w:szCs w:val="20"/>
          <w:rtl/>
          <w:lang w:val="en-GB"/>
        </w:rPr>
        <w:t xml:space="preserve">            ב. הערת אזהרה</w:t>
      </w:r>
    </w:p>
    <w:p w14:paraId="06952DE6" w14:textId="43635CAE" w:rsidR="001E2C29" w:rsidRPr="00A05F74" w:rsidRDefault="001E2C29" w:rsidP="001E2C29">
      <w:pPr>
        <w:bidi/>
        <w:spacing w:before="60" w:afterLines="60" w:after="144" w:line="360" w:lineRule="auto"/>
        <w:rPr>
          <w:rFonts w:ascii="Tahoma" w:hAnsi="Tahoma" w:cs="Tahoma"/>
          <w:sz w:val="20"/>
          <w:szCs w:val="20"/>
          <w:rtl/>
          <w:lang w:val="en-GB"/>
        </w:rPr>
      </w:pPr>
      <w:r>
        <w:rPr>
          <w:rFonts w:ascii="Tahoma" w:hAnsi="Tahoma" w:cs="Tahoma" w:hint="cs"/>
          <w:sz w:val="20"/>
          <w:szCs w:val="20"/>
          <w:rtl/>
          <w:lang w:val="en-GB"/>
        </w:rPr>
        <w:t xml:space="preserve">            ג. זיקת הנאה</w:t>
      </w:r>
    </w:p>
    <w:p w14:paraId="63F169B1" w14:textId="05AF1B53" w:rsidR="002B29D3" w:rsidRPr="002B29D3" w:rsidRDefault="002B29D3" w:rsidP="002B29D3">
      <w:pPr>
        <w:bidi/>
        <w:spacing w:before="60" w:afterLines="60" w:after="144" w:line="360" w:lineRule="auto"/>
        <w:rPr>
          <w:rFonts w:ascii="Tahoma" w:hAnsi="Tahoma" w:cs="Tahoma"/>
          <w:sz w:val="20"/>
          <w:szCs w:val="20"/>
          <w:u w:val="single"/>
          <w:rtl/>
          <w:lang w:val="en-GB"/>
        </w:rPr>
      </w:pPr>
    </w:p>
    <w:p w14:paraId="63434E0D" w14:textId="77777777" w:rsidR="00C51FF5" w:rsidRPr="00FF2403" w:rsidRDefault="00C51FF5" w:rsidP="00FF2403">
      <w:pPr>
        <w:spacing w:before="60" w:afterLines="60" w:after="144" w:line="360" w:lineRule="auto"/>
        <w:rPr>
          <w:rFonts w:ascii="Tahoma" w:hAnsi="Tahoma" w:cs="Tahoma"/>
          <w:b/>
          <w:bCs/>
          <w:sz w:val="28"/>
          <w:szCs w:val="28"/>
        </w:rPr>
      </w:pPr>
      <w:r>
        <w:rPr>
          <w:rFonts w:ascii="Tahoma" w:hAnsi="Tahoma" w:cs="Tahoma"/>
          <w:b/>
          <w:bCs/>
          <w:sz w:val="28"/>
          <w:szCs w:val="28"/>
          <w:rtl/>
          <w:lang w:val="en-GB"/>
        </w:rPr>
        <w:br w:type="page"/>
      </w:r>
    </w:p>
    <w:p w14:paraId="14D944D0" w14:textId="36F800CB" w:rsidR="009A6078" w:rsidRPr="009A6078" w:rsidRDefault="009A6078" w:rsidP="00804A89">
      <w:pPr>
        <w:bidi/>
        <w:spacing w:before="120" w:after="120"/>
        <w:jc w:val="center"/>
        <w:rPr>
          <w:rFonts w:ascii="Tahoma" w:hAnsi="Tahoma" w:cs="Tahoma"/>
          <w:b/>
          <w:bCs/>
          <w:sz w:val="28"/>
          <w:szCs w:val="28"/>
          <w:rtl/>
          <w:lang w:val="en-GB"/>
        </w:rPr>
      </w:pPr>
      <w:r w:rsidRPr="009A6078">
        <w:rPr>
          <w:rFonts w:ascii="Tahoma" w:hAnsi="Tahoma" w:cs="Tahoma" w:hint="cs"/>
          <w:b/>
          <w:bCs/>
          <w:sz w:val="28"/>
          <w:szCs w:val="28"/>
          <w:rtl/>
          <w:lang w:val="en-GB"/>
        </w:rPr>
        <w:lastRenderedPageBreak/>
        <w:t>הצהרת עורך בקשה ראשי, תעודת גמר</w:t>
      </w:r>
      <w:bookmarkEnd w:id="0"/>
      <w:r w:rsidR="00804A89">
        <w:rPr>
          <w:rFonts w:ascii="Tahoma" w:hAnsi="Tahoma" w:cs="Tahoma" w:hint="cs"/>
          <w:b/>
          <w:bCs/>
          <w:sz w:val="28"/>
          <w:szCs w:val="28"/>
          <w:rtl/>
          <w:lang w:val="en-GB"/>
        </w:rPr>
        <w:t xml:space="preserve"> (ה'1)</w:t>
      </w:r>
    </w:p>
    <w:p w14:paraId="6E3189AB" w14:textId="77777777" w:rsidR="009A6078" w:rsidRPr="009A6078" w:rsidRDefault="009A6078" w:rsidP="009A6078">
      <w:pPr>
        <w:bidi/>
        <w:spacing w:before="60" w:after="60"/>
        <w:jc w:val="center"/>
        <w:rPr>
          <w:rFonts w:ascii="Tahoma" w:hAnsi="Tahoma" w:cs="Tahoma"/>
          <w:b/>
          <w:bCs/>
          <w:rtl/>
          <w:lang w:val="en-GB"/>
        </w:rPr>
      </w:pPr>
      <w:bookmarkStart w:id="1" w:name="_Hlk532325351"/>
      <w:bookmarkStart w:id="2" w:name="_Hlk516104"/>
      <w:r w:rsidRPr="009A6078">
        <w:rPr>
          <w:rFonts w:ascii="Tahoma" w:hAnsi="Tahoma" w:cs="Tahoma" w:hint="cs"/>
          <w:b/>
          <w:bCs/>
          <w:rtl/>
          <w:lang w:val="en-GB"/>
        </w:rPr>
        <w:t>היתר בנייה או שימוש במקרקעין</w:t>
      </w:r>
    </w:p>
    <w:p w14:paraId="7D7B6878" w14:textId="77777777" w:rsidR="009A6078" w:rsidRPr="009A6078" w:rsidRDefault="009A6078" w:rsidP="009A6078">
      <w:pPr>
        <w:bidi/>
        <w:spacing w:before="60" w:after="60"/>
        <w:jc w:val="center"/>
        <w:rPr>
          <w:rFonts w:ascii="Tahoma" w:hAnsi="Tahoma" w:cs="Tahoma"/>
          <w:b/>
          <w:bCs/>
          <w:rtl/>
          <w:lang w:val="en-GB"/>
        </w:rPr>
      </w:pPr>
      <w:r w:rsidRPr="009A6078">
        <w:rPr>
          <w:rFonts w:ascii="Tahoma" w:hAnsi="Tahoma" w:cs="Tahoma" w:hint="cs"/>
          <w:b/>
          <w:bCs/>
          <w:rtl/>
          <w:lang w:val="en-GB"/>
        </w:rPr>
        <w:t xml:space="preserve">ועדה מקומית לתכנון ובנייה/ רשות הרישוי </w:t>
      </w:r>
      <w:bookmarkEnd w:id="1"/>
      <w:sdt>
        <w:sdtPr>
          <w:rPr>
            <w:rFonts w:ascii="Tahoma" w:eastAsia="Tahoma" w:hAnsi="Tahoma" w:cs="Tahoma" w:hint="cs"/>
            <w:b/>
            <w:bCs/>
            <w:color w:val="000000"/>
            <w:u w:val="single" w:color="000000"/>
            <w:rtl/>
          </w:rPr>
          <w:alias w:val="Titel"/>
          <w:tag w:val="Titel"/>
          <w:id w:val="-1663924034"/>
          <w:placeholder>
            <w:docPart w:val="43FD7D04BCDC4883BB8958AD1FC2C45D"/>
          </w:placeholder>
          <w:showingPlcHdr/>
          <w15:color w:val="000000"/>
          <w:text/>
        </w:sdtPr>
        <w:sdtEndPr>
          <w:rPr>
            <w:rFonts w:ascii="Times New Roman" w:hAnsi="Times New Roman" w:cs="David"/>
            <w:b w:val="0"/>
            <w:bCs w:val="0"/>
            <w:color w:val="auto"/>
            <w:sz w:val="21"/>
            <w:u w:val="none"/>
          </w:rPr>
        </w:sdtEndPr>
        <w:sdtContent>
          <w:r w:rsidRPr="009A6078">
            <w:rPr>
              <w:rFonts w:ascii="Tahoma" w:hAnsi="Tahoma" w:cs="Tahoma" w:hint="cs"/>
              <w:b/>
              <w:bCs/>
              <w:color w:val="0070C0"/>
              <w:rtl/>
              <w:lang w:val="en-GB"/>
            </w:rPr>
            <w:t>&lt;</w:t>
          </w:r>
          <w:r w:rsidRPr="009A6078">
            <w:rPr>
              <w:rFonts w:ascii="Tahoma" w:hAnsi="Tahoma" w:cs="Tahoma" w:hint="cs"/>
              <w:b/>
              <w:bCs/>
              <w:color w:val="0070C0"/>
              <w:rtl/>
            </w:rPr>
            <w:t>שם רשות רישוי&gt;</w:t>
          </w:r>
        </w:sdtContent>
      </w:sdt>
    </w:p>
    <w:bookmarkEnd w:id="2"/>
    <w:p w14:paraId="0263AD79" w14:textId="77777777" w:rsidR="009A6078" w:rsidRPr="009A6078" w:rsidRDefault="009A6078" w:rsidP="009A6078">
      <w:pPr>
        <w:bidi/>
        <w:spacing w:before="360" w:after="60" w:line="360" w:lineRule="auto"/>
        <w:jc w:val="both"/>
        <w:rPr>
          <w:rFonts w:cs="Tahoma"/>
          <w:b/>
          <w:bCs/>
          <w:sz w:val="20"/>
          <w:szCs w:val="20"/>
          <w:u w:val="single"/>
          <w:rtl/>
        </w:rPr>
      </w:pPr>
      <w:r w:rsidRPr="009A6078">
        <w:rPr>
          <w:rFonts w:ascii="Tahoma" w:hAnsi="Tahoma" w:cs="Tahoma" w:hint="cs"/>
          <w:b/>
          <w:bCs/>
          <w:sz w:val="20"/>
          <w:szCs w:val="20"/>
          <w:u w:val="single"/>
          <w:rtl/>
          <w:lang w:val="en-GB"/>
        </w:rPr>
        <w:t xml:space="preserve">פרטי הבקשה והמקרקעין </w:t>
      </w:r>
    </w:p>
    <w:p w14:paraId="4502A165"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1925845789"/>
          <w:placeholder>
            <w:docPart w:val="21796F6BBCD4495F8BA0EE26CF5BEA09"/>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sz w:val="20"/>
          <w:szCs w:val="20"/>
          <w:rtl/>
          <w:lang w:val="en-GB"/>
        </w:rPr>
        <w:t xml:space="preserve"> </w:t>
      </w:r>
    </w:p>
    <w:p w14:paraId="10F68081"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896702309"/>
          <w:placeholder>
            <w:docPart w:val="173A13F2BA4F433081C2DCF1A1B0CF10"/>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182709568"/>
          <w:placeholder>
            <w:docPart w:val="57B9D6087A974F47827CC178CA068186"/>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1059238382"/>
          <w:placeholder>
            <w:docPart w:val="F0FE7D982E7C4AE998452898A3AB36DD"/>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p>
    <w:p w14:paraId="5BAC930D"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sz w:val="20"/>
          <w:szCs w:val="20"/>
          <w:rtl/>
          <w:lang w:val="en-GB"/>
        </w:rPr>
        <w:t xml:space="preserve">גוש: </w:t>
      </w:r>
      <w:sdt>
        <w:sdtPr>
          <w:rPr>
            <w:rFonts w:ascii="Tahoma" w:hAnsi="Tahoma" w:cs="Tahoma"/>
            <w:color w:val="000000"/>
            <w:sz w:val="20"/>
            <w:szCs w:val="20"/>
            <w:u w:val="single" w:color="000000"/>
            <w:rtl/>
          </w:rPr>
          <w:id w:val="1612399764"/>
          <w:placeholder>
            <w:docPart w:val="17091A3EF30F4ED9A86945F25585632F"/>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100070148"/>
          <w:placeholder>
            <w:docPart w:val="3CF2BF5E92EC47ACBA7281784CF00E0A"/>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852871083"/>
          <w:placeholder>
            <w:docPart w:val="22A622933BD84F15917A13D5183A025D"/>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p>
    <w:p w14:paraId="069250CA"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1427572950"/>
          <w:placeholder>
            <w:docPart w:val="3C59C9228F4D4CAE847DEE2FC3091136"/>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eastAsia="Calibri" w:hAnsi="Tahoma" w:cs="Tahoma"/>
          <w:sz w:val="20"/>
          <w:szCs w:val="20"/>
          <w:rtl/>
        </w:rPr>
        <w:t>שם מכון הבקרה:</w:t>
      </w:r>
      <w:r w:rsidRPr="009A6078">
        <w:rPr>
          <w:rFonts w:ascii="Tahoma" w:hAnsi="Tahoma" w:cs="Tahoma"/>
          <w:sz w:val="20"/>
          <w:szCs w:val="20"/>
          <w:rtl/>
          <w:lang w:val="en-GB"/>
        </w:rPr>
        <w:t xml:space="preserve"> </w:t>
      </w:r>
      <w:sdt>
        <w:sdtPr>
          <w:rPr>
            <w:rFonts w:ascii="Tahoma" w:hAnsi="Tahoma" w:cs="Tahoma"/>
            <w:color w:val="000000"/>
            <w:sz w:val="20"/>
            <w:szCs w:val="20"/>
            <w:u w:val="single" w:color="000000"/>
            <w:rtl/>
          </w:rPr>
          <w:id w:val="1762712110"/>
          <w:placeholder>
            <w:docPart w:val="947EB1F342184484A60C2B1C9C4636A0"/>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p>
    <w:p w14:paraId="3631FA8C" w14:textId="77777777" w:rsidR="009A6078" w:rsidRPr="009A6078" w:rsidRDefault="009A6078" w:rsidP="009A6078">
      <w:pPr>
        <w:bidi/>
        <w:spacing w:before="360" w:after="60" w:line="360" w:lineRule="auto"/>
        <w:jc w:val="both"/>
        <w:rPr>
          <w:rFonts w:cs="Tahoma"/>
          <w:b/>
          <w:bCs/>
          <w:sz w:val="20"/>
          <w:szCs w:val="20"/>
          <w:u w:val="single"/>
          <w:rtl/>
        </w:rPr>
      </w:pPr>
      <w:r w:rsidRPr="009A6078">
        <w:rPr>
          <w:rFonts w:ascii="Tahoma" w:hAnsi="Tahoma" w:cs="Tahoma" w:hint="cs"/>
          <w:b/>
          <w:bCs/>
          <w:sz w:val="20"/>
          <w:szCs w:val="20"/>
          <w:u w:val="single"/>
          <w:rtl/>
          <w:lang w:val="en-GB"/>
        </w:rPr>
        <w:t>פרטי בעל ההיתר</w:t>
      </w:r>
    </w:p>
    <w:p w14:paraId="3665AA4C" w14:textId="77777777" w:rsidR="009A6078" w:rsidRPr="009A6078" w:rsidRDefault="009A6078" w:rsidP="009A6078">
      <w:pPr>
        <w:bidi/>
        <w:spacing w:before="60" w:after="60" w:line="360" w:lineRule="auto"/>
        <w:jc w:val="both"/>
        <w:rPr>
          <w:rFonts w:ascii="Tahoma" w:hAnsi="Tahoma" w:cs="Tahoma"/>
          <w:sz w:val="20"/>
          <w:szCs w:val="20"/>
          <w:lang w:val="en-GB"/>
        </w:rPr>
      </w:pPr>
      <w:r w:rsidRPr="009A6078">
        <w:rPr>
          <w:rFonts w:ascii="Tahoma" w:hAnsi="Tahoma" w:cs="Tahoma"/>
          <w:sz w:val="20"/>
          <w:szCs w:val="20"/>
          <w:rtl/>
          <w:lang w:val="en-GB"/>
        </w:rPr>
        <w:t xml:space="preserve">שם בעל ההיתר: </w:t>
      </w:r>
      <w:bookmarkStart w:id="3" w:name="_Hlk7390840"/>
      <w:sdt>
        <w:sdtPr>
          <w:rPr>
            <w:rFonts w:ascii="Tahoma" w:hAnsi="Tahoma" w:cs="Tahoma"/>
            <w:color w:val="000000"/>
            <w:sz w:val="20"/>
            <w:szCs w:val="20"/>
            <w:u w:val="single" w:color="000000"/>
            <w:rtl/>
          </w:rPr>
          <w:id w:val="-53095366"/>
          <w:placeholder>
            <w:docPart w:val="35A7996D2270418797F543579A3D5E59"/>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bookmarkEnd w:id="3"/>
    </w:p>
    <w:p w14:paraId="7542EC7D" w14:textId="77777777" w:rsidR="009A6078" w:rsidRPr="009A6078" w:rsidRDefault="00000000" w:rsidP="009A6078">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694350004"/>
          <w15:color w:val="000000"/>
          <w14:checkbox>
            <w14:checked w14:val="0"/>
            <w14:checkedState w14:val="2612" w14:font="MS Gothic"/>
            <w14:uncheckedState w14:val="2610" w14:font="MS Gothic"/>
          </w14:checkbox>
        </w:sdtPr>
        <w:sdtContent>
          <w:r w:rsidR="009A6078" w:rsidRPr="009A6078">
            <w:rPr>
              <w:rFonts w:ascii="Segoe UI Symbol" w:eastAsia="MS Gothic" w:hAnsi="Segoe UI Symbol" w:cs="Segoe UI Symbol" w:hint="cs"/>
              <w:b/>
              <w:bCs/>
              <w:sz w:val="26"/>
              <w:szCs w:val="26"/>
              <w:rtl/>
            </w:rPr>
            <w:t>☐</w:t>
          </w:r>
        </w:sdtContent>
      </w:sdt>
      <w:r w:rsidR="009A6078" w:rsidRPr="009A6078">
        <w:rPr>
          <w:rFonts w:ascii="Tahoma" w:eastAsia="Calibri" w:hAnsi="Tahoma" w:cs="Tahoma" w:hint="cs"/>
          <w:sz w:val="18"/>
          <w:szCs w:val="18"/>
          <w:rtl/>
          <w:lang w:val="en-GB"/>
        </w:rPr>
        <w:t xml:space="preserve"> אדם פרטי   </w:t>
      </w:r>
      <w:sdt>
        <w:sdtPr>
          <w:rPr>
            <w:rFonts w:ascii="Tahoma" w:hAnsi="Tahoma" w:cs="Tahoma"/>
            <w:b/>
            <w:bCs/>
            <w:sz w:val="26"/>
            <w:szCs w:val="26"/>
            <w:rtl/>
          </w:rPr>
          <w:id w:val="923532336"/>
          <w15:color w:val="000000"/>
          <w14:checkbox>
            <w14:checked w14:val="0"/>
            <w14:checkedState w14:val="2612" w14:font="MS Gothic"/>
            <w14:uncheckedState w14:val="2610" w14:font="MS Gothic"/>
          </w14:checkbox>
        </w:sdtPr>
        <w:sdtContent>
          <w:r w:rsidR="009A6078" w:rsidRPr="009A6078">
            <w:rPr>
              <w:rFonts w:ascii="Segoe UI Symbol" w:eastAsia="MS Gothic" w:hAnsi="Segoe UI Symbol" w:cs="Segoe UI Symbol" w:hint="cs"/>
              <w:b/>
              <w:bCs/>
              <w:sz w:val="26"/>
              <w:szCs w:val="26"/>
              <w:rtl/>
            </w:rPr>
            <w:t>☐</w:t>
          </w:r>
        </w:sdtContent>
      </w:sdt>
      <w:r w:rsidR="009A6078" w:rsidRPr="009A6078">
        <w:rPr>
          <w:rFonts w:ascii="Tahoma" w:hAnsi="Tahoma" w:cs="Tahoma" w:hint="cs"/>
          <w:b/>
          <w:bCs/>
          <w:sz w:val="20"/>
          <w:szCs w:val="20"/>
          <w:rtl/>
        </w:rPr>
        <w:t xml:space="preserve"> </w:t>
      </w:r>
      <w:r w:rsidR="009A6078" w:rsidRPr="009A6078">
        <w:rPr>
          <w:rFonts w:ascii="Tahoma" w:eastAsia="Calibri" w:hAnsi="Tahoma" w:cs="Tahoma" w:hint="cs"/>
          <w:sz w:val="18"/>
          <w:szCs w:val="18"/>
          <w:rtl/>
          <w:lang w:val="en-GB"/>
        </w:rPr>
        <w:t xml:space="preserve">תאגיד   </w:t>
      </w:r>
      <w:sdt>
        <w:sdtPr>
          <w:rPr>
            <w:rFonts w:ascii="Tahoma" w:hAnsi="Tahoma" w:cs="Tahoma"/>
            <w:b/>
            <w:bCs/>
            <w:sz w:val="26"/>
            <w:szCs w:val="26"/>
            <w:rtl/>
          </w:rPr>
          <w:id w:val="-1513142222"/>
          <w15:color w:val="000000"/>
          <w14:checkbox>
            <w14:checked w14:val="0"/>
            <w14:checkedState w14:val="2612" w14:font="MS Gothic"/>
            <w14:uncheckedState w14:val="2610" w14:font="MS Gothic"/>
          </w14:checkbox>
        </w:sdtPr>
        <w:sdtContent>
          <w:r w:rsidR="009A6078" w:rsidRPr="009A6078">
            <w:rPr>
              <w:rFonts w:ascii="Segoe UI Symbol" w:eastAsia="MS Gothic" w:hAnsi="Segoe UI Symbol" w:cs="Segoe UI Symbol" w:hint="cs"/>
              <w:b/>
              <w:bCs/>
              <w:sz w:val="26"/>
              <w:szCs w:val="26"/>
              <w:rtl/>
            </w:rPr>
            <w:t>☐</w:t>
          </w:r>
        </w:sdtContent>
      </w:sdt>
      <w:r w:rsidR="009A6078" w:rsidRPr="009A6078">
        <w:rPr>
          <w:rFonts w:ascii="Tahoma" w:eastAsia="Calibri" w:hAnsi="Tahoma" w:cs="Tahoma" w:hint="cs"/>
          <w:sz w:val="18"/>
          <w:szCs w:val="18"/>
          <w:rtl/>
          <w:lang w:val="en-GB"/>
        </w:rPr>
        <w:t xml:space="preserve"> גוף כהגדרתו בסעיף 261 ד' לחוק התכנון והבנייה או רשות מקומית</w:t>
      </w:r>
    </w:p>
    <w:p w14:paraId="2377712C"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hint="cs"/>
          <w:sz w:val="20"/>
          <w:szCs w:val="20"/>
          <w:rtl/>
          <w:lang w:val="en-GB"/>
        </w:rPr>
        <w:t xml:space="preserve">מס' </w:t>
      </w:r>
      <w:r w:rsidRPr="009A6078">
        <w:rPr>
          <w:rFonts w:ascii="Tahoma" w:hAnsi="Tahoma" w:cs="Tahoma"/>
          <w:sz w:val="20"/>
          <w:szCs w:val="20"/>
          <w:rtl/>
          <w:lang w:val="en-GB"/>
        </w:rPr>
        <w:t>ת.ז.</w:t>
      </w:r>
      <w:r w:rsidRPr="009A6078">
        <w:rPr>
          <w:rFonts w:ascii="Tahoma" w:hAnsi="Tahoma" w:cs="Tahoma" w:hint="cs"/>
          <w:sz w:val="20"/>
          <w:szCs w:val="20"/>
          <w:rtl/>
          <w:lang w:val="en-GB"/>
        </w:rPr>
        <w:t>/ מס' דרכון/  תאגיד</w:t>
      </w:r>
      <w:r w:rsidRPr="009A6078">
        <w:rPr>
          <w:rFonts w:ascii="Tahoma" w:hAnsi="Tahoma" w:cs="Tahoma"/>
          <w:sz w:val="20"/>
          <w:szCs w:val="20"/>
          <w:rtl/>
          <w:lang w:val="en-GB"/>
        </w:rPr>
        <w:t xml:space="preserve">: </w:t>
      </w:r>
      <w:sdt>
        <w:sdtPr>
          <w:rPr>
            <w:rFonts w:ascii="Tahoma" w:hAnsi="Tahoma" w:cs="Tahoma"/>
            <w:color w:val="000000"/>
            <w:sz w:val="20"/>
            <w:szCs w:val="20"/>
            <w:u w:val="single" w:color="000000"/>
            <w:rtl/>
          </w:rPr>
          <w:id w:val="939881468"/>
          <w:placeholder>
            <w:docPart w:val="84F8AC99E2AA4D1D8FF9CD2A0B0EF859"/>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r w:rsidRPr="009A6078">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1101835121"/>
          <w:placeholder>
            <w:docPart w:val="DBDA325285184A1181DB5B4398736DA5"/>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p>
    <w:p w14:paraId="383D5EE8"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979805051"/>
          <w:placeholder>
            <w:docPart w:val="E76738A8A15247359C8240DC3C47AA1C"/>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sz w:val="20"/>
          <w:szCs w:val="20"/>
          <w:rtl/>
          <w:lang w:val="en-GB"/>
        </w:rPr>
        <w:t xml:space="preserve"> </w:t>
      </w:r>
      <w:r w:rsidRPr="009A607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822925418"/>
          <w:placeholder>
            <w:docPart w:val="386AD399E47D4C02B7593E11EB4925EC"/>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p>
    <w:p w14:paraId="256EAD6B" w14:textId="77777777" w:rsidR="009A6078" w:rsidRPr="009A6078" w:rsidRDefault="009A6078" w:rsidP="009A6078">
      <w:pPr>
        <w:bidi/>
        <w:spacing w:before="360" w:after="60" w:line="360" w:lineRule="auto"/>
        <w:jc w:val="both"/>
        <w:rPr>
          <w:rFonts w:ascii="Tahoma" w:hAnsi="Tahoma" w:cs="Tahoma"/>
          <w:b/>
          <w:bCs/>
          <w:sz w:val="20"/>
          <w:szCs w:val="20"/>
          <w:u w:val="single"/>
          <w:rtl/>
        </w:rPr>
      </w:pPr>
      <w:r w:rsidRPr="009A6078">
        <w:rPr>
          <w:rFonts w:ascii="Tahoma" w:hAnsi="Tahoma" w:cs="Tahoma" w:hint="cs"/>
          <w:b/>
          <w:bCs/>
          <w:sz w:val="20"/>
          <w:szCs w:val="20"/>
          <w:u w:val="single"/>
          <w:rtl/>
          <w:lang w:val="en-GB"/>
        </w:rPr>
        <w:t xml:space="preserve">הצהרה </w:t>
      </w:r>
    </w:p>
    <w:p w14:paraId="21FFB21F" w14:textId="77777777" w:rsidR="009A6078" w:rsidRPr="009A6078" w:rsidRDefault="009A6078" w:rsidP="009A6078">
      <w:pPr>
        <w:bidi/>
        <w:spacing w:before="60" w:after="60" w:line="360" w:lineRule="auto"/>
        <w:jc w:val="both"/>
        <w:rPr>
          <w:rFonts w:ascii="Tahoma" w:hAnsi="Tahoma" w:cs="Tahoma"/>
          <w:sz w:val="20"/>
          <w:szCs w:val="20"/>
          <w:rtl/>
          <w:lang w:val="en-GB"/>
        </w:rPr>
      </w:pPr>
      <w:r w:rsidRPr="009A6078">
        <w:rPr>
          <w:rFonts w:ascii="Tahoma" w:hAnsi="Tahoma" w:cs="Tahoma"/>
          <w:sz w:val="20"/>
          <w:szCs w:val="20"/>
          <w:rtl/>
          <w:lang w:val="en-GB"/>
        </w:rPr>
        <w:t>אני הח"מ</w:t>
      </w:r>
      <w:r w:rsidRPr="009A607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816785454"/>
          <w:placeholder>
            <w:docPart w:val="712A9B257DBD4D1F9BBE8A36CF7C2C0B"/>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שם עורך בקשה ראשי&gt;</w:t>
          </w:r>
        </w:sdtContent>
      </w:sdt>
      <w:r w:rsidRPr="009A6078">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1683896204"/>
          <w:placeholder>
            <w:docPart w:val="E28E4D7C5CD141709F7D78B3FB8F513E"/>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w:t>
      </w:r>
      <w:proofErr w:type="spellStart"/>
      <w:r w:rsidRPr="009A6078">
        <w:rPr>
          <w:rFonts w:ascii="Tahoma" w:hAnsi="Tahoma" w:cs="Tahoma" w:hint="cs"/>
          <w:sz w:val="20"/>
          <w:szCs w:val="20"/>
          <w:rtl/>
          <w:lang w:val="en-GB"/>
        </w:rPr>
        <w:t>מ.ר</w:t>
      </w:r>
      <w:proofErr w:type="spellEnd"/>
      <w:r w:rsidRPr="009A607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520507025"/>
          <w:placeholder>
            <w:docPart w:val="84F6606F6B4F41BDBBE346F7F55B0C01"/>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1292588909"/>
          <w:placeholder>
            <w:docPart w:val="47EF62225D2844699C1056BDA18FEBD5"/>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508727243"/>
          <w:placeholder>
            <w:docPart w:val="E3C13A8A56874A5A93181E56FCE329D6"/>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500399647"/>
          <w:placeholder>
            <w:docPart w:val="B06F47366AD54581A7015E32D8F7E48D"/>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r w:rsidRPr="009A6078">
        <w:rPr>
          <w:rFonts w:ascii="Tahoma" w:hAnsi="Tahoma" w:cs="Tahoma" w:hint="cs"/>
          <w:sz w:val="20"/>
          <w:szCs w:val="20"/>
          <w:rtl/>
          <w:lang w:val="en-GB"/>
        </w:rPr>
        <w:t>, עורך בקשה ראשי בבנייה או העבודה נשוא ההיתר,  מצהיר</w:t>
      </w:r>
      <w:r w:rsidRPr="009A6078">
        <w:rPr>
          <w:rFonts w:ascii="Tahoma" w:hAnsi="Tahoma" w:cs="Tahoma"/>
          <w:sz w:val="20"/>
          <w:szCs w:val="20"/>
          <w:rtl/>
          <w:lang w:val="en-GB"/>
        </w:rPr>
        <w:t xml:space="preserve"> </w:t>
      </w:r>
      <w:r w:rsidRPr="009A6078">
        <w:rPr>
          <w:rFonts w:ascii="Tahoma" w:hAnsi="Tahoma" w:cs="Tahoma" w:hint="cs"/>
          <w:sz w:val="20"/>
          <w:szCs w:val="20"/>
          <w:rtl/>
          <w:lang w:val="en-GB"/>
        </w:rPr>
        <w:t>בזאת כי ביצעתי</w:t>
      </w:r>
      <w:r w:rsidRPr="009A6078">
        <w:rPr>
          <w:rFonts w:ascii="Tahoma" w:hAnsi="Tahoma" w:cs="Tahoma"/>
          <w:sz w:val="20"/>
          <w:szCs w:val="20"/>
          <w:rtl/>
          <w:lang w:val="en-GB"/>
        </w:rPr>
        <w:t xml:space="preserve"> </w:t>
      </w:r>
      <w:r w:rsidRPr="009A6078">
        <w:rPr>
          <w:rFonts w:ascii="Tahoma" w:hAnsi="Tahoma" w:cs="Tahoma" w:hint="cs"/>
          <w:sz w:val="20"/>
          <w:szCs w:val="20"/>
          <w:rtl/>
          <w:lang w:val="en-GB"/>
        </w:rPr>
        <w:t>פיקוח</w:t>
      </w:r>
      <w:r w:rsidRPr="009A6078">
        <w:rPr>
          <w:rFonts w:ascii="Tahoma" w:hAnsi="Tahoma" w:cs="Tahoma"/>
          <w:sz w:val="20"/>
          <w:szCs w:val="20"/>
          <w:rtl/>
          <w:lang w:val="en-GB"/>
        </w:rPr>
        <w:t xml:space="preserve"> </w:t>
      </w:r>
      <w:r w:rsidRPr="009A6078">
        <w:rPr>
          <w:rFonts w:ascii="Tahoma" w:hAnsi="Tahoma" w:cs="Tahoma" w:hint="cs"/>
          <w:sz w:val="20"/>
          <w:szCs w:val="20"/>
          <w:rtl/>
          <w:lang w:val="en-GB"/>
        </w:rPr>
        <w:t>עליון</w:t>
      </w:r>
      <w:r w:rsidRPr="009A6078">
        <w:rPr>
          <w:rFonts w:ascii="Tahoma" w:hAnsi="Tahoma" w:cs="Tahoma"/>
          <w:sz w:val="20"/>
          <w:szCs w:val="20"/>
          <w:rtl/>
          <w:lang w:val="en-GB"/>
        </w:rPr>
        <w:t xml:space="preserve"> כמשמעותו בתקנות </w:t>
      </w:r>
      <w:r w:rsidRPr="009A6078">
        <w:rPr>
          <w:rFonts w:ascii="Tahoma" w:hAnsi="Tahoma" w:cs="Tahoma" w:hint="cs"/>
          <w:sz w:val="20"/>
          <w:szCs w:val="20"/>
          <w:rtl/>
          <w:lang w:val="en-GB"/>
        </w:rPr>
        <w:t xml:space="preserve">91, 92, 94 לתקנות </w:t>
      </w:r>
      <w:r w:rsidRPr="009A6078">
        <w:rPr>
          <w:rFonts w:ascii="Tahoma" w:hAnsi="Tahoma" w:cs="Tahoma"/>
          <w:sz w:val="20"/>
          <w:szCs w:val="20"/>
          <w:rtl/>
          <w:lang w:val="en-GB"/>
        </w:rPr>
        <w:t>התכנון והבניה (רישוי בניה) התשע"ו</w:t>
      </w:r>
      <w:r w:rsidRPr="009A6078">
        <w:rPr>
          <w:rFonts w:ascii="Tahoma" w:hAnsi="Tahoma" w:cs="Tahoma" w:hint="cs"/>
          <w:sz w:val="20"/>
          <w:szCs w:val="20"/>
          <w:rtl/>
          <w:lang w:val="en-GB"/>
        </w:rPr>
        <w:t>-</w:t>
      </w:r>
      <w:r w:rsidRPr="009A6078">
        <w:rPr>
          <w:rFonts w:ascii="Tahoma" w:hAnsi="Tahoma" w:cs="Tahoma"/>
          <w:sz w:val="20"/>
          <w:szCs w:val="20"/>
          <w:rtl/>
          <w:lang w:val="en-GB"/>
        </w:rPr>
        <w:t>2016</w:t>
      </w:r>
      <w:r w:rsidRPr="009A6078">
        <w:rPr>
          <w:rFonts w:ascii="Tahoma" w:hAnsi="Tahoma" w:cs="Tahoma" w:hint="cs"/>
          <w:sz w:val="20"/>
          <w:szCs w:val="20"/>
          <w:rtl/>
          <w:lang w:val="en-GB"/>
        </w:rPr>
        <w:t xml:space="preserve"> (להלן: תקנות הרישוי) מתחילת ביצוע העבודות לפי ההיתר ועד לתעודת גמר ובכלל זה:</w:t>
      </w:r>
    </w:p>
    <w:p w14:paraId="69611757" w14:textId="77777777" w:rsidR="009A6078" w:rsidRPr="009A6078" w:rsidRDefault="009A6078" w:rsidP="009A6078">
      <w:pPr>
        <w:numPr>
          <w:ilvl w:val="0"/>
          <w:numId w:val="58"/>
        </w:numPr>
        <w:tabs>
          <w:tab w:val="right" w:pos="270"/>
        </w:tabs>
        <w:bidi/>
        <w:spacing w:before="240" w:after="240" w:line="360" w:lineRule="auto"/>
        <w:ind w:left="270" w:hanging="270"/>
        <w:jc w:val="both"/>
        <w:rPr>
          <w:rFonts w:ascii="Tahoma" w:hAnsi="Tahoma" w:cs="Tahoma"/>
          <w:sz w:val="20"/>
          <w:szCs w:val="20"/>
          <w:rtl/>
          <w:lang w:val="en-GB"/>
        </w:rPr>
      </w:pPr>
      <w:r w:rsidRPr="009A6078">
        <w:rPr>
          <w:rFonts w:ascii="Tahoma" w:hAnsi="Tahoma" w:cs="Tahoma" w:hint="cs"/>
          <w:sz w:val="20"/>
          <w:szCs w:val="20"/>
          <w:rtl/>
          <w:lang w:val="en-GB"/>
        </w:rPr>
        <w:t xml:space="preserve">ערכתי ביקורים באתר הבנייה, במספר ובמועדים הדרושים, כדי לקיים את הפעולות הנדרשות לפיקוח עליון. </w:t>
      </w:r>
    </w:p>
    <w:p w14:paraId="4CC95AC4" w14:textId="77777777" w:rsidR="009A6078" w:rsidRPr="009A6078" w:rsidRDefault="00000000" w:rsidP="009A6078">
      <w:pPr>
        <w:tabs>
          <w:tab w:val="right" w:pos="621"/>
        </w:tabs>
        <w:bidi/>
        <w:spacing w:before="120" w:after="120" w:line="360" w:lineRule="auto"/>
        <w:ind w:left="607" w:hanging="333"/>
        <w:jc w:val="both"/>
        <w:rPr>
          <w:rFonts w:ascii="Tahoma" w:hAnsi="Tahoma" w:cs="Tahoma"/>
          <w:sz w:val="20"/>
          <w:szCs w:val="20"/>
          <w:rtl/>
          <w:lang w:val="en-GB"/>
        </w:rPr>
      </w:pPr>
      <w:sdt>
        <w:sdtPr>
          <w:rPr>
            <w:rFonts w:ascii="Tahoma" w:hAnsi="Tahoma" w:cs="Tahoma"/>
            <w:b/>
            <w:bCs/>
            <w:sz w:val="26"/>
            <w:szCs w:val="26"/>
            <w:rtl/>
          </w:rPr>
          <w:id w:val="1106850495"/>
          <w15:color w:val="000000"/>
          <w14:checkbox>
            <w14:checked w14:val="0"/>
            <w14:checkedState w14:val="2612" w14:font="MS Gothic"/>
            <w14:uncheckedState w14:val="2610" w14:font="MS Gothic"/>
          </w14:checkbox>
        </w:sdtPr>
        <w:sdtContent>
          <w:r w:rsidR="009A6078" w:rsidRPr="009A6078">
            <w:rPr>
              <w:rFonts w:ascii="Segoe UI Symbol" w:eastAsia="MS Gothic" w:hAnsi="Segoe UI Symbol" w:cs="Segoe UI Symbol" w:hint="cs"/>
              <w:b/>
              <w:bCs/>
              <w:sz w:val="26"/>
              <w:szCs w:val="26"/>
              <w:rtl/>
            </w:rPr>
            <w:t>☐</w:t>
          </w:r>
        </w:sdtContent>
      </w:sdt>
      <w:r w:rsidR="009A6078" w:rsidRPr="009A6078">
        <w:rPr>
          <w:rFonts w:ascii="Tahoma" w:hAnsi="Tahoma" w:cs="Tahoma" w:hint="cs"/>
          <w:b/>
          <w:bCs/>
          <w:sz w:val="20"/>
          <w:szCs w:val="20"/>
          <w:rtl/>
        </w:rPr>
        <w:t xml:space="preserve"> </w:t>
      </w:r>
      <w:r w:rsidR="009A6078" w:rsidRPr="009A6078">
        <w:rPr>
          <w:rFonts w:ascii="Tahoma" w:hAnsi="Tahoma" w:cs="Tahoma" w:hint="cs"/>
          <w:sz w:val="20"/>
          <w:szCs w:val="20"/>
          <w:rtl/>
          <w:lang w:val="en-GB"/>
        </w:rPr>
        <w:t xml:space="preserve">ייפיתי כוחו של עובד מטעמי לערוך ביקורים לפיקוח עליון </w:t>
      </w:r>
      <w:sdt>
        <w:sdtPr>
          <w:rPr>
            <w:rFonts w:ascii="Tahoma" w:hAnsi="Tahoma" w:cs="Tahoma"/>
            <w:color w:val="000000"/>
            <w:sz w:val="20"/>
            <w:szCs w:val="20"/>
            <w:u w:val="single" w:color="000000"/>
            <w:rtl/>
          </w:rPr>
          <w:id w:val="962694775"/>
          <w:placeholder>
            <w:docPart w:val="A54DDF6BB77D482EAEC9E96871D8C53C"/>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שם העובד&gt;</w:t>
          </w:r>
        </w:sdtContent>
      </w:sdt>
      <w:r w:rsidR="009A6078" w:rsidRPr="009A6078">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849451281"/>
          <w:placeholder>
            <w:docPart w:val="0C96C5D6149B46E3BEC4FF5A8054B1D0"/>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השלם מידע&gt;</w:t>
          </w:r>
        </w:sdtContent>
      </w:sdt>
      <w:r w:rsidR="009A6078" w:rsidRPr="009A6078">
        <w:rPr>
          <w:rFonts w:ascii="Tahoma" w:hAnsi="Tahoma" w:cs="Tahoma" w:hint="cs"/>
          <w:sz w:val="20"/>
          <w:szCs w:val="20"/>
          <w:rtl/>
          <w:lang w:val="en-GB"/>
        </w:rPr>
        <w:t xml:space="preserve"> </w:t>
      </w:r>
      <w:proofErr w:type="spellStart"/>
      <w:r w:rsidR="009A6078" w:rsidRPr="009A6078">
        <w:rPr>
          <w:rFonts w:ascii="Tahoma" w:hAnsi="Tahoma" w:cs="Tahoma" w:hint="cs"/>
          <w:sz w:val="20"/>
          <w:szCs w:val="20"/>
          <w:rtl/>
          <w:lang w:val="en-GB"/>
        </w:rPr>
        <w:t>מ.ר</w:t>
      </w:r>
      <w:proofErr w:type="spellEnd"/>
      <w:r w:rsidR="009A6078" w:rsidRPr="009A607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8147196"/>
          <w:placeholder>
            <w:docPart w:val="294C5DE5D0744E7EBB3EAD0FB6E9F88A"/>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השלם מידע&gt;</w:t>
          </w:r>
        </w:sdtContent>
      </w:sdt>
      <w:r w:rsidR="009A6078" w:rsidRPr="009A6078">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451096875"/>
          <w:placeholder>
            <w:docPart w:val="82D541F576AB44C395CDB8DDF658C6F2"/>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השלם מידע&gt;</w:t>
          </w:r>
        </w:sdtContent>
      </w:sdt>
      <w:r w:rsidR="009A6078" w:rsidRPr="009A6078">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1752314022"/>
          <w:placeholder>
            <w:docPart w:val="84F28D56D3A94927A6A0CB874386A290"/>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השלם מידע&gt;</w:t>
          </w:r>
        </w:sdtContent>
      </w:sdt>
      <w:r w:rsidR="009A6078" w:rsidRPr="009A607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681956424"/>
          <w:placeholder>
            <w:docPart w:val="59BA3E9358044A0A8B36DDE110D1B62A"/>
          </w:placeholder>
          <w:showingPlcHdr/>
          <w15:color w:val="000000"/>
          <w:text/>
        </w:sdtPr>
        <w:sdtEndPr>
          <w:rPr>
            <w:rFonts w:ascii="Times New Roman" w:hAnsi="Times New Roman" w:cs="David"/>
            <w:color w:val="auto"/>
            <w:sz w:val="21"/>
            <w:szCs w:val="24"/>
            <w:u w:val="none"/>
            <w:lang w:val="en-GB"/>
          </w:rPr>
        </w:sdtEndPr>
        <w:sdtContent>
          <w:r w:rsidR="009A6078" w:rsidRPr="009A6078">
            <w:rPr>
              <w:rFonts w:ascii="Tahoma" w:hAnsi="Tahoma" w:cs="Tahoma" w:hint="cs"/>
              <w:color w:val="0070C0"/>
              <w:sz w:val="20"/>
              <w:szCs w:val="20"/>
              <w:rtl/>
              <w:lang w:val="en-GB"/>
            </w:rPr>
            <w:t>&lt;</w:t>
          </w:r>
          <w:r w:rsidR="009A6078" w:rsidRPr="009A6078">
            <w:rPr>
              <w:rFonts w:ascii="Tahoma" w:hAnsi="Tahoma" w:cs="Tahoma" w:hint="cs"/>
              <w:color w:val="0070C0"/>
              <w:sz w:val="20"/>
              <w:szCs w:val="20"/>
              <w:rtl/>
            </w:rPr>
            <w:t>השלם מידע&gt;</w:t>
          </w:r>
        </w:sdtContent>
      </w:sdt>
      <w:r w:rsidR="009A6078" w:rsidRPr="009A6078">
        <w:rPr>
          <w:rFonts w:ascii="Tahoma" w:hAnsi="Tahoma" w:cs="Tahoma" w:hint="cs"/>
          <w:sz w:val="20"/>
          <w:szCs w:val="20"/>
          <w:rtl/>
          <w:lang w:val="en-GB"/>
        </w:rPr>
        <w:t>, העובד הינו בעל הכישורים הנדרשים לפי כל דין לתחום העבודה שלגביה ערך את הביקורים לפיקוח עליון במקומי.</w:t>
      </w:r>
    </w:p>
    <w:p w14:paraId="63ABFC33" w14:textId="77777777" w:rsidR="009A6078" w:rsidRDefault="009A6078" w:rsidP="009A6078">
      <w:pPr>
        <w:numPr>
          <w:ilvl w:val="0"/>
          <w:numId w:val="58"/>
        </w:numPr>
        <w:bidi/>
        <w:spacing w:before="240" w:after="240" w:line="360" w:lineRule="auto"/>
        <w:ind w:left="360"/>
        <w:jc w:val="both"/>
        <w:rPr>
          <w:rFonts w:ascii="Tahoma" w:hAnsi="Tahoma" w:cs="Tahoma"/>
          <w:sz w:val="20"/>
          <w:szCs w:val="20"/>
          <w:lang w:val="en-GB"/>
        </w:rPr>
      </w:pPr>
      <w:bookmarkStart w:id="4" w:name="_Hlk512175714"/>
      <w:r w:rsidRPr="009A6078">
        <w:rPr>
          <w:rFonts w:ascii="Tahoma" w:hAnsi="Tahoma" w:cs="Tahoma"/>
          <w:sz w:val="20"/>
          <w:szCs w:val="20"/>
          <w:rtl/>
          <w:lang w:val="en-GB"/>
        </w:rPr>
        <w:t xml:space="preserve">ביצוע הבנייה באתר </w:t>
      </w:r>
      <w:r w:rsidRPr="009A6078">
        <w:rPr>
          <w:rFonts w:ascii="Tahoma" w:hAnsi="Tahoma" w:cs="Tahoma" w:hint="cs"/>
          <w:sz w:val="20"/>
          <w:szCs w:val="20"/>
          <w:rtl/>
          <w:lang w:val="en-GB"/>
        </w:rPr>
        <w:t xml:space="preserve">תואם </w:t>
      </w:r>
      <w:proofErr w:type="spellStart"/>
      <w:r w:rsidRPr="009A6078">
        <w:rPr>
          <w:rFonts w:ascii="Tahoma" w:hAnsi="Tahoma" w:cs="Tahoma"/>
          <w:sz w:val="20"/>
          <w:szCs w:val="20"/>
          <w:rtl/>
          <w:lang w:val="en-GB"/>
        </w:rPr>
        <w:t>לתכניות</w:t>
      </w:r>
      <w:proofErr w:type="spellEnd"/>
      <w:r w:rsidRPr="009A6078">
        <w:rPr>
          <w:rFonts w:ascii="Tahoma" w:hAnsi="Tahoma" w:cs="Tahoma"/>
          <w:sz w:val="20"/>
          <w:szCs w:val="20"/>
          <w:rtl/>
          <w:lang w:val="en-GB"/>
        </w:rPr>
        <w:t xml:space="preserve"> העבודה המאושרות</w:t>
      </w:r>
      <w:r w:rsidRPr="009A6078">
        <w:rPr>
          <w:rFonts w:ascii="Tahoma" w:hAnsi="Tahoma" w:cs="Tahoma" w:hint="cs"/>
          <w:sz w:val="20"/>
          <w:szCs w:val="20"/>
          <w:rtl/>
          <w:lang w:val="en-GB"/>
        </w:rPr>
        <w:t xml:space="preserve"> </w:t>
      </w:r>
      <w:r w:rsidRPr="009A6078">
        <w:rPr>
          <w:rFonts w:ascii="Tahoma" w:hAnsi="Tahoma" w:cs="Tahoma"/>
          <w:sz w:val="20"/>
          <w:szCs w:val="20"/>
          <w:rtl/>
          <w:lang w:val="en-GB"/>
        </w:rPr>
        <w:t>התואמות להיתר ולמפרטי הבנייה</w:t>
      </w:r>
      <w:r w:rsidRPr="009A6078">
        <w:rPr>
          <w:rFonts w:ascii="Tahoma" w:hAnsi="Tahoma" w:cs="Tahoma" w:hint="cs"/>
          <w:sz w:val="20"/>
          <w:szCs w:val="20"/>
          <w:rtl/>
          <w:lang w:val="en-GB"/>
        </w:rPr>
        <w:t xml:space="preserve"> למעט שינויים פנימיים כהגדרתם בסעיף 145 (א) (2) לחוק התכנון והבנייה.</w:t>
      </w:r>
    </w:p>
    <w:p w14:paraId="3D09FC7D" w14:textId="77777777" w:rsidR="009A6078" w:rsidRDefault="009A6078" w:rsidP="009A6078">
      <w:pPr>
        <w:bidi/>
        <w:spacing w:before="240" w:after="240" w:line="360" w:lineRule="auto"/>
        <w:jc w:val="both"/>
        <w:rPr>
          <w:rFonts w:ascii="Tahoma" w:hAnsi="Tahoma" w:cs="Tahoma"/>
          <w:sz w:val="20"/>
          <w:szCs w:val="20"/>
          <w:rtl/>
          <w:lang w:val="en-GB"/>
        </w:rPr>
      </w:pPr>
    </w:p>
    <w:p w14:paraId="73AA9BC6" w14:textId="77777777" w:rsidR="009A6078" w:rsidRPr="009A6078" w:rsidRDefault="009A6078" w:rsidP="009A6078">
      <w:pPr>
        <w:bidi/>
        <w:spacing w:before="240" w:after="240" w:line="360" w:lineRule="auto"/>
        <w:jc w:val="both"/>
        <w:rPr>
          <w:rFonts w:ascii="Tahoma" w:hAnsi="Tahoma" w:cs="Tahoma"/>
          <w:sz w:val="20"/>
          <w:szCs w:val="20"/>
          <w:lang w:val="en-GB"/>
        </w:rPr>
      </w:pPr>
    </w:p>
    <w:p w14:paraId="57F7190D" w14:textId="77777777" w:rsidR="009A6078" w:rsidRPr="009A6078" w:rsidRDefault="009A6078" w:rsidP="009A6078">
      <w:pPr>
        <w:numPr>
          <w:ilvl w:val="0"/>
          <w:numId w:val="58"/>
        </w:numPr>
        <w:bidi/>
        <w:spacing w:before="240" w:after="240" w:line="360" w:lineRule="auto"/>
        <w:ind w:left="360"/>
        <w:jc w:val="both"/>
        <w:rPr>
          <w:rFonts w:ascii="Tahoma" w:hAnsi="Tahoma" w:cs="Tahoma"/>
          <w:sz w:val="20"/>
          <w:szCs w:val="20"/>
          <w:lang w:val="en-GB"/>
        </w:rPr>
      </w:pPr>
      <w:r w:rsidRPr="009A6078">
        <w:rPr>
          <w:rFonts w:ascii="Tahoma" w:hAnsi="Tahoma" w:cs="Tahoma" w:hint="cs"/>
          <w:sz w:val="20"/>
          <w:szCs w:val="20"/>
          <w:rtl/>
          <w:lang w:val="en-GB"/>
        </w:rPr>
        <w:t>הנחיתי בעלי תפקידים מטעם בעל ההיתר והקבלן.</w:t>
      </w:r>
    </w:p>
    <w:p w14:paraId="3D88F079" w14:textId="77777777" w:rsidR="009A6078" w:rsidRPr="009A6078" w:rsidRDefault="009A6078" w:rsidP="009A6078">
      <w:pPr>
        <w:numPr>
          <w:ilvl w:val="0"/>
          <w:numId w:val="58"/>
        </w:numPr>
        <w:bidi/>
        <w:spacing w:before="240" w:after="240" w:line="360" w:lineRule="auto"/>
        <w:ind w:left="360"/>
        <w:jc w:val="both"/>
        <w:rPr>
          <w:rFonts w:ascii="Tahoma" w:hAnsi="Tahoma" w:cs="Tahoma"/>
          <w:sz w:val="20"/>
          <w:szCs w:val="20"/>
          <w:lang w:val="en-GB"/>
        </w:rPr>
      </w:pPr>
      <w:r w:rsidRPr="009A6078">
        <w:rPr>
          <w:rFonts w:ascii="Tahoma" w:hAnsi="Tahoma" w:cs="Tahoma" w:hint="cs"/>
          <w:sz w:val="20"/>
          <w:szCs w:val="20"/>
          <w:rtl/>
          <w:lang w:val="en-GB"/>
        </w:rPr>
        <w:t xml:space="preserve">ביצעתי מעקב אחר </w:t>
      </w:r>
      <w:r w:rsidRPr="009A6078">
        <w:rPr>
          <w:rFonts w:ascii="Tahoma" w:hAnsi="Tahoma" w:cs="Tahoma"/>
          <w:sz w:val="20"/>
          <w:szCs w:val="20"/>
          <w:rtl/>
          <w:lang w:val="en-GB"/>
        </w:rPr>
        <w:t xml:space="preserve">בדיקות המעבדה </w:t>
      </w:r>
      <w:r w:rsidRPr="009A6078">
        <w:rPr>
          <w:rFonts w:ascii="Tahoma" w:hAnsi="Tahoma" w:cs="Tahoma" w:hint="cs"/>
          <w:sz w:val="20"/>
          <w:szCs w:val="20"/>
          <w:rtl/>
          <w:lang w:val="en-GB"/>
        </w:rPr>
        <w:t>בתחום אחריותי המקצועי, העברתי הנחיות בעקבות תוצאות הבדיקה ווידאתי יישום ההנחיות בפועל.</w:t>
      </w:r>
      <w:r w:rsidRPr="009A6078">
        <w:rPr>
          <w:rFonts w:ascii="Tahoma" w:hAnsi="Tahoma" w:cs="Tahoma"/>
          <w:sz w:val="20"/>
          <w:szCs w:val="20"/>
          <w:rtl/>
          <w:lang w:val="en-GB"/>
        </w:rPr>
        <w:t xml:space="preserve"> </w:t>
      </w:r>
    </w:p>
    <w:p w14:paraId="497E2940" w14:textId="77777777" w:rsidR="009A6078" w:rsidRPr="009A6078" w:rsidRDefault="009A6078" w:rsidP="009A6078">
      <w:pPr>
        <w:numPr>
          <w:ilvl w:val="0"/>
          <w:numId w:val="58"/>
        </w:numPr>
        <w:bidi/>
        <w:spacing w:before="240" w:after="240" w:line="360" w:lineRule="auto"/>
        <w:ind w:left="360"/>
        <w:jc w:val="both"/>
        <w:rPr>
          <w:rFonts w:ascii="Tahoma" w:hAnsi="Tahoma" w:cs="Tahoma"/>
          <w:sz w:val="20"/>
          <w:szCs w:val="20"/>
        </w:rPr>
      </w:pPr>
      <w:r w:rsidRPr="009A6078">
        <w:rPr>
          <w:rFonts w:ascii="Tahoma" w:hAnsi="Tahoma" w:cs="Tahoma" w:hint="cs"/>
          <w:sz w:val="20"/>
          <w:szCs w:val="20"/>
          <w:rtl/>
        </w:rPr>
        <w:t>עדכנתי</w:t>
      </w:r>
      <w:r w:rsidRPr="009A6078">
        <w:rPr>
          <w:rFonts w:ascii="Tahoma" w:hAnsi="Tahoma" w:cs="Tahoma"/>
          <w:sz w:val="20"/>
          <w:szCs w:val="20"/>
          <w:rtl/>
        </w:rPr>
        <w:t xml:space="preserve"> תכניות העבודה והמפרטים על פי שינויי התכן, ככל שישנם, בזמן ביצוע</w:t>
      </w:r>
      <w:r w:rsidRPr="009A6078">
        <w:rPr>
          <w:rFonts w:ascii="Tahoma" w:hAnsi="Tahoma" w:cs="Tahoma" w:hint="cs"/>
          <w:sz w:val="20"/>
          <w:szCs w:val="20"/>
          <w:rtl/>
        </w:rPr>
        <w:t xml:space="preserve"> הבנייה.</w:t>
      </w:r>
    </w:p>
    <w:p w14:paraId="10DCCFB2" w14:textId="77777777" w:rsidR="009A6078" w:rsidRPr="009A6078" w:rsidRDefault="009A6078" w:rsidP="009A6078">
      <w:pPr>
        <w:bidi/>
        <w:spacing w:before="240" w:after="240"/>
        <w:rPr>
          <w:rFonts w:ascii="Tahoma" w:hAnsi="Tahoma" w:cs="Tahoma"/>
          <w:sz w:val="20"/>
          <w:szCs w:val="20"/>
          <w:rtl/>
        </w:rPr>
      </w:pPr>
      <w:bookmarkStart w:id="5" w:name="_Hlk512175731"/>
      <w:bookmarkEnd w:id="4"/>
    </w:p>
    <w:p w14:paraId="021889B4" w14:textId="77777777" w:rsidR="009A6078" w:rsidRPr="009A6078" w:rsidRDefault="009A6078" w:rsidP="009A6078">
      <w:pPr>
        <w:rPr>
          <w:rFonts w:ascii="Tahoma" w:eastAsia="Tahoma" w:hAnsi="Tahoma" w:cs="Tahoma"/>
          <w:b/>
          <w:bCs/>
          <w:color w:val="000000"/>
          <w:sz w:val="16"/>
          <w:szCs w:val="16"/>
          <w:u w:val="single" w:color="000000"/>
          <w:rtl/>
          <w:lang w:val="en-GB"/>
        </w:rPr>
      </w:pPr>
      <w:r w:rsidRPr="009A6078">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1123192046"/>
          <w:placeholder>
            <w:docPart w:val="0322F61513B94E92B44F7D6514A74E15"/>
          </w:placeholder>
          <w:showingPlcHdr/>
          <w:text/>
        </w:sdtPr>
        <w:sdtEndPr>
          <w:rPr>
            <w:rFonts w:ascii="Times New Roman" w:hAnsi="Times New Roman" w:cs="David"/>
            <w:color w:val="auto"/>
            <w:sz w:val="18"/>
            <w:szCs w:val="20"/>
            <w:u w:val="none"/>
            <w:lang w:val="en-GB"/>
          </w:rPr>
        </w:sdtEndPr>
        <w:sdtContent>
          <w:r w:rsidRPr="009A6078">
            <w:rPr>
              <w:rFonts w:ascii="Tahoma" w:hAnsi="Tahoma" w:cs="Tahoma" w:hint="cs"/>
              <w:b/>
              <w:bCs/>
              <w:color w:val="0070C0"/>
              <w:sz w:val="16"/>
              <w:szCs w:val="16"/>
              <w:rtl/>
              <w:lang w:val="en-GB"/>
            </w:rPr>
            <w:t>&lt;</w:t>
          </w:r>
          <w:r w:rsidRPr="009A6078">
            <w:rPr>
              <w:rFonts w:ascii="Tahoma" w:hAnsi="Tahoma" w:cs="Tahoma" w:hint="cs"/>
              <w:b/>
              <w:bCs/>
              <w:color w:val="0070C0"/>
              <w:sz w:val="16"/>
              <w:szCs w:val="16"/>
              <w:rtl/>
            </w:rPr>
            <w:t>השלם מידע&gt;</w:t>
          </w:r>
        </w:sdtContent>
      </w:sdt>
      <w:r w:rsidRPr="009A6078">
        <w:rPr>
          <w:rFonts w:ascii="Tahoma" w:hAnsi="Tahoma" w:cs="Tahoma"/>
          <w:sz w:val="20"/>
          <w:szCs w:val="20"/>
          <w:rtl/>
          <w:lang w:val="en-GB"/>
        </w:rPr>
        <w:tab/>
      </w:r>
    </w:p>
    <w:p w14:paraId="02676E0D" w14:textId="77777777" w:rsidR="009A6078" w:rsidRPr="009A6078" w:rsidRDefault="009A6078" w:rsidP="009A6078">
      <w:pPr>
        <w:rPr>
          <w:rFonts w:ascii="Tahoma" w:eastAsia="Tahoma" w:hAnsi="Tahoma" w:cs="Tahoma"/>
          <w:b/>
          <w:bCs/>
          <w:color w:val="000000"/>
          <w:sz w:val="16"/>
          <w:szCs w:val="16"/>
          <w:u w:val="single" w:color="000000"/>
          <w:lang w:val="en-GB"/>
        </w:rPr>
      </w:pPr>
    </w:p>
    <w:p w14:paraId="54F589EB" w14:textId="77777777" w:rsidR="009A6078" w:rsidRPr="009A6078" w:rsidRDefault="009A6078" w:rsidP="009A6078">
      <w:pPr>
        <w:numPr>
          <w:ilvl w:val="0"/>
          <w:numId w:val="58"/>
        </w:numPr>
        <w:bidi/>
        <w:spacing w:before="240" w:after="240" w:line="360" w:lineRule="auto"/>
        <w:ind w:left="360"/>
        <w:jc w:val="both"/>
        <w:rPr>
          <w:rFonts w:ascii="Tahoma" w:hAnsi="Tahoma" w:cs="Tahoma"/>
          <w:sz w:val="20"/>
          <w:szCs w:val="20"/>
        </w:rPr>
      </w:pPr>
      <w:bookmarkStart w:id="6" w:name="_Hlk1251104"/>
      <w:bookmarkEnd w:id="5"/>
      <w:r w:rsidRPr="009A6078">
        <w:rPr>
          <w:rFonts w:ascii="Tahoma" w:hAnsi="Tahoma" w:cs="Tahoma" w:hint="cs"/>
          <w:sz w:val="20"/>
          <w:szCs w:val="20"/>
          <w:rtl/>
        </w:rPr>
        <w:t>עבודות הבנייה אשר בתחום אחריותי הסתיימו, למעט התנאים והפרטים המפורטים בבקשה לקבלת תעודת גמר, והנני מצהיר בזאת כי הבניין ראוי לשימוש.</w:t>
      </w:r>
      <w:bookmarkEnd w:id="6"/>
    </w:p>
    <w:p w14:paraId="6AB8D8C0" w14:textId="77777777" w:rsidR="009A6078" w:rsidRPr="009A6078" w:rsidRDefault="009A6078" w:rsidP="009A6078">
      <w:pPr>
        <w:bidi/>
        <w:spacing w:before="240" w:after="240"/>
        <w:ind w:left="360"/>
        <w:rPr>
          <w:rFonts w:ascii="Tahoma" w:hAnsi="Tahoma" w:cs="Tahoma"/>
          <w:sz w:val="20"/>
          <w:szCs w:val="20"/>
          <w:rtl/>
        </w:rPr>
      </w:pPr>
    </w:p>
    <w:p w14:paraId="506034E3" w14:textId="77777777" w:rsidR="009A6078" w:rsidRPr="009A6078" w:rsidRDefault="009A6078" w:rsidP="009A6078">
      <w:pPr>
        <w:bidi/>
        <w:spacing w:before="240" w:after="240"/>
        <w:ind w:firstLine="6176"/>
        <w:rPr>
          <w:rFonts w:ascii="Tahoma" w:hAnsi="Tahoma" w:cs="Tahoma"/>
          <w:sz w:val="20"/>
          <w:szCs w:val="20"/>
          <w:rtl/>
        </w:rPr>
      </w:pPr>
      <w:r w:rsidRPr="009A6078">
        <w:rPr>
          <w:rFonts w:ascii="Tahoma" w:hAnsi="Tahoma" w:cs="Tahoma" w:hint="cs"/>
          <w:sz w:val="20"/>
          <w:szCs w:val="20"/>
          <w:rtl/>
        </w:rPr>
        <w:t xml:space="preserve">שם: </w:t>
      </w:r>
      <w:sdt>
        <w:sdtPr>
          <w:rPr>
            <w:rFonts w:ascii="Tahoma" w:hAnsi="Tahoma" w:cs="Tahoma"/>
            <w:color w:val="000000"/>
            <w:sz w:val="20"/>
            <w:szCs w:val="20"/>
            <w:u w:val="single" w:color="000000"/>
            <w:rtl/>
          </w:rPr>
          <w:id w:val="1951043476"/>
          <w:placeholder>
            <w:docPart w:val="401B67F610DB46B8B45C08D7B7761819"/>
          </w:placeholder>
          <w:showingPlcHdr/>
          <w15:color w:val="000000"/>
          <w:text/>
        </w:sdtPr>
        <w:sdtEndPr>
          <w:rPr>
            <w:rFonts w:ascii="Times New Roman" w:hAnsi="Times New Roman" w:cs="David"/>
            <w:color w:val="auto"/>
            <w:sz w:val="21"/>
            <w:szCs w:val="24"/>
            <w:u w:val="none"/>
            <w:lang w:val="en-GB"/>
          </w:rPr>
        </w:sdtEndPr>
        <w:sdtContent>
          <w:r w:rsidRPr="009A6078">
            <w:rPr>
              <w:rFonts w:ascii="Tahoma" w:hAnsi="Tahoma" w:cs="Tahoma" w:hint="cs"/>
              <w:color w:val="0070C0"/>
              <w:sz w:val="20"/>
              <w:szCs w:val="20"/>
              <w:rtl/>
              <w:lang w:val="en-GB"/>
            </w:rPr>
            <w:t>&lt;</w:t>
          </w:r>
          <w:r w:rsidRPr="009A6078">
            <w:rPr>
              <w:rFonts w:ascii="Tahoma" w:hAnsi="Tahoma" w:cs="Tahoma" w:hint="cs"/>
              <w:color w:val="0070C0"/>
              <w:sz w:val="20"/>
              <w:szCs w:val="20"/>
              <w:rtl/>
            </w:rPr>
            <w:t>השלם מידע&gt;</w:t>
          </w:r>
        </w:sdtContent>
      </w:sdt>
    </w:p>
    <w:p w14:paraId="15D9BAF7" w14:textId="77777777" w:rsidR="009A6078" w:rsidRPr="009A6078" w:rsidRDefault="009A6078" w:rsidP="009A6078">
      <w:pPr>
        <w:bidi/>
        <w:spacing w:before="240" w:after="240"/>
        <w:ind w:firstLine="6176"/>
        <w:rPr>
          <w:rFonts w:ascii="Tahoma" w:hAnsi="Tahoma" w:cs="Tahoma"/>
          <w:sz w:val="20"/>
          <w:szCs w:val="20"/>
          <w:rtl/>
        </w:rPr>
      </w:pPr>
      <w:r w:rsidRPr="009A6078">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709568874"/>
          <w:placeholder>
            <w:docPart w:val="8FA818BE54234969B8B6EC8830C551CC"/>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9A6078">
            <w:rPr>
              <w:rFonts w:ascii="Tahoma" w:hAnsi="Tahoma" w:cs="Tahoma" w:hint="cs"/>
              <w:color w:val="0070C0"/>
              <w:sz w:val="20"/>
              <w:szCs w:val="20"/>
              <w:u w:color="000000"/>
              <w:rtl/>
            </w:rPr>
            <w:t>&lt;השלם תאריך&gt;</w:t>
          </w:r>
        </w:sdtContent>
      </w:sdt>
      <w:r w:rsidRPr="009A6078">
        <w:rPr>
          <w:rFonts w:ascii="Tahoma" w:hAnsi="Tahoma" w:cs="Tahoma" w:hint="cs"/>
          <w:sz w:val="20"/>
          <w:szCs w:val="20"/>
          <w:rtl/>
        </w:rPr>
        <w:t xml:space="preserve"> </w:t>
      </w:r>
    </w:p>
    <w:p w14:paraId="5CE648AE" w14:textId="77777777" w:rsidR="009A6078" w:rsidRPr="009A6078" w:rsidRDefault="009A6078" w:rsidP="009A6078">
      <w:pPr>
        <w:bidi/>
        <w:spacing w:before="240" w:after="240"/>
        <w:ind w:firstLine="6176"/>
        <w:rPr>
          <w:rFonts w:ascii="Tahoma" w:hAnsi="Tahoma" w:cs="Tahoma"/>
          <w:sz w:val="20"/>
          <w:szCs w:val="20"/>
          <w:rtl/>
        </w:rPr>
      </w:pPr>
      <w:r w:rsidRPr="009A6078">
        <w:rPr>
          <w:rFonts w:ascii="Tahoma" w:hAnsi="Tahoma" w:cs="Tahoma" w:hint="cs"/>
          <w:sz w:val="20"/>
          <w:szCs w:val="20"/>
          <w:rtl/>
        </w:rPr>
        <w:t xml:space="preserve">חתימה: ____________________    </w:t>
      </w:r>
    </w:p>
    <w:p w14:paraId="097F28D6" w14:textId="77777777" w:rsidR="009A6078" w:rsidRDefault="009A6078" w:rsidP="009A6078">
      <w:pPr>
        <w:tabs>
          <w:tab w:val="right" w:pos="7920"/>
          <w:tab w:val="right" w:pos="9990"/>
          <w:tab w:val="right" w:pos="10440"/>
        </w:tabs>
        <w:bidi/>
        <w:spacing w:before="60" w:after="60"/>
        <w:ind w:left="6743" w:right="450"/>
        <w:rPr>
          <w:rFonts w:ascii="Tahoma" w:hAnsi="Tahoma" w:cs="Tahoma"/>
          <w:b/>
          <w:bCs/>
          <w:sz w:val="20"/>
          <w:szCs w:val="20"/>
          <w:rtl/>
        </w:rPr>
      </w:pPr>
      <w:r w:rsidRPr="009A6078">
        <w:rPr>
          <w:rFonts w:ascii="Tahoma" w:hAnsi="Tahoma" w:cs="Tahoma" w:hint="cs"/>
          <w:b/>
          <w:bCs/>
          <w:sz w:val="20"/>
          <w:szCs w:val="20"/>
          <w:rtl/>
        </w:rPr>
        <w:t xml:space="preserve"> עורך בקשה ראשי</w:t>
      </w:r>
    </w:p>
    <w:p w14:paraId="02B19BCA"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3C95736F"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0741CD06"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2CD29416"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66EC5E0A"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06419735"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0051623D"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251E564B"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373A04D1"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343EA937"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7090C8F8"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6A9DAE0B"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0A6303D4"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1192EBE1"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7A8D508B"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35FC5AA9"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7645DFDC"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1F5080C1" w14:textId="77777777" w:rsidR="00D240AA"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2CD2A70B" w14:textId="77777777" w:rsidR="00D240AA" w:rsidRPr="009A6078" w:rsidRDefault="00D240AA" w:rsidP="00D240AA">
      <w:pPr>
        <w:tabs>
          <w:tab w:val="right" w:pos="7920"/>
          <w:tab w:val="right" w:pos="9990"/>
          <w:tab w:val="right" w:pos="10440"/>
        </w:tabs>
        <w:bidi/>
        <w:spacing w:before="60" w:after="60"/>
        <w:ind w:left="6743" w:right="450"/>
        <w:rPr>
          <w:rFonts w:ascii="Tahoma" w:hAnsi="Tahoma" w:cs="Tahoma"/>
          <w:b/>
          <w:bCs/>
          <w:sz w:val="20"/>
          <w:szCs w:val="20"/>
          <w:rtl/>
        </w:rPr>
      </w:pPr>
    </w:p>
    <w:p w14:paraId="7ACC3199" w14:textId="0CBBC6E9" w:rsidR="002271F3" w:rsidRPr="002271F3" w:rsidRDefault="002271F3" w:rsidP="002271F3">
      <w:pPr>
        <w:bidi/>
        <w:spacing w:before="240" w:after="120"/>
        <w:jc w:val="center"/>
        <w:rPr>
          <w:rFonts w:ascii="Tahoma" w:hAnsi="Tahoma" w:cs="Tahoma"/>
          <w:b/>
          <w:bCs/>
          <w:sz w:val="28"/>
          <w:szCs w:val="28"/>
          <w:rtl/>
          <w:lang w:val="en-GB"/>
        </w:rPr>
      </w:pPr>
      <w:r w:rsidRPr="002271F3">
        <w:rPr>
          <w:rFonts w:ascii="Tahoma" w:hAnsi="Tahoma" w:cs="Tahoma" w:hint="cs"/>
          <w:b/>
          <w:bCs/>
          <w:sz w:val="28"/>
          <w:szCs w:val="28"/>
          <w:rtl/>
          <w:lang w:val="en-GB"/>
        </w:rPr>
        <w:t>הצהרת עורך משנה הנדסת מבנים, תעודת גמר</w:t>
      </w:r>
      <w:r w:rsidR="00804A89">
        <w:rPr>
          <w:rFonts w:ascii="Tahoma" w:hAnsi="Tahoma" w:cs="Tahoma" w:hint="cs"/>
          <w:b/>
          <w:bCs/>
          <w:sz w:val="28"/>
          <w:szCs w:val="28"/>
          <w:rtl/>
          <w:lang w:val="en-GB"/>
        </w:rPr>
        <w:t xml:space="preserve"> (ה'2)</w:t>
      </w:r>
    </w:p>
    <w:p w14:paraId="0697A728" w14:textId="77777777" w:rsidR="002271F3" w:rsidRPr="002271F3" w:rsidRDefault="002271F3" w:rsidP="002271F3">
      <w:pPr>
        <w:bidi/>
        <w:spacing w:before="60" w:after="60"/>
        <w:jc w:val="center"/>
        <w:rPr>
          <w:rFonts w:ascii="Tahoma" w:hAnsi="Tahoma" w:cs="Tahoma"/>
          <w:b/>
          <w:bCs/>
          <w:rtl/>
          <w:lang w:val="en-GB"/>
        </w:rPr>
      </w:pPr>
      <w:r w:rsidRPr="002271F3">
        <w:rPr>
          <w:rFonts w:ascii="Tahoma" w:hAnsi="Tahoma" w:cs="Tahoma" w:hint="cs"/>
          <w:b/>
          <w:bCs/>
          <w:rtl/>
          <w:lang w:val="en-GB"/>
        </w:rPr>
        <w:t>היתר בנייה או שימוש במקרקעין</w:t>
      </w:r>
    </w:p>
    <w:p w14:paraId="02F464A7" w14:textId="77777777" w:rsidR="002271F3" w:rsidRPr="002271F3" w:rsidRDefault="002271F3" w:rsidP="002271F3">
      <w:pPr>
        <w:bidi/>
        <w:spacing w:before="60" w:after="60"/>
        <w:jc w:val="center"/>
        <w:rPr>
          <w:rFonts w:ascii="Tahoma" w:hAnsi="Tahoma" w:cs="Tahoma"/>
          <w:b/>
          <w:bCs/>
          <w:rtl/>
          <w:lang w:val="en-GB"/>
        </w:rPr>
      </w:pPr>
      <w:r w:rsidRPr="002271F3">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1479759369"/>
          <w:placeholder>
            <w:docPart w:val="F6028DBB39A34C73987B13ED6D48CF2B"/>
          </w:placeholder>
          <w:showingPlcHdr/>
          <w15:color w:val="000000"/>
          <w:text/>
        </w:sdtPr>
        <w:sdtEndPr>
          <w:rPr>
            <w:rFonts w:ascii="Times New Roman" w:hAnsi="Times New Roman" w:cs="David"/>
            <w:b w:val="0"/>
            <w:bCs w:val="0"/>
            <w:color w:val="auto"/>
            <w:sz w:val="21"/>
            <w:u w:val="none"/>
          </w:rPr>
        </w:sdtEndPr>
        <w:sdtContent>
          <w:r w:rsidRPr="002271F3">
            <w:rPr>
              <w:rFonts w:ascii="Tahoma" w:hAnsi="Tahoma" w:cs="Tahoma" w:hint="cs"/>
              <w:b/>
              <w:bCs/>
              <w:color w:val="0070C0"/>
              <w:rtl/>
              <w:lang w:val="en-GB"/>
            </w:rPr>
            <w:t>&lt;</w:t>
          </w:r>
          <w:r w:rsidRPr="002271F3">
            <w:rPr>
              <w:rFonts w:ascii="Tahoma" w:hAnsi="Tahoma" w:cs="Tahoma" w:hint="cs"/>
              <w:b/>
              <w:bCs/>
              <w:color w:val="0070C0"/>
              <w:rtl/>
            </w:rPr>
            <w:t>שם רשות רישוי&gt;</w:t>
          </w:r>
        </w:sdtContent>
      </w:sdt>
    </w:p>
    <w:p w14:paraId="74C61A34" w14:textId="77777777" w:rsidR="002271F3" w:rsidRPr="002271F3" w:rsidRDefault="002271F3" w:rsidP="002271F3">
      <w:pPr>
        <w:bidi/>
        <w:spacing w:before="360" w:after="60" w:line="360" w:lineRule="auto"/>
        <w:jc w:val="both"/>
        <w:rPr>
          <w:rFonts w:cs="Tahoma"/>
          <w:b/>
          <w:bCs/>
          <w:sz w:val="20"/>
          <w:szCs w:val="20"/>
          <w:u w:val="single"/>
          <w:rtl/>
        </w:rPr>
      </w:pPr>
      <w:r w:rsidRPr="002271F3">
        <w:rPr>
          <w:rFonts w:ascii="Tahoma" w:hAnsi="Tahoma" w:cs="Tahoma" w:hint="cs"/>
          <w:b/>
          <w:bCs/>
          <w:sz w:val="20"/>
          <w:szCs w:val="20"/>
          <w:u w:val="single"/>
          <w:rtl/>
          <w:lang w:val="en-GB"/>
        </w:rPr>
        <w:t xml:space="preserve">פרטי הבקשה והמקרקעין </w:t>
      </w:r>
    </w:p>
    <w:p w14:paraId="6EE83E4B"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835611013"/>
          <w:placeholder>
            <w:docPart w:val="B43E8248C95D457F92650BC620589FB5"/>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sz w:val="20"/>
          <w:szCs w:val="20"/>
          <w:rtl/>
          <w:lang w:val="en-GB"/>
        </w:rPr>
        <w:t xml:space="preserve"> </w:t>
      </w:r>
    </w:p>
    <w:p w14:paraId="5EAAA853" w14:textId="1C017462"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1055281491"/>
          <w:placeholder>
            <w:docPart w:val="8D7634652B8E4506B0244AC9CFB64DF9"/>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1064766746"/>
          <w:placeholder>
            <w:docPart w:val="EFF4918E3A354ACDB48290ABF37A64D5"/>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229392619"/>
          <w:placeholder>
            <w:docPart w:val="22AA0A35CC4340C69F7AD7CB6A56D3F1"/>
          </w:placeholder>
          <w:showingPlcHdr/>
          <w15:color w:val="000000"/>
          <w:text/>
        </w:sdtPr>
        <w:sdtEndPr>
          <w:rPr>
            <w:rFonts w:ascii="Times New Roman" w:hAnsi="Times New Roman" w:cs="David"/>
            <w:color w:val="auto"/>
            <w:sz w:val="21"/>
            <w:szCs w:val="24"/>
            <w:u w:val="none"/>
            <w:lang w:val="en-GB"/>
          </w:rPr>
        </w:sdtEndPr>
        <w:sdtContent>
          <w:r w:rsidR="00653B09" w:rsidRPr="006D0452">
            <w:rPr>
              <w:rFonts w:ascii="Tahoma" w:hAnsi="Tahoma" w:cs="Tahoma" w:hint="cs"/>
              <w:color w:val="0070C0"/>
              <w:sz w:val="20"/>
              <w:szCs w:val="20"/>
              <w:rtl/>
              <w:lang w:val="en-GB"/>
            </w:rPr>
            <w:t>&lt;</w:t>
          </w:r>
          <w:r w:rsidR="00653B09" w:rsidRPr="006D0452">
            <w:rPr>
              <w:rFonts w:ascii="Tahoma" w:hAnsi="Tahoma" w:cs="Tahoma" w:hint="cs"/>
              <w:color w:val="0070C0"/>
              <w:sz w:val="20"/>
              <w:szCs w:val="20"/>
              <w:rtl/>
            </w:rPr>
            <w:t>השלם מידע&gt;</w:t>
          </w:r>
        </w:sdtContent>
      </w:sdt>
    </w:p>
    <w:p w14:paraId="54085357"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sz w:val="20"/>
          <w:szCs w:val="20"/>
          <w:rtl/>
          <w:lang w:val="en-GB"/>
        </w:rPr>
        <w:t xml:space="preserve">גוש: </w:t>
      </w:r>
      <w:sdt>
        <w:sdtPr>
          <w:rPr>
            <w:rFonts w:ascii="Tahoma" w:hAnsi="Tahoma" w:cs="Tahoma"/>
            <w:color w:val="000000"/>
            <w:sz w:val="20"/>
            <w:szCs w:val="20"/>
            <w:u w:val="single" w:color="000000"/>
            <w:rtl/>
          </w:rPr>
          <w:id w:val="-382947359"/>
          <w:placeholder>
            <w:docPart w:val="0BE4E4763EAF4869A4C445E6FE6E8AEE"/>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1456781795"/>
          <w:placeholder>
            <w:docPart w:val="89E4B307172048B6BC477CD42CE07458"/>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244841006"/>
          <w:placeholder>
            <w:docPart w:val="76B1056F028540D980C209D61842F7B8"/>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p>
    <w:p w14:paraId="5E720C9E"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615265723"/>
          <w:placeholder>
            <w:docPart w:val="C3B9008D1087476D89FCCF084DD8A9FE"/>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eastAsia="Calibri" w:hAnsi="Tahoma" w:cs="Tahoma"/>
          <w:sz w:val="20"/>
          <w:szCs w:val="20"/>
          <w:rtl/>
        </w:rPr>
        <w:t>שם מכון הבקרה:</w:t>
      </w:r>
      <w:r w:rsidRPr="002271F3">
        <w:rPr>
          <w:rFonts w:ascii="Tahoma" w:hAnsi="Tahoma" w:cs="Tahoma"/>
          <w:sz w:val="20"/>
          <w:szCs w:val="20"/>
          <w:rtl/>
          <w:lang w:val="en-GB"/>
        </w:rPr>
        <w:t xml:space="preserve"> </w:t>
      </w:r>
      <w:sdt>
        <w:sdtPr>
          <w:rPr>
            <w:rFonts w:ascii="Tahoma" w:hAnsi="Tahoma" w:cs="Tahoma"/>
            <w:color w:val="000000"/>
            <w:sz w:val="20"/>
            <w:szCs w:val="20"/>
            <w:u w:val="single" w:color="000000"/>
            <w:rtl/>
          </w:rPr>
          <w:id w:val="-1668165807"/>
          <w:placeholder>
            <w:docPart w:val="98BA9E10119C44D8961058A7917A8ACD"/>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p>
    <w:p w14:paraId="585AE556" w14:textId="77777777" w:rsidR="002271F3" w:rsidRPr="002271F3" w:rsidRDefault="002271F3" w:rsidP="002271F3">
      <w:pPr>
        <w:bidi/>
        <w:spacing w:before="360" w:after="60" w:line="360" w:lineRule="auto"/>
        <w:jc w:val="both"/>
        <w:rPr>
          <w:rFonts w:cs="Tahoma"/>
          <w:b/>
          <w:bCs/>
          <w:sz w:val="20"/>
          <w:szCs w:val="20"/>
          <w:u w:val="single"/>
          <w:rtl/>
        </w:rPr>
      </w:pPr>
      <w:r w:rsidRPr="002271F3">
        <w:rPr>
          <w:rFonts w:ascii="Tahoma" w:hAnsi="Tahoma" w:cs="Tahoma" w:hint="cs"/>
          <w:b/>
          <w:bCs/>
          <w:sz w:val="20"/>
          <w:szCs w:val="20"/>
          <w:u w:val="single"/>
          <w:rtl/>
          <w:lang w:val="en-GB"/>
        </w:rPr>
        <w:t>פרטי בעל ההיתר</w:t>
      </w:r>
    </w:p>
    <w:p w14:paraId="321CE936" w14:textId="77777777" w:rsidR="002271F3" w:rsidRPr="002271F3" w:rsidRDefault="002271F3" w:rsidP="002271F3">
      <w:pPr>
        <w:bidi/>
        <w:spacing w:before="60" w:after="60" w:line="360" w:lineRule="auto"/>
        <w:jc w:val="both"/>
        <w:rPr>
          <w:rFonts w:ascii="Tahoma" w:hAnsi="Tahoma" w:cs="Tahoma"/>
          <w:sz w:val="20"/>
          <w:szCs w:val="20"/>
          <w:lang w:val="en-GB"/>
        </w:rPr>
      </w:pPr>
      <w:r w:rsidRPr="002271F3">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1314559917"/>
          <w:placeholder>
            <w:docPart w:val="ADE2FA96D2DF47D2A5910D3EF6A36E9D"/>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p>
    <w:p w14:paraId="1A2B95B6" w14:textId="77777777" w:rsidR="002271F3" w:rsidRPr="002271F3" w:rsidRDefault="00000000" w:rsidP="002271F3">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2045591083"/>
          <w15:color w:val="000000"/>
          <w14:checkbox>
            <w14:checked w14:val="0"/>
            <w14:checkedState w14:val="2612" w14:font="MS Gothic"/>
            <w14:uncheckedState w14:val="2610" w14:font="MS Gothic"/>
          </w14:checkbox>
        </w:sdtPr>
        <w:sdtContent>
          <w:r w:rsidR="002271F3" w:rsidRPr="002271F3">
            <w:rPr>
              <w:rFonts w:ascii="Segoe UI Symbol" w:eastAsia="MS Gothic" w:hAnsi="Segoe UI Symbol" w:cs="Segoe UI Symbol" w:hint="cs"/>
              <w:b/>
              <w:bCs/>
              <w:sz w:val="26"/>
              <w:szCs w:val="26"/>
              <w:rtl/>
            </w:rPr>
            <w:t>☐</w:t>
          </w:r>
        </w:sdtContent>
      </w:sdt>
      <w:r w:rsidR="002271F3" w:rsidRPr="002271F3">
        <w:rPr>
          <w:rFonts w:ascii="Tahoma" w:eastAsia="Calibri" w:hAnsi="Tahoma" w:cs="Tahoma" w:hint="cs"/>
          <w:sz w:val="18"/>
          <w:szCs w:val="18"/>
          <w:rtl/>
          <w:lang w:val="en-GB"/>
        </w:rPr>
        <w:t xml:space="preserve"> אדם פרטי   </w:t>
      </w:r>
      <w:sdt>
        <w:sdtPr>
          <w:rPr>
            <w:rFonts w:ascii="Tahoma" w:hAnsi="Tahoma" w:cs="Tahoma"/>
            <w:b/>
            <w:bCs/>
            <w:sz w:val="26"/>
            <w:szCs w:val="26"/>
            <w:rtl/>
          </w:rPr>
          <w:id w:val="1781293202"/>
          <w15:color w:val="000000"/>
          <w14:checkbox>
            <w14:checked w14:val="0"/>
            <w14:checkedState w14:val="2612" w14:font="MS Gothic"/>
            <w14:uncheckedState w14:val="2610" w14:font="MS Gothic"/>
          </w14:checkbox>
        </w:sdtPr>
        <w:sdtContent>
          <w:r w:rsidR="002271F3" w:rsidRPr="002271F3">
            <w:rPr>
              <w:rFonts w:ascii="Segoe UI Symbol" w:eastAsia="MS Gothic" w:hAnsi="Segoe UI Symbol" w:cs="Segoe UI Symbol" w:hint="cs"/>
              <w:b/>
              <w:bCs/>
              <w:sz w:val="26"/>
              <w:szCs w:val="26"/>
              <w:rtl/>
            </w:rPr>
            <w:t>☐</w:t>
          </w:r>
        </w:sdtContent>
      </w:sdt>
      <w:r w:rsidR="002271F3" w:rsidRPr="002271F3">
        <w:rPr>
          <w:rFonts w:ascii="Tahoma" w:hAnsi="Tahoma" w:cs="Tahoma" w:hint="cs"/>
          <w:b/>
          <w:bCs/>
          <w:sz w:val="20"/>
          <w:szCs w:val="20"/>
          <w:rtl/>
        </w:rPr>
        <w:t xml:space="preserve"> </w:t>
      </w:r>
      <w:r w:rsidR="002271F3" w:rsidRPr="002271F3">
        <w:rPr>
          <w:rFonts w:ascii="Tahoma" w:eastAsia="Calibri" w:hAnsi="Tahoma" w:cs="Tahoma" w:hint="cs"/>
          <w:sz w:val="18"/>
          <w:szCs w:val="18"/>
          <w:rtl/>
          <w:lang w:val="en-GB"/>
        </w:rPr>
        <w:t xml:space="preserve">תאגיד   </w:t>
      </w:r>
      <w:sdt>
        <w:sdtPr>
          <w:rPr>
            <w:rFonts w:ascii="Tahoma" w:hAnsi="Tahoma" w:cs="Tahoma"/>
            <w:b/>
            <w:bCs/>
            <w:sz w:val="26"/>
            <w:szCs w:val="26"/>
            <w:rtl/>
          </w:rPr>
          <w:id w:val="479742350"/>
          <w15:color w:val="000000"/>
          <w14:checkbox>
            <w14:checked w14:val="0"/>
            <w14:checkedState w14:val="2612" w14:font="MS Gothic"/>
            <w14:uncheckedState w14:val="2610" w14:font="MS Gothic"/>
          </w14:checkbox>
        </w:sdtPr>
        <w:sdtContent>
          <w:r w:rsidR="002271F3" w:rsidRPr="002271F3">
            <w:rPr>
              <w:rFonts w:ascii="Segoe UI Symbol" w:eastAsia="MS Gothic" w:hAnsi="Segoe UI Symbol" w:cs="Segoe UI Symbol" w:hint="cs"/>
              <w:b/>
              <w:bCs/>
              <w:sz w:val="26"/>
              <w:szCs w:val="26"/>
              <w:rtl/>
            </w:rPr>
            <w:t>☐</w:t>
          </w:r>
        </w:sdtContent>
      </w:sdt>
      <w:r w:rsidR="002271F3" w:rsidRPr="002271F3">
        <w:rPr>
          <w:rFonts w:ascii="Tahoma" w:eastAsia="Calibri" w:hAnsi="Tahoma" w:cs="Tahoma" w:hint="cs"/>
          <w:sz w:val="18"/>
          <w:szCs w:val="18"/>
          <w:rtl/>
          <w:lang w:val="en-GB"/>
        </w:rPr>
        <w:t xml:space="preserve"> גוף כהגדרתו בסעיף 261 ד' לחוק התכנון והבנייה או רשות מקומית</w:t>
      </w:r>
    </w:p>
    <w:p w14:paraId="151B1979"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hint="cs"/>
          <w:sz w:val="20"/>
          <w:szCs w:val="20"/>
          <w:rtl/>
          <w:lang w:val="en-GB"/>
        </w:rPr>
        <w:t xml:space="preserve">מס' </w:t>
      </w:r>
      <w:r w:rsidRPr="002271F3">
        <w:rPr>
          <w:rFonts w:ascii="Tahoma" w:hAnsi="Tahoma" w:cs="Tahoma"/>
          <w:sz w:val="20"/>
          <w:szCs w:val="20"/>
          <w:rtl/>
          <w:lang w:val="en-GB"/>
        </w:rPr>
        <w:t>ת.ז.</w:t>
      </w:r>
      <w:r w:rsidRPr="002271F3">
        <w:rPr>
          <w:rFonts w:ascii="Tahoma" w:hAnsi="Tahoma" w:cs="Tahoma" w:hint="cs"/>
          <w:sz w:val="20"/>
          <w:szCs w:val="20"/>
          <w:rtl/>
          <w:lang w:val="en-GB"/>
        </w:rPr>
        <w:t>/ מס' דרכון/  תאגיד</w:t>
      </w:r>
      <w:r w:rsidRPr="002271F3">
        <w:rPr>
          <w:rFonts w:ascii="Tahoma" w:hAnsi="Tahoma" w:cs="Tahoma"/>
          <w:sz w:val="20"/>
          <w:szCs w:val="20"/>
          <w:rtl/>
          <w:lang w:val="en-GB"/>
        </w:rPr>
        <w:t xml:space="preserve">: </w:t>
      </w:r>
      <w:sdt>
        <w:sdtPr>
          <w:rPr>
            <w:rFonts w:ascii="Tahoma" w:hAnsi="Tahoma" w:cs="Tahoma"/>
            <w:color w:val="000000"/>
            <w:sz w:val="20"/>
            <w:szCs w:val="20"/>
            <w:u w:val="single" w:color="000000"/>
            <w:rtl/>
          </w:rPr>
          <w:id w:val="805978968"/>
          <w:placeholder>
            <w:docPart w:val="E5674C0B9CAA4865A5D591D0AC0D8AEE"/>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r w:rsidRPr="002271F3">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583683349"/>
          <w:placeholder>
            <w:docPart w:val="81CBE008CE884569B2243C771BAB6C74"/>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p>
    <w:p w14:paraId="4BACECD5"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855616251"/>
          <w:placeholder>
            <w:docPart w:val="20D36C2B2889409E9D1747FC7F7CA456"/>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sz w:val="20"/>
          <w:szCs w:val="20"/>
          <w:rtl/>
          <w:lang w:val="en-GB"/>
        </w:rPr>
        <w:t xml:space="preserve"> </w:t>
      </w:r>
      <w:r w:rsidRPr="002271F3">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855966419"/>
          <w:placeholder>
            <w:docPart w:val="B87F69C95D3940439C0AD2F05A4DDBC8"/>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p>
    <w:p w14:paraId="440671DC" w14:textId="77777777" w:rsidR="002271F3" w:rsidRPr="002271F3" w:rsidRDefault="002271F3" w:rsidP="002271F3">
      <w:pPr>
        <w:bidi/>
        <w:spacing w:before="360" w:after="60" w:line="360" w:lineRule="auto"/>
        <w:jc w:val="both"/>
        <w:rPr>
          <w:rFonts w:ascii="Tahoma" w:hAnsi="Tahoma" w:cs="Tahoma"/>
          <w:b/>
          <w:bCs/>
          <w:sz w:val="20"/>
          <w:szCs w:val="20"/>
          <w:u w:val="single"/>
          <w:rtl/>
        </w:rPr>
      </w:pPr>
      <w:r w:rsidRPr="002271F3">
        <w:rPr>
          <w:rFonts w:ascii="Tahoma" w:hAnsi="Tahoma" w:cs="Tahoma" w:hint="cs"/>
          <w:b/>
          <w:bCs/>
          <w:sz w:val="20"/>
          <w:szCs w:val="20"/>
          <w:u w:val="single"/>
          <w:rtl/>
          <w:lang w:val="en-GB"/>
        </w:rPr>
        <w:t xml:space="preserve">הצהרה </w:t>
      </w:r>
    </w:p>
    <w:p w14:paraId="464ACD87" w14:textId="77777777" w:rsidR="002271F3" w:rsidRPr="002271F3" w:rsidRDefault="002271F3" w:rsidP="002271F3">
      <w:pPr>
        <w:bidi/>
        <w:spacing w:before="60" w:after="60" w:line="360" w:lineRule="auto"/>
        <w:jc w:val="both"/>
        <w:rPr>
          <w:rFonts w:ascii="Tahoma" w:hAnsi="Tahoma" w:cs="Tahoma"/>
          <w:sz w:val="20"/>
          <w:szCs w:val="20"/>
          <w:rtl/>
          <w:lang w:val="en-GB"/>
        </w:rPr>
      </w:pPr>
      <w:r w:rsidRPr="002271F3">
        <w:rPr>
          <w:rFonts w:ascii="Tahoma" w:hAnsi="Tahoma" w:cs="Tahoma"/>
          <w:sz w:val="20"/>
          <w:szCs w:val="20"/>
          <w:rtl/>
          <w:lang w:val="en-GB"/>
        </w:rPr>
        <w:t>אני הח"מ</w:t>
      </w:r>
      <w:r w:rsidRPr="002271F3">
        <w:rPr>
          <w:rFonts w:ascii="Tahoma" w:hAnsi="Tahoma" w:cs="Tahoma" w:hint="cs"/>
          <w:sz w:val="20"/>
          <w:szCs w:val="20"/>
          <w:rtl/>
          <w:lang w:val="en-GB"/>
        </w:rPr>
        <w:t xml:space="preserve"> </w:t>
      </w:r>
      <w:bookmarkStart w:id="7" w:name="_Hlk482889747"/>
      <w:sdt>
        <w:sdtPr>
          <w:rPr>
            <w:rFonts w:ascii="Tahoma" w:hAnsi="Tahoma" w:cs="Tahoma"/>
            <w:color w:val="000000"/>
            <w:sz w:val="20"/>
            <w:szCs w:val="20"/>
            <w:u w:val="single" w:color="000000"/>
            <w:rtl/>
          </w:rPr>
          <w:id w:val="324248932"/>
          <w:placeholder>
            <w:docPart w:val="69EAF29C77944FCEB2BA95CF90C996BD"/>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שם עורך משנה הנדסת מבנים&gt;</w:t>
          </w:r>
        </w:sdtContent>
      </w:sdt>
      <w:r w:rsidRPr="002271F3">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772782450"/>
          <w:placeholder>
            <w:docPart w:val="29389B7AA7B44188A7B046152483AAE0"/>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w:t>
      </w:r>
      <w:proofErr w:type="spellStart"/>
      <w:r w:rsidRPr="002271F3">
        <w:rPr>
          <w:rFonts w:ascii="Tahoma" w:hAnsi="Tahoma" w:cs="Tahoma" w:hint="cs"/>
          <w:sz w:val="20"/>
          <w:szCs w:val="20"/>
          <w:rtl/>
          <w:lang w:val="en-GB"/>
        </w:rPr>
        <w:t>מ.ר</w:t>
      </w:r>
      <w:proofErr w:type="spellEnd"/>
      <w:r w:rsidRPr="002271F3">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67799850"/>
          <w:placeholder>
            <w:docPart w:val="713E164AD43349A79D8B69D6B7FD036F"/>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688218857"/>
          <w:placeholder>
            <w:docPart w:val="1003563098034272B00772BCE588B231"/>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998313886"/>
          <w:placeholder>
            <w:docPart w:val="6828ED64A4844FA0B98AE2A4A6DEF10D"/>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817871156"/>
          <w:placeholder>
            <w:docPart w:val="A5B1FE3017044479ABB3DD8DABA2745C"/>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r w:rsidRPr="002271F3">
        <w:rPr>
          <w:rFonts w:ascii="Tahoma" w:hAnsi="Tahoma" w:cs="Tahoma" w:hint="cs"/>
          <w:sz w:val="20"/>
          <w:szCs w:val="20"/>
          <w:rtl/>
          <w:lang w:val="en-GB"/>
        </w:rPr>
        <w:t>,</w:t>
      </w:r>
      <w:bookmarkEnd w:id="7"/>
      <w:r w:rsidRPr="002271F3">
        <w:rPr>
          <w:rFonts w:ascii="Tahoma" w:hAnsi="Tahoma" w:cs="Tahoma" w:hint="cs"/>
          <w:sz w:val="20"/>
          <w:szCs w:val="20"/>
          <w:rtl/>
          <w:lang w:val="en-GB"/>
        </w:rPr>
        <w:t xml:space="preserve"> עורך משנה בתחום הנדסת מבנים בבנייה או העבודה נשוא ההיתר, מצהיר</w:t>
      </w:r>
      <w:r w:rsidRPr="002271F3">
        <w:rPr>
          <w:rFonts w:ascii="Tahoma" w:hAnsi="Tahoma" w:cs="Tahoma"/>
          <w:sz w:val="20"/>
          <w:szCs w:val="20"/>
          <w:rtl/>
          <w:lang w:val="en-GB"/>
        </w:rPr>
        <w:t xml:space="preserve"> </w:t>
      </w:r>
      <w:r w:rsidRPr="002271F3">
        <w:rPr>
          <w:rFonts w:ascii="Tahoma" w:hAnsi="Tahoma" w:cs="Tahoma" w:hint="cs"/>
          <w:sz w:val="20"/>
          <w:szCs w:val="20"/>
          <w:rtl/>
          <w:lang w:val="en-GB"/>
        </w:rPr>
        <w:t>בזאת כי</w:t>
      </w:r>
      <w:r w:rsidRPr="002271F3">
        <w:rPr>
          <w:rFonts w:ascii="Tahoma" w:hAnsi="Tahoma" w:cs="Tahoma"/>
          <w:sz w:val="20"/>
          <w:szCs w:val="20"/>
          <w:rtl/>
          <w:lang w:val="en-GB"/>
        </w:rPr>
        <w:t xml:space="preserve"> </w:t>
      </w:r>
      <w:r w:rsidRPr="002271F3">
        <w:rPr>
          <w:rFonts w:ascii="Tahoma" w:hAnsi="Tahoma" w:cs="Tahoma" w:hint="cs"/>
          <w:sz w:val="20"/>
          <w:szCs w:val="20"/>
          <w:rtl/>
          <w:lang w:val="en-GB"/>
        </w:rPr>
        <w:t>ביצעתי</w:t>
      </w:r>
      <w:r w:rsidRPr="002271F3">
        <w:rPr>
          <w:rFonts w:ascii="Tahoma" w:hAnsi="Tahoma" w:cs="Tahoma"/>
          <w:sz w:val="20"/>
          <w:szCs w:val="20"/>
          <w:rtl/>
          <w:lang w:val="en-GB"/>
        </w:rPr>
        <w:t xml:space="preserve"> </w:t>
      </w:r>
      <w:r w:rsidRPr="002271F3">
        <w:rPr>
          <w:rFonts w:ascii="Tahoma" w:hAnsi="Tahoma" w:cs="Tahoma" w:hint="cs"/>
          <w:sz w:val="20"/>
          <w:szCs w:val="20"/>
          <w:rtl/>
          <w:lang w:val="en-GB"/>
        </w:rPr>
        <w:t>פיקוח</w:t>
      </w:r>
      <w:r w:rsidRPr="002271F3">
        <w:rPr>
          <w:rFonts w:ascii="Tahoma" w:hAnsi="Tahoma" w:cs="Tahoma"/>
          <w:sz w:val="20"/>
          <w:szCs w:val="20"/>
          <w:rtl/>
          <w:lang w:val="en-GB"/>
        </w:rPr>
        <w:t xml:space="preserve"> </w:t>
      </w:r>
      <w:r w:rsidRPr="002271F3">
        <w:rPr>
          <w:rFonts w:ascii="Tahoma" w:hAnsi="Tahoma" w:cs="Tahoma" w:hint="cs"/>
          <w:sz w:val="20"/>
          <w:szCs w:val="20"/>
          <w:rtl/>
          <w:lang w:val="en-GB"/>
        </w:rPr>
        <w:t>עליון</w:t>
      </w:r>
      <w:r w:rsidRPr="002271F3">
        <w:rPr>
          <w:rFonts w:ascii="Tahoma" w:hAnsi="Tahoma" w:cs="Tahoma"/>
          <w:sz w:val="20"/>
          <w:szCs w:val="20"/>
          <w:rtl/>
          <w:lang w:val="en-GB"/>
        </w:rPr>
        <w:t xml:space="preserve"> כמשמעותו בתקנות </w:t>
      </w:r>
      <w:r w:rsidRPr="002271F3">
        <w:rPr>
          <w:rFonts w:ascii="Tahoma" w:hAnsi="Tahoma" w:cs="Tahoma" w:hint="cs"/>
          <w:sz w:val="20"/>
          <w:szCs w:val="20"/>
          <w:rtl/>
          <w:lang w:val="en-GB"/>
        </w:rPr>
        <w:t xml:space="preserve">91-94 לתקנות </w:t>
      </w:r>
      <w:r w:rsidRPr="002271F3">
        <w:rPr>
          <w:rFonts w:ascii="Tahoma" w:hAnsi="Tahoma" w:cs="Tahoma"/>
          <w:sz w:val="20"/>
          <w:szCs w:val="20"/>
          <w:rtl/>
          <w:lang w:val="en-GB"/>
        </w:rPr>
        <w:t>התכנון והבניה (רישוי בניה) התשע"ו</w:t>
      </w:r>
      <w:r w:rsidRPr="002271F3">
        <w:rPr>
          <w:rFonts w:ascii="Tahoma" w:hAnsi="Tahoma" w:cs="Tahoma" w:hint="cs"/>
          <w:sz w:val="20"/>
          <w:szCs w:val="20"/>
          <w:rtl/>
          <w:lang w:val="en-GB"/>
        </w:rPr>
        <w:t>-</w:t>
      </w:r>
      <w:r w:rsidRPr="002271F3">
        <w:rPr>
          <w:rFonts w:ascii="Tahoma" w:hAnsi="Tahoma" w:cs="Tahoma"/>
          <w:sz w:val="20"/>
          <w:szCs w:val="20"/>
          <w:rtl/>
          <w:lang w:val="en-GB"/>
        </w:rPr>
        <w:t>2016</w:t>
      </w:r>
      <w:r w:rsidRPr="002271F3">
        <w:rPr>
          <w:rFonts w:ascii="Tahoma" w:hAnsi="Tahoma" w:cs="Tahoma" w:hint="cs"/>
          <w:sz w:val="20"/>
          <w:szCs w:val="20"/>
          <w:rtl/>
          <w:lang w:val="en-GB"/>
        </w:rPr>
        <w:t xml:space="preserve"> (להלן: תקנות הרישוי) מתחילת ביצוע העבודות לפי ההיתר ועד לתעודת גמר ובכלל זה:</w:t>
      </w:r>
    </w:p>
    <w:p w14:paraId="3EBB8E42" w14:textId="2B62A946" w:rsidR="002271F3" w:rsidRPr="003D25F4" w:rsidRDefault="002271F3" w:rsidP="003D25F4">
      <w:pPr>
        <w:pStyle w:val="a7"/>
        <w:numPr>
          <w:ilvl w:val="0"/>
          <w:numId w:val="59"/>
        </w:numPr>
        <w:tabs>
          <w:tab w:val="right" w:pos="270"/>
        </w:tabs>
        <w:bidi/>
        <w:spacing w:before="240" w:after="240" w:line="360" w:lineRule="auto"/>
        <w:jc w:val="both"/>
        <w:rPr>
          <w:rFonts w:ascii="Tahoma" w:hAnsi="Tahoma" w:cs="Tahoma"/>
          <w:sz w:val="20"/>
          <w:szCs w:val="20"/>
          <w:rtl/>
          <w:lang w:val="en-GB"/>
        </w:rPr>
      </w:pPr>
      <w:r w:rsidRPr="003D25F4">
        <w:rPr>
          <w:rFonts w:ascii="Tahoma" w:hAnsi="Tahoma" w:cs="Tahoma" w:hint="cs"/>
          <w:sz w:val="20"/>
          <w:szCs w:val="20"/>
          <w:rtl/>
          <w:lang w:val="en-GB"/>
        </w:rPr>
        <w:t xml:space="preserve">ערכתי ביקורים באתר הבנייה, במספר ובמועדים הדרושים, כדי לקיים את הפעולות הנדרשות לפיקוח עליון. </w:t>
      </w:r>
    </w:p>
    <w:p w14:paraId="3C4D4821" w14:textId="77777777" w:rsidR="002271F3" w:rsidRPr="002271F3" w:rsidRDefault="00000000" w:rsidP="002271F3">
      <w:pPr>
        <w:bidi/>
        <w:spacing w:before="120" w:after="120" w:line="360" w:lineRule="auto"/>
        <w:ind w:left="621" w:hanging="347"/>
        <w:jc w:val="both"/>
        <w:rPr>
          <w:rFonts w:ascii="Tahoma" w:hAnsi="Tahoma" w:cs="Tahoma"/>
          <w:sz w:val="20"/>
          <w:szCs w:val="20"/>
          <w:rtl/>
          <w:lang w:val="en-GB"/>
        </w:rPr>
      </w:pPr>
      <w:sdt>
        <w:sdtPr>
          <w:rPr>
            <w:rFonts w:ascii="Tahoma" w:hAnsi="Tahoma" w:cs="Tahoma"/>
            <w:b/>
            <w:bCs/>
            <w:sz w:val="26"/>
            <w:szCs w:val="26"/>
            <w:rtl/>
          </w:rPr>
          <w:id w:val="1608001505"/>
          <w15:color w:val="000000"/>
          <w14:checkbox>
            <w14:checked w14:val="0"/>
            <w14:checkedState w14:val="2612" w14:font="MS Gothic"/>
            <w14:uncheckedState w14:val="2610" w14:font="MS Gothic"/>
          </w14:checkbox>
        </w:sdtPr>
        <w:sdtContent>
          <w:r w:rsidR="002271F3" w:rsidRPr="002271F3">
            <w:rPr>
              <w:rFonts w:ascii="Segoe UI Symbol" w:eastAsia="MS Gothic" w:hAnsi="Segoe UI Symbol" w:cs="Segoe UI Symbol" w:hint="cs"/>
              <w:b/>
              <w:bCs/>
              <w:sz w:val="26"/>
              <w:szCs w:val="26"/>
              <w:rtl/>
            </w:rPr>
            <w:t>☐</w:t>
          </w:r>
        </w:sdtContent>
      </w:sdt>
      <w:r w:rsidR="002271F3" w:rsidRPr="002271F3">
        <w:rPr>
          <w:rFonts w:ascii="Tahoma" w:hAnsi="Tahoma" w:cs="Tahoma" w:hint="cs"/>
          <w:b/>
          <w:bCs/>
          <w:sz w:val="20"/>
          <w:szCs w:val="20"/>
          <w:rtl/>
        </w:rPr>
        <w:t xml:space="preserve"> </w:t>
      </w:r>
      <w:r w:rsidR="002271F3" w:rsidRPr="002271F3">
        <w:rPr>
          <w:rFonts w:ascii="Tahoma" w:hAnsi="Tahoma" w:cs="Tahoma" w:hint="cs"/>
          <w:sz w:val="20"/>
          <w:szCs w:val="20"/>
          <w:rtl/>
          <w:lang w:val="en-GB"/>
        </w:rPr>
        <w:t xml:space="preserve">ייפיתי כוחו של עובד מטעמי לערוך ביקורים לפיקוח עליון </w:t>
      </w:r>
      <w:sdt>
        <w:sdtPr>
          <w:rPr>
            <w:rFonts w:ascii="Tahoma" w:hAnsi="Tahoma" w:cs="Tahoma"/>
            <w:color w:val="000000"/>
            <w:sz w:val="20"/>
            <w:szCs w:val="20"/>
            <w:u w:val="single" w:color="000000"/>
            <w:rtl/>
          </w:rPr>
          <w:id w:val="-797369205"/>
          <w:placeholder>
            <w:docPart w:val="55E876AE81FE47E4BFB2420B4FD91F32"/>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שם העובד&gt;</w:t>
          </w:r>
        </w:sdtContent>
      </w:sdt>
      <w:r w:rsidR="002271F3" w:rsidRPr="002271F3">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637380163"/>
          <w:placeholder>
            <w:docPart w:val="5236A37BEC3D4592A2252E4BB49D527C"/>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השלם מידע&gt;</w:t>
          </w:r>
        </w:sdtContent>
      </w:sdt>
      <w:r w:rsidR="002271F3" w:rsidRPr="002271F3">
        <w:rPr>
          <w:rFonts w:ascii="Tahoma" w:hAnsi="Tahoma" w:cs="Tahoma" w:hint="cs"/>
          <w:sz w:val="20"/>
          <w:szCs w:val="20"/>
          <w:rtl/>
          <w:lang w:val="en-GB"/>
        </w:rPr>
        <w:t xml:space="preserve"> </w:t>
      </w:r>
      <w:proofErr w:type="spellStart"/>
      <w:r w:rsidR="002271F3" w:rsidRPr="002271F3">
        <w:rPr>
          <w:rFonts w:ascii="Tahoma" w:hAnsi="Tahoma" w:cs="Tahoma" w:hint="cs"/>
          <w:sz w:val="20"/>
          <w:szCs w:val="20"/>
          <w:rtl/>
          <w:lang w:val="en-GB"/>
        </w:rPr>
        <w:t>מ.ר</w:t>
      </w:r>
      <w:proofErr w:type="spellEnd"/>
      <w:r w:rsidR="002271F3" w:rsidRPr="002271F3">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969472800"/>
          <w:placeholder>
            <w:docPart w:val="769C992B5B64491CAA1113A7D7230B61"/>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השלם מידע&gt;</w:t>
          </w:r>
        </w:sdtContent>
      </w:sdt>
      <w:r w:rsidR="002271F3" w:rsidRPr="002271F3">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706836358"/>
          <w:placeholder>
            <w:docPart w:val="3653C7FD5A694D50A7442E5D4C903729"/>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השלם מידע&gt;</w:t>
          </w:r>
        </w:sdtContent>
      </w:sdt>
      <w:r w:rsidR="002271F3" w:rsidRPr="002271F3">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1454837328"/>
          <w:placeholder>
            <w:docPart w:val="786A8D090F004DAAB64EC07931E616E1"/>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השלם מידע&gt;</w:t>
          </w:r>
        </w:sdtContent>
      </w:sdt>
      <w:r w:rsidR="002271F3" w:rsidRPr="002271F3">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228261717"/>
          <w:placeholder>
            <w:docPart w:val="63931C1F62294C6BB6BB7C6304D161AB"/>
          </w:placeholder>
          <w:showingPlcHdr/>
          <w15:color w:val="000000"/>
          <w:text/>
        </w:sdtPr>
        <w:sdtEndPr>
          <w:rPr>
            <w:rFonts w:ascii="Times New Roman" w:hAnsi="Times New Roman" w:cs="David"/>
            <w:color w:val="auto"/>
            <w:sz w:val="21"/>
            <w:szCs w:val="24"/>
            <w:u w:val="none"/>
            <w:lang w:val="en-GB"/>
          </w:rPr>
        </w:sdtEndPr>
        <w:sdtContent>
          <w:r w:rsidR="002271F3" w:rsidRPr="002271F3">
            <w:rPr>
              <w:rFonts w:ascii="Tahoma" w:hAnsi="Tahoma" w:cs="Tahoma" w:hint="cs"/>
              <w:color w:val="0070C0"/>
              <w:sz w:val="20"/>
              <w:szCs w:val="20"/>
              <w:rtl/>
              <w:lang w:val="en-GB"/>
            </w:rPr>
            <w:t>&lt;</w:t>
          </w:r>
          <w:r w:rsidR="002271F3" w:rsidRPr="002271F3">
            <w:rPr>
              <w:rFonts w:ascii="Tahoma" w:hAnsi="Tahoma" w:cs="Tahoma" w:hint="cs"/>
              <w:color w:val="0070C0"/>
              <w:sz w:val="20"/>
              <w:szCs w:val="20"/>
              <w:rtl/>
            </w:rPr>
            <w:t>השלם מידע&gt;</w:t>
          </w:r>
        </w:sdtContent>
      </w:sdt>
      <w:r w:rsidR="002271F3" w:rsidRPr="002271F3">
        <w:rPr>
          <w:rFonts w:ascii="Tahoma" w:hAnsi="Tahoma" w:cs="Tahoma" w:hint="cs"/>
          <w:sz w:val="20"/>
          <w:szCs w:val="20"/>
          <w:rtl/>
          <w:lang w:val="en-GB"/>
        </w:rPr>
        <w:t>, העובד הינו בעל הכישורים הנדרשים לפי כל דין לתחום העבודה שלגביה ערך את הביקורים לפיקוח עליון במקומי.</w:t>
      </w:r>
    </w:p>
    <w:p w14:paraId="7BD4DEC5" w14:textId="77777777" w:rsidR="002271F3" w:rsidRPr="002271F3" w:rsidRDefault="002271F3" w:rsidP="003D25F4">
      <w:pPr>
        <w:numPr>
          <w:ilvl w:val="0"/>
          <w:numId w:val="58"/>
        </w:numPr>
        <w:bidi/>
        <w:spacing w:before="240" w:after="240" w:line="360" w:lineRule="auto"/>
        <w:jc w:val="both"/>
        <w:rPr>
          <w:rFonts w:ascii="Tahoma" w:hAnsi="Tahoma" w:cs="Tahoma"/>
          <w:sz w:val="20"/>
          <w:szCs w:val="20"/>
          <w:lang w:val="en-GB"/>
        </w:rPr>
      </w:pPr>
      <w:r w:rsidRPr="002271F3">
        <w:rPr>
          <w:rFonts w:ascii="Tahoma" w:hAnsi="Tahoma" w:cs="Tahoma"/>
          <w:sz w:val="20"/>
          <w:szCs w:val="20"/>
          <w:rtl/>
          <w:lang w:val="en-GB"/>
        </w:rPr>
        <w:lastRenderedPageBreak/>
        <w:t xml:space="preserve">ביצוע הבנייה באתר </w:t>
      </w:r>
      <w:r w:rsidRPr="002271F3">
        <w:rPr>
          <w:rFonts w:ascii="Tahoma" w:hAnsi="Tahoma" w:cs="Tahoma" w:hint="cs"/>
          <w:sz w:val="20"/>
          <w:szCs w:val="20"/>
          <w:rtl/>
          <w:lang w:val="en-GB"/>
        </w:rPr>
        <w:t xml:space="preserve">תואם </w:t>
      </w:r>
      <w:proofErr w:type="spellStart"/>
      <w:r w:rsidRPr="002271F3">
        <w:rPr>
          <w:rFonts w:ascii="Tahoma" w:hAnsi="Tahoma" w:cs="Tahoma"/>
          <w:sz w:val="20"/>
          <w:szCs w:val="20"/>
          <w:rtl/>
          <w:lang w:val="en-GB"/>
        </w:rPr>
        <w:t>לתכניות</w:t>
      </w:r>
      <w:proofErr w:type="spellEnd"/>
      <w:r w:rsidRPr="002271F3">
        <w:rPr>
          <w:rFonts w:ascii="Tahoma" w:hAnsi="Tahoma" w:cs="Tahoma"/>
          <w:sz w:val="20"/>
          <w:szCs w:val="20"/>
          <w:rtl/>
          <w:lang w:val="en-GB"/>
        </w:rPr>
        <w:t xml:space="preserve"> העבודה המאושרות</w:t>
      </w:r>
      <w:r w:rsidRPr="002271F3">
        <w:rPr>
          <w:rFonts w:ascii="Tahoma" w:hAnsi="Tahoma" w:cs="Tahoma" w:hint="cs"/>
          <w:sz w:val="20"/>
          <w:szCs w:val="20"/>
          <w:rtl/>
          <w:lang w:val="en-GB"/>
        </w:rPr>
        <w:t xml:space="preserve"> </w:t>
      </w:r>
      <w:r w:rsidRPr="002271F3">
        <w:rPr>
          <w:rFonts w:ascii="Tahoma" w:hAnsi="Tahoma" w:cs="Tahoma"/>
          <w:sz w:val="20"/>
          <w:szCs w:val="20"/>
          <w:rtl/>
          <w:lang w:val="en-GB"/>
        </w:rPr>
        <w:t>התואמות להיתר ולמפרטי הבנייה</w:t>
      </w:r>
      <w:r w:rsidRPr="002271F3">
        <w:rPr>
          <w:rFonts w:ascii="Tahoma" w:hAnsi="Tahoma" w:cs="Tahoma" w:hint="cs"/>
          <w:sz w:val="20"/>
          <w:szCs w:val="20"/>
          <w:rtl/>
          <w:lang w:val="en-GB"/>
        </w:rPr>
        <w:t xml:space="preserve"> למעט שינויים פנימיים כהגדרתם בסעיף 145 (א) (2) בחוק התכנון והבנייה.</w:t>
      </w:r>
    </w:p>
    <w:p w14:paraId="30732208" w14:textId="77777777" w:rsidR="002271F3" w:rsidRPr="002271F3" w:rsidRDefault="002271F3" w:rsidP="003D25F4">
      <w:pPr>
        <w:numPr>
          <w:ilvl w:val="0"/>
          <w:numId w:val="58"/>
        </w:numPr>
        <w:bidi/>
        <w:spacing w:before="240" w:after="240" w:line="360" w:lineRule="auto"/>
        <w:jc w:val="both"/>
        <w:rPr>
          <w:rFonts w:ascii="Tahoma" w:hAnsi="Tahoma" w:cs="Tahoma"/>
          <w:sz w:val="20"/>
          <w:szCs w:val="20"/>
          <w:lang w:val="en-GB"/>
        </w:rPr>
      </w:pPr>
      <w:r w:rsidRPr="002271F3">
        <w:rPr>
          <w:rFonts w:ascii="Tahoma" w:hAnsi="Tahoma" w:cs="Tahoma" w:hint="cs"/>
          <w:sz w:val="20"/>
          <w:szCs w:val="20"/>
          <w:rtl/>
          <w:lang w:val="en-GB"/>
        </w:rPr>
        <w:t>הנחיתי בעלי תפקידים מטעם בעל ההיתר והקבלן.</w:t>
      </w:r>
    </w:p>
    <w:p w14:paraId="4BED4720" w14:textId="77777777" w:rsidR="002271F3" w:rsidRPr="002271F3" w:rsidRDefault="002271F3" w:rsidP="003D25F4">
      <w:pPr>
        <w:numPr>
          <w:ilvl w:val="0"/>
          <w:numId w:val="58"/>
        </w:numPr>
        <w:bidi/>
        <w:spacing w:before="240" w:after="240" w:line="360" w:lineRule="auto"/>
        <w:jc w:val="both"/>
        <w:rPr>
          <w:rFonts w:ascii="Tahoma" w:hAnsi="Tahoma" w:cs="Tahoma"/>
          <w:sz w:val="20"/>
          <w:szCs w:val="20"/>
          <w:lang w:val="en-GB"/>
        </w:rPr>
      </w:pPr>
      <w:r w:rsidRPr="002271F3">
        <w:rPr>
          <w:rFonts w:ascii="Tahoma" w:hAnsi="Tahoma" w:cs="Tahoma" w:hint="cs"/>
          <w:sz w:val="20"/>
          <w:szCs w:val="20"/>
          <w:rtl/>
          <w:lang w:val="en-GB"/>
        </w:rPr>
        <w:t xml:space="preserve">ביצעתי מעקב אחר </w:t>
      </w:r>
      <w:r w:rsidRPr="002271F3">
        <w:rPr>
          <w:rFonts w:ascii="Tahoma" w:hAnsi="Tahoma" w:cs="Tahoma"/>
          <w:sz w:val="20"/>
          <w:szCs w:val="20"/>
          <w:rtl/>
          <w:lang w:val="en-GB"/>
        </w:rPr>
        <w:t xml:space="preserve">בדיקות המעבדה </w:t>
      </w:r>
      <w:r w:rsidRPr="002271F3">
        <w:rPr>
          <w:rFonts w:ascii="Tahoma" w:hAnsi="Tahoma" w:cs="Tahoma" w:hint="cs"/>
          <w:sz w:val="20"/>
          <w:szCs w:val="20"/>
          <w:rtl/>
          <w:lang w:val="en-GB"/>
        </w:rPr>
        <w:t>בתחום אחריותי המקצועי, העברתי הנחיות בעקבות תוצאות הבדיקה ווידאתי יישום ההנחיות בפועל.</w:t>
      </w:r>
      <w:r w:rsidRPr="002271F3">
        <w:rPr>
          <w:rFonts w:ascii="Tahoma" w:hAnsi="Tahoma" w:cs="Tahoma"/>
          <w:sz w:val="20"/>
          <w:szCs w:val="20"/>
          <w:rtl/>
          <w:lang w:val="en-GB"/>
        </w:rPr>
        <w:t xml:space="preserve"> </w:t>
      </w:r>
    </w:p>
    <w:p w14:paraId="68CE75A2" w14:textId="77777777" w:rsidR="002271F3" w:rsidRPr="002271F3" w:rsidRDefault="002271F3" w:rsidP="003D25F4">
      <w:pPr>
        <w:numPr>
          <w:ilvl w:val="0"/>
          <w:numId w:val="58"/>
        </w:numPr>
        <w:bidi/>
        <w:spacing w:before="240" w:after="240" w:line="360" w:lineRule="auto"/>
        <w:jc w:val="both"/>
        <w:rPr>
          <w:rFonts w:ascii="Tahoma" w:hAnsi="Tahoma" w:cs="Tahoma"/>
          <w:sz w:val="20"/>
          <w:szCs w:val="20"/>
        </w:rPr>
      </w:pPr>
      <w:r w:rsidRPr="002271F3">
        <w:rPr>
          <w:rFonts w:ascii="Tahoma" w:hAnsi="Tahoma" w:cs="Tahoma" w:hint="cs"/>
          <w:sz w:val="20"/>
          <w:szCs w:val="20"/>
          <w:rtl/>
        </w:rPr>
        <w:t>עדכנתי</w:t>
      </w:r>
      <w:r w:rsidRPr="002271F3">
        <w:rPr>
          <w:rFonts w:ascii="Tahoma" w:hAnsi="Tahoma" w:cs="Tahoma"/>
          <w:sz w:val="20"/>
          <w:szCs w:val="20"/>
          <w:rtl/>
        </w:rPr>
        <w:t xml:space="preserve"> תכניות העבודה והמפרטים על פי שינויי התכן, ככל שישנם, בזמן ביצוע</w:t>
      </w:r>
      <w:r w:rsidRPr="002271F3">
        <w:rPr>
          <w:rFonts w:ascii="Tahoma" w:hAnsi="Tahoma" w:cs="Tahoma" w:hint="cs"/>
          <w:sz w:val="20"/>
          <w:szCs w:val="20"/>
          <w:rtl/>
        </w:rPr>
        <w:t xml:space="preserve"> הבנייה.</w:t>
      </w:r>
    </w:p>
    <w:p w14:paraId="5383ADFA" w14:textId="77777777" w:rsidR="002271F3" w:rsidRPr="002271F3" w:rsidRDefault="002271F3" w:rsidP="003D25F4">
      <w:pPr>
        <w:numPr>
          <w:ilvl w:val="0"/>
          <w:numId w:val="58"/>
        </w:numPr>
        <w:bidi/>
        <w:spacing w:before="180" w:after="180" w:line="360" w:lineRule="auto"/>
        <w:jc w:val="both"/>
        <w:rPr>
          <w:rFonts w:ascii="Tahoma" w:hAnsi="Tahoma" w:cs="Tahoma"/>
          <w:sz w:val="20"/>
          <w:szCs w:val="20"/>
          <w:lang w:val="en-GB"/>
        </w:rPr>
      </w:pPr>
      <w:r w:rsidRPr="002271F3">
        <w:rPr>
          <w:rFonts w:ascii="Tahoma" w:hAnsi="Tahoma" w:cs="Tahoma" w:hint="cs"/>
          <w:sz w:val="20"/>
          <w:szCs w:val="20"/>
          <w:rtl/>
          <w:lang w:val="en-GB"/>
        </w:rPr>
        <w:t xml:space="preserve">ביצעתי </w:t>
      </w:r>
      <w:r w:rsidRPr="002271F3">
        <w:rPr>
          <w:rFonts w:ascii="Tahoma" w:hAnsi="Tahoma" w:cs="Tahoma"/>
          <w:sz w:val="20"/>
          <w:szCs w:val="20"/>
          <w:rtl/>
          <w:lang w:val="en-GB"/>
        </w:rPr>
        <w:t>ביקורת על אופן ביצוע האלמנטים הראשיים של שלד המבנה בכל קומה מקומותיו</w:t>
      </w:r>
      <w:r w:rsidRPr="002271F3">
        <w:rPr>
          <w:rFonts w:ascii="Tahoma" w:hAnsi="Tahoma" w:cs="Tahoma"/>
          <w:sz w:val="20"/>
          <w:szCs w:val="20"/>
          <w:lang w:val="en-GB"/>
        </w:rPr>
        <w:t>,</w:t>
      </w:r>
      <w:r w:rsidRPr="002271F3">
        <w:rPr>
          <w:rFonts w:ascii="Tahoma" w:hAnsi="Tahoma" w:cs="Tahoma" w:hint="cs"/>
          <w:sz w:val="20"/>
          <w:szCs w:val="20"/>
          <w:rtl/>
          <w:lang w:val="en-GB"/>
        </w:rPr>
        <w:t xml:space="preserve"> </w:t>
      </w:r>
      <w:r w:rsidRPr="002271F3">
        <w:rPr>
          <w:rFonts w:ascii="Tahoma" w:hAnsi="Tahoma" w:cs="Tahoma"/>
          <w:sz w:val="20"/>
          <w:szCs w:val="20"/>
          <w:rtl/>
          <w:lang w:val="en-GB"/>
        </w:rPr>
        <w:t>לרבות הרכבתם ומתן אישור ליציקת התקרות או הרכבתן בכל קומה בנפרד</w:t>
      </w:r>
      <w:r w:rsidRPr="002271F3">
        <w:rPr>
          <w:rFonts w:ascii="Tahoma" w:hAnsi="Tahoma" w:cs="Tahoma" w:hint="cs"/>
          <w:sz w:val="20"/>
          <w:szCs w:val="20"/>
          <w:rtl/>
          <w:lang w:val="en-GB"/>
        </w:rPr>
        <w:t>.</w:t>
      </w:r>
      <w:r w:rsidRPr="002271F3">
        <w:rPr>
          <w:rFonts w:ascii="Tahoma" w:hAnsi="Tahoma" w:cs="Tahoma"/>
          <w:sz w:val="20"/>
          <w:szCs w:val="20"/>
          <w:rtl/>
          <w:lang w:val="en-GB"/>
        </w:rPr>
        <w:t xml:space="preserve"> </w:t>
      </w:r>
    </w:p>
    <w:p w14:paraId="7DB63FC2" w14:textId="77777777" w:rsidR="002271F3" w:rsidRPr="002271F3" w:rsidRDefault="002271F3" w:rsidP="002271F3">
      <w:pPr>
        <w:bidi/>
        <w:spacing w:before="180" w:after="180"/>
        <w:jc w:val="both"/>
        <w:rPr>
          <w:rFonts w:ascii="Tahoma" w:hAnsi="Tahoma" w:cs="Tahoma"/>
          <w:sz w:val="20"/>
          <w:szCs w:val="20"/>
          <w:rtl/>
          <w:lang w:val="en-GB"/>
        </w:rPr>
      </w:pPr>
    </w:p>
    <w:p w14:paraId="53B903EA" w14:textId="77777777" w:rsidR="002271F3" w:rsidRPr="002271F3" w:rsidRDefault="002271F3" w:rsidP="002271F3">
      <w:pPr>
        <w:bidi/>
        <w:spacing w:before="180" w:after="180"/>
        <w:jc w:val="both"/>
        <w:rPr>
          <w:rFonts w:ascii="Tahoma" w:hAnsi="Tahoma" w:cs="Tahoma"/>
          <w:sz w:val="20"/>
          <w:szCs w:val="20"/>
          <w:rtl/>
          <w:lang w:val="en-GB"/>
        </w:rPr>
      </w:pPr>
    </w:p>
    <w:p w14:paraId="7BD80D62" w14:textId="77777777" w:rsidR="002271F3" w:rsidRPr="002271F3" w:rsidRDefault="002271F3" w:rsidP="002271F3">
      <w:pPr>
        <w:rPr>
          <w:rFonts w:ascii="Tahoma" w:eastAsia="Tahoma" w:hAnsi="Tahoma" w:cs="Tahoma"/>
          <w:b/>
          <w:bCs/>
          <w:color w:val="000000"/>
          <w:sz w:val="16"/>
          <w:szCs w:val="16"/>
          <w:u w:val="single" w:color="000000"/>
          <w:rtl/>
          <w:lang w:val="en-GB"/>
        </w:rPr>
      </w:pPr>
      <w:r w:rsidRPr="002271F3">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295265148"/>
          <w:placeholder>
            <w:docPart w:val="B0B51EB8091F49F5B985C58B5C7EF488"/>
          </w:placeholder>
          <w:showingPlcHdr/>
          <w:text/>
        </w:sdtPr>
        <w:sdtEndPr>
          <w:rPr>
            <w:rFonts w:ascii="Times New Roman" w:hAnsi="Times New Roman" w:cs="David"/>
            <w:color w:val="auto"/>
            <w:sz w:val="18"/>
            <w:szCs w:val="20"/>
            <w:u w:val="none"/>
            <w:lang w:val="en-GB"/>
          </w:rPr>
        </w:sdtEndPr>
        <w:sdtContent>
          <w:r w:rsidRPr="002271F3">
            <w:rPr>
              <w:rFonts w:ascii="Tahoma" w:hAnsi="Tahoma" w:cs="Tahoma" w:hint="cs"/>
              <w:b/>
              <w:bCs/>
              <w:color w:val="0070C0"/>
              <w:sz w:val="16"/>
              <w:szCs w:val="16"/>
              <w:rtl/>
              <w:lang w:val="en-GB"/>
            </w:rPr>
            <w:t>&lt;</w:t>
          </w:r>
          <w:r w:rsidRPr="002271F3">
            <w:rPr>
              <w:rFonts w:ascii="Tahoma" w:hAnsi="Tahoma" w:cs="Tahoma" w:hint="cs"/>
              <w:b/>
              <w:bCs/>
              <w:color w:val="0070C0"/>
              <w:sz w:val="16"/>
              <w:szCs w:val="16"/>
              <w:rtl/>
            </w:rPr>
            <w:t>השלם מידע&gt;</w:t>
          </w:r>
        </w:sdtContent>
      </w:sdt>
      <w:r w:rsidRPr="002271F3">
        <w:rPr>
          <w:rFonts w:ascii="Tahoma" w:hAnsi="Tahoma" w:cs="Tahoma"/>
          <w:sz w:val="20"/>
          <w:szCs w:val="20"/>
          <w:rtl/>
          <w:lang w:val="en-GB"/>
        </w:rPr>
        <w:tab/>
      </w:r>
    </w:p>
    <w:p w14:paraId="2A865F97" w14:textId="77777777" w:rsidR="002271F3" w:rsidRPr="002271F3" w:rsidRDefault="002271F3" w:rsidP="002271F3">
      <w:pPr>
        <w:rPr>
          <w:rFonts w:ascii="Tahoma" w:eastAsia="Tahoma" w:hAnsi="Tahoma" w:cs="Tahoma"/>
          <w:b/>
          <w:bCs/>
          <w:color w:val="000000"/>
          <w:sz w:val="16"/>
          <w:szCs w:val="16"/>
          <w:u w:val="single" w:color="000000"/>
          <w:lang w:val="en-GB"/>
        </w:rPr>
      </w:pPr>
    </w:p>
    <w:p w14:paraId="000DE86B" w14:textId="77777777" w:rsidR="002271F3" w:rsidRPr="002271F3" w:rsidRDefault="002271F3" w:rsidP="003D25F4">
      <w:pPr>
        <w:numPr>
          <w:ilvl w:val="0"/>
          <w:numId w:val="58"/>
        </w:numPr>
        <w:bidi/>
        <w:spacing w:before="180" w:after="180" w:line="360" w:lineRule="auto"/>
        <w:jc w:val="both"/>
        <w:rPr>
          <w:rFonts w:ascii="Tahoma" w:hAnsi="Tahoma" w:cs="Tahoma"/>
          <w:sz w:val="20"/>
          <w:szCs w:val="20"/>
          <w:lang w:val="en-GB"/>
        </w:rPr>
      </w:pPr>
      <w:r w:rsidRPr="002271F3">
        <w:rPr>
          <w:rFonts w:ascii="Tahoma" w:hAnsi="Tahoma" w:cs="Tahoma" w:hint="cs"/>
          <w:sz w:val="20"/>
          <w:szCs w:val="20"/>
          <w:rtl/>
          <w:lang w:val="en-GB"/>
        </w:rPr>
        <w:t>עדכנתי</w:t>
      </w:r>
      <w:r w:rsidRPr="002271F3">
        <w:rPr>
          <w:rFonts w:ascii="Tahoma" w:hAnsi="Tahoma" w:cs="Tahoma"/>
          <w:sz w:val="20"/>
          <w:szCs w:val="20"/>
          <w:rtl/>
          <w:lang w:val="en-GB"/>
        </w:rPr>
        <w:t xml:space="preserve"> תכנית הקונסטרוקציה והחישובים הסטטיים</w:t>
      </w:r>
      <w:r w:rsidRPr="002271F3">
        <w:rPr>
          <w:rFonts w:ascii="Tahoma" w:hAnsi="Tahoma" w:cs="Tahoma" w:hint="cs"/>
          <w:sz w:val="20"/>
          <w:szCs w:val="20"/>
          <w:rtl/>
          <w:lang w:val="en-GB"/>
        </w:rPr>
        <w:t>,</w:t>
      </w:r>
      <w:r w:rsidRPr="002271F3">
        <w:rPr>
          <w:rFonts w:ascii="Tahoma" w:hAnsi="Tahoma" w:cs="Tahoma"/>
          <w:sz w:val="20"/>
          <w:szCs w:val="20"/>
          <w:rtl/>
          <w:lang w:val="en-GB"/>
        </w:rPr>
        <w:t xml:space="preserve"> ככל ש</w:t>
      </w:r>
      <w:r w:rsidRPr="002271F3">
        <w:rPr>
          <w:rFonts w:ascii="Tahoma" w:hAnsi="Tahoma" w:cs="Tahoma" w:hint="cs"/>
          <w:sz w:val="20"/>
          <w:szCs w:val="20"/>
          <w:rtl/>
          <w:lang w:val="en-GB"/>
        </w:rPr>
        <w:t>נ</w:t>
      </w:r>
      <w:r w:rsidRPr="002271F3">
        <w:rPr>
          <w:rFonts w:ascii="Tahoma" w:hAnsi="Tahoma" w:cs="Tahoma"/>
          <w:sz w:val="20"/>
          <w:szCs w:val="20"/>
          <w:rtl/>
          <w:lang w:val="en-GB"/>
        </w:rPr>
        <w:t>דרש על פי שינויים</w:t>
      </w:r>
      <w:r w:rsidRPr="002271F3">
        <w:rPr>
          <w:rFonts w:ascii="Tahoma" w:hAnsi="Tahoma" w:cs="Tahoma" w:hint="cs"/>
          <w:sz w:val="20"/>
          <w:szCs w:val="20"/>
          <w:rtl/>
          <w:lang w:val="en-GB"/>
        </w:rPr>
        <w:t xml:space="preserve"> </w:t>
      </w:r>
      <w:r w:rsidRPr="002271F3">
        <w:rPr>
          <w:rFonts w:ascii="Tahoma" w:hAnsi="Tahoma" w:cs="Tahoma"/>
          <w:sz w:val="20"/>
          <w:szCs w:val="20"/>
          <w:rtl/>
          <w:lang w:val="en-GB"/>
        </w:rPr>
        <w:t>אם ישנם, בזמן ביצוע בניית השל</w:t>
      </w:r>
      <w:r w:rsidRPr="002271F3">
        <w:rPr>
          <w:rFonts w:ascii="Tahoma" w:hAnsi="Tahoma" w:cs="Tahoma" w:hint="cs"/>
          <w:sz w:val="20"/>
          <w:szCs w:val="20"/>
          <w:rtl/>
          <w:lang w:val="en-GB"/>
        </w:rPr>
        <w:t>ד.</w:t>
      </w:r>
    </w:p>
    <w:p w14:paraId="309A0C11" w14:textId="77777777" w:rsidR="002271F3" w:rsidRPr="002271F3" w:rsidRDefault="002271F3" w:rsidP="003D25F4">
      <w:pPr>
        <w:numPr>
          <w:ilvl w:val="0"/>
          <w:numId w:val="58"/>
        </w:numPr>
        <w:bidi/>
        <w:spacing w:before="240" w:after="240" w:line="360" w:lineRule="auto"/>
        <w:jc w:val="both"/>
        <w:rPr>
          <w:rFonts w:ascii="Tahoma" w:hAnsi="Tahoma" w:cs="Tahoma"/>
          <w:sz w:val="20"/>
          <w:szCs w:val="20"/>
          <w:rtl/>
        </w:rPr>
      </w:pPr>
      <w:r w:rsidRPr="002271F3">
        <w:rPr>
          <w:rFonts w:ascii="Tahoma" w:hAnsi="Tahoma" w:cs="Tahoma" w:hint="cs"/>
          <w:sz w:val="20"/>
          <w:szCs w:val="20"/>
          <w:rtl/>
        </w:rPr>
        <w:t xml:space="preserve">עבודות הבנייה אשר בתחום אחריותי הסתיימו, למעט התנאים והפרטים המפורטים בבקשה לקבלת תעודת גמר, והנני מצהיר בזאת כי הבניין ראוי לשימוש. </w:t>
      </w:r>
    </w:p>
    <w:p w14:paraId="20CDAEB0" w14:textId="77777777" w:rsidR="002271F3" w:rsidRPr="002271F3" w:rsidRDefault="002271F3" w:rsidP="002271F3">
      <w:pPr>
        <w:bidi/>
        <w:spacing w:before="60" w:after="60"/>
        <w:ind w:right="270"/>
        <w:jc w:val="both"/>
        <w:rPr>
          <w:rFonts w:ascii="Tahoma" w:hAnsi="Tahoma" w:cs="Tahoma"/>
          <w:sz w:val="20"/>
          <w:szCs w:val="20"/>
          <w:rtl/>
        </w:rPr>
      </w:pPr>
    </w:p>
    <w:p w14:paraId="0DB35422" w14:textId="77777777" w:rsidR="002271F3" w:rsidRPr="002271F3" w:rsidRDefault="002271F3" w:rsidP="002271F3">
      <w:pPr>
        <w:bidi/>
        <w:spacing w:before="240" w:after="240"/>
        <w:ind w:firstLine="6034"/>
        <w:rPr>
          <w:rFonts w:ascii="Tahoma" w:hAnsi="Tahoma" w:cs="Tahoma"/>
          <w:sz w:val="20"/>
          <w:szCs w:val="20"/>
          <w:rtl/>
        </w:rPr>
      </w:pPr>
      <w:r w:rsidRPr="002271F3">
        <w:rPr>
          <w:rFonts w:ascii="Tahoma" w:hAnsi="Tahoma" w:cs="Tahoma" w:hint="cs"/>
          <w:sz w:val="20"/>
          <w:szCs w:val="20"/>
          <w:rtl/>
        </w:rPr>
        <w:t xml:space="preserve">שם: </w:t>
      </w:r>
      <w:sdt>
        <w:sdtPr>
          <w:rPr>
            <w:rFonts w:ascii="Tahoma" w:hAnsi="Tahoma" w:cs="Tahoma"/>
            <w:color w:val="000000"/>
            <w:sz w:val="20"/>
            <w:szCs w:val="20"/>
            <w:u w:val="single" w:color="000000"/>
            <w:rtl/>
          </w:rPr>
          <w:id w:val="-495196346"/>
          <w:placeholder>
            <w:docPart w:val="96EFB71AE82A4D89AFCC2CEDBBBCAFD7"/>
          </w:placeholder>
          <w:showingPlcHdr/>
          <w15:color w:val="000000"/>
          <w:text/>
        </w:sdtPr>
        <w:sdtEndPr>
          <w:rPr>
            <w:rFonts w:ascii="Times New Roman" w:hAnsi="Times New Roman" w:cs="David"/>
            <w:color w:val="auto"/>
            <w:sz w:val="21"/>
            <w:szCs w:val="24"/>
            <w:u w:val="none"/>
            <w:lang w:val="en-GB"/>
          </w:rPr>
        </w:sdtEndPr>
        <w:sdtContent>
          <w:r w:rsidRPr="002271F3">
            <w:rPr>
              <w:rFonts w:ascii="Tahoma" w:hAnsi="Tahoma" w:cs="Tahoma" w:hint="cs"/>
              <w:color w:val="0070C0"/>
              <w:sz w:val="20"/>
              <w:szCs w:val="20"/>
              <w:rtl/>
              <w:lang w:val="en-GB"/>
            </w:rPr>
            <w:t>&lt;</w:t>
          </w:r>
          <w:r w:rsidRPr="002271F3">
            <w:rPr>
              <w:rFonts w:ascii="Tahoma" w:hAnsi="Tahoma" w:cs="Tahoma" w:hint="cs"/>
              <w:color w:val="0070C0"/>
              <w:sz w:val="20"/>
              <w:szCs w:val="20"/>
              <w:rtl/>
            </w:rPr>
            <w:t>השלם מידע&gt;</w:t>
          </w:r>
        </w:sdtContent>
      </w:sdt>
    </w:p>
    <w:p w14:paraId="33AF46B0" w14:textId="77777777" w:rsidR="002271F3" w:rsidRPr="002271F3" w:rsidRDefault="002271F3" w:rsidP="002271F3">
      <w:pPr>
        <w:bidi/>
        <w:spacing w:before="240" w:after="240"/>
        <w:ind w:firstLine="6034"/>
        <w:rPr>
          <w:rFonts w:ascii="Tahoma" w:hAnsi="Tahoma" w:cs="Tahoma"/>
          <w:sz w:val="20"/>
          <w:szCs w:val="20"/>
          <w:rtl/>
        </w:rPr>
      </w:pPr>
      <w:r w:rsidRPr="002271F3">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933277592"/>
          <w:placeholder>
            <w:docPart w:val="543C5989FAA54EB196E63F9564A31D56"/>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2271F3">
            <w:rPr>
              <w:rFonts w:ascii="Tahoma" w:hAnsi="Tahoma" w:cs="Tahoma" w:hint="cs"/>
              <w:color w:val="0070C0"/>
              <w:sz w:val="20"/>
              <w:szCs w:val="20"/>
              <w:u w:color="000000"/>
              <w:rtl/>
            </w:rPr>
            <w:t>&lt;השלם תאריך&gt;</w:t>
          </w:r>
        </w:sdtContent>
      </w:sdt>
      <w:r w:rsidRPr="002271F3">
        <w:rPr>
          <w:rFonts w:ascii="Tahoma" w:hAnsi="Tahoma" w:cs="Tahoma" w:hint="cs"/>
          <w:sz w:val="20"/>
          <w:szCs w:val="20"/>
          <w:rtl/>
        </w:rPr>
        <w:t xml:space="preserve"> </w:t>
      </w:r>
    </w:p>
    <w:p w14:paraId="66379977" w14:textId="77777777" w:rsidR="002271F3" w:rsidRPr="002271F3" w:rsidRDefault="002271F3" w:rsidP="002271F3">
      <w:pPr>
        <w:bidi/>
        <w:spacing w:before="240" w:after="240"/>
        <w:ind w:firstLine="6034"/>
        <w:rPr>
          <w:rFonts w:ascii="Tahoma" w:hAnsi="Tahoma" w:cs="Tahoma"/>
          <w:sz w:val="20"/>
          <w:szCs w:val="20"/>
          <w:rtl/>
        </w:rPr>
      </w:pPr>
      <w:r w:rsidRPr="002271F3">
        <w:rPr>
          <w:rFonts w:ascii="Tahoma" w:hAnsi="Tahoma" w:cs="Tahoma" w:hint="cs"/>
          <w:sz w:val="20"/>
          <w:szCs w:val="20"/>
          <w:rtl/>
        </w:rPr>
        <w:t xml:space="preserve">חתימה: ____________________     </w:t>
      </w:r>
    </w:p>
    <w:p w14:paraId="7E0747AA" w14:textId="77777777" w:rsidR="002271F3" w:rsidRPr="002271F3" w:rsidRDefault="002271F3" w:rsidP="002271F3">
      <w:pPr>
        <w:tabs>
          <w:tab w:val="right" w:pos="7920"/>
          <w:tab w:val="right" w:pos="9630"/>
          <w:tab w:val="right" w:pos="9990"/>
          <w:tab w:val="right" w:pos="10440"/>
        </w:tabs>
        <w:bidi/>
        <w:spacing w:before="60" w:after="60"/>
        <w:ind w:right="450" w:firstLine="6176"/>
        <w:rPr>
          <w:rFonts w:ascii="Tahoma" w:hAnsi="Tahoma" w:cs="Tahoma"/>
          <w:b/>
          <w:bCs/>
          <w:sz w:val="20"/>
          <w:szCs w:val="20"/>
          <w:rtl/>
        </w:rPr>
      </w:pPr>
      <w:r w:rsidRPr="002271F3">
        <w:rPr>
          <w:rFonts w:ascii="Tahoma" w:hAnsi="Tahoma" w:cs="Tahoma" w:hint="cs"/>
          <w:b/>
          <w:bCs/>
          <w:sz w:val="20"/>
          <w:szCs w:val="20"/>
          <w:rtl/>
        </w:rPr>
        <w:t>עורך משנה הנדסת מבנים</w:t>
      </w:r>
    </w:p>
    <w:p w14:paraId="0AAA6981" w14:textId="77777777" w:rsidR="002271F3" w:rsidRPr="002271F3" w:rsidRDefault="002271F3" w:rsidP="002271F3">
      <w:pPr>
        <w:tabs>
          <w:tab w:val="right" w:pos="7920"/>
          <w:tab w:val="right" w:pos="9630"/>
          <w:tab w:val="right" w:pos="9990"/>
          <w:tab w:val="right" w:pos="10440"/>
        </w:tabs>
        <w:bidi/>
        <w:spacing w:before="60" w:after="60"/>
        <w:ind w:right="450" w:firstLine="6176"/>
        <w:rPr>
          <w:rFonts w:ascii="Tahoma" w:hAnsi="Tahoma" w:cs="Tahoma"/>
          <w:b/>
          <w:bCs/>
          <w:sz w:val="20"/>
          <w:szCs w:val="20"/>
        </w:rPr>
      </w:pPr>
    </w:p>
    <w:p w14:paraId="6E4E4340" w14:textId="77777777" w:rsidR="009A6078" w:rsidRPr="009A6078" w:rsidRDefault="009A6078" w:rsidP="009A6078">
      <w:pPr>
        <w:tabs>
          <w:tab w:val="right" w:pos="7920"/>
          <w:tab w:val="right" w:pos="9990"/>
          <w:tab w:val="right" w:pos="10440"/>
        </w:tabs>
        <w:bidi/>
        <w:spacing w:before="60" w:after="60"/>
        <w:ind w:left="6743" w:right="450"/>
        <w:rPr>
          <w:rFonts w:ascii="Tahoma" w:hAnsi="Tahoma" w:cs="Tahoma"/>
          <w:b/>
          <w:bCs/>
          <w:sz w:val="20"/>
          <w:szCs w:val="20"/>
          <w:rtl/>
        </w:rPr>
      </w:pPr>
    </w:p>
    <w:p w14:paraId="4B76E037" w14:textId="25548FC1" w:rsidR="009A6078" w:rsidRDefault="009A6078" w:rsidP="009A6078">
      <w:pPr>
        <w:bidi/>
        <w:spacing w:before="60" w:after="60"/>
        <w:ind w:left="19"/>
        <w:contextualSpacing/>
        <w:jc w:val="center"/>
        <w:rPr>
          <w:rFonts w:ascii="Tahoma" w:hAnsi="Tahoma" w:cs="Tahoma"/>
          <w:b/>
          <w:bCs/>
          <w:sz w:val="20"/>
          <w:szCs w:val="20"/>
          <w:rtl/>
        </w:rPr>
      </w:pPr>
    </w:p>
    <w:p w14:paraId="74353720" w14:textId="77777777" w:rsidR="002806D2" w:rsidRDefault="002806D2" w:rsidP="002806D2">
      <w:pPr>
        <w:bidi/>
        <w:spacing w:before="60" w:after="60"/>
        <w:ind w:left="19"/>
        <w:contextualSpacing/>
        <w:jc w:val="center"/>
        <w:rPr>
          <w:rFonts w:ascii="Tahoma" w:hAnsi="Tahoma" w:cs="Tahoma"/>
          <w:b/>
          <w:bCs/>
          <w:sz w:val="20"/>
          <w:szCs w:val="20"/>
          <w:rtl/>
        </w:rPr>
      </w:pPr>
    </w:p>
    <w:p w14:paraId="23C414CD" w14:textId="77777777" w:rsidR="002806D2" w:rsidRDefault="002806D2" w:rsidP="002806D2">
      <w:pPr>
        <w:bidi/>
        <w:spacing w:before="60" w:after="60"/>
        <w:ind w:left="19"/>
        <w:contextualSpacing/>
        <w:jc w:val="center"/>
        <w:rPr>
          <w:rFonts w:ascii="Tahoma" w:hAnsi="Tahoma" w:cs="Tahoma"/>
          <w:b/>
          <w:bCs/>
          <w:sz w:val="20"/>
          <w:szCs w:val="20"/>
          <w:rtl/>
        </w:rPr>
      </w:pPr>
    </w:p>
    <w:p w14:paraId="32624E7D" w14:textId="77777777" w:rsidR="002806D2" w:rsidRDefault="002806D2" w:rsidP="002806D2">
      <w:pPr>
        <w:bidi/>
        <w:spacing w:before="60" w:after="60"/>
        <w:ind w:left="19"/>
        <w:contextualSpacing/>
        <w:jc w:val="center"/>
        <w:rPr>
          <w:rFonts w:ascii="Tahoma" w:hAnsi="Tahoma" w:cs="Tahoma"/>
          <w:b/>
          <w:bCs/>
          <w:sz w:val="20"/>
          <w:szCs w:val="20"/>
          <w:rtl/>
        </w:rPr>
      </w:pPr>
    </w:p>
    <w:p w14:paraId="7A98263D" w14:textId="77777777" w:rsidR="002806D2" w:rsidRDefault="002806D2" w:rsidP="002806D2">
      <w:pPr>
        <w:bidi/>
        <w:spacing w:before="60" w:after="60"/>
        <w:ind w:left="19"/>
        <w:contextualSpacing/>
        <w:jc w:val="center"/>
        <w:rPr>
          <w:rFonts w:ascii="Tahoma" w:hAnsi="Tahoma" w:cs="Tahoma"/>
          <w:b/>
          <w:bCs/>
          <w:sz w:val="20"/>
          <w:szCs w:val="20"/>
          <w:rtl/>
        </w:rPr>
      </w:pPr>
    </w:p>
    <w:p w14:paraId="28A8F4E0" w14:textId="77777777" w:rsidR="002806D2" w:rsidRDefault="002806D2" w:rsidP="002806D2">
      <w:pPr>
        <w:bidi/>
        <w:spacing w:before="60" w:after="60"/>
        <w:ind w:left="19"/>
        <w:contextualSpacing/>
        <w:jc w:val="center"/>
        <w:rPr>
          <w:rFonts w:ascii="Tahoma" w:hAnsi="Tahoma" w:cs="Tahoma"/>
          <w:b/>
          <w:bCs/>
          <w:sz w:val="20"/>
          <w:szCs w:val="20"/>
          <w:rtl/>
        </w:rPr>
      </w:pPr>
    </w:p>
    <w:p w14:paraId="0FAE900D" w14:textId="77777777" w:rsidR="002806D2" w:rsidRDefault="002806D2" w:rsidP="002806D2">
      <w:pPr>
        <w:bidi/>
        <w:spacing w:before="60" w:after="60"/>
        <w:ind w:left="19"/>
        <w:contextualSpacing/>
        <w:jc w:val="center"/>
        <w:rPr>
          <w:rFonts w:ascii="Tahoma" w:hAnsi="Tahoma" w:cs="Tahoma"/>
          <w:b/>
          <w:bCs/>
          <w:sz w:val="20"/>
          <w:szCs w:val="20"/>
          <w:rtl/>
        </w:rPr>
      </w:pPr>
    </w:p>
    <w:p w14:paraId="3AA96860" w14:textId="77777777" w:rsidR="002806D2" w:rsidRDefault="002806D2" w:rsidP="002806D2">
      <w:pPr>
        <w:bidi/>
        <w:spacing w:before="60" w:after="60"/>
        <w:ind w:left="19"/>
        <w:contextualSpacing/>
        <w:jc w:val="center"/>
        <w:rPr>
          <w:rFonts w:ascii="Tahoma" w:hAnsi="Tahoma" w:cs="Tahoma"/>
          <w:b/>
          <w:bCs/>
          <w:sz w:val="20"/>
          <w:szCs w:val="20"/>
          <w:rtl/>
        </w:rPr>
      </w:pPr>
    </w:p>
    <w:p w14:paraId="364A02F7" w14:textId="77777777" w:rsidR="002806D2" w:rsidRDefault="002806D2" w:rsidP="002806D2">
      <w:pPr>
        <w:bidi/>
        <w:spacing w:before="60" w:after="60"/>
        <w:ind w:left="19"/>
        <w:contextualSpacing/>
        <w:jc w:val="center"/>
        <w:rPr>
          <w:rFonts w:ascii="Tahoma" w:hAnsi="Tahoma" w:cs="Tahoma"/>
          <w:b/>
          <w:bCs/>
          <w:sz w:val="20"/>
          <w:szCs w:val="20"/>
          <w:rtl/>
        </w:rPr>
      </w:pPr>
    </w:p>
    <w:p w14:paraId="03BD396B" w14:textId="77777777" w:rsidR="002806D2" w:rsidRDefault="002806D2" w:rsidP="000D6A26">
      <w:pPr>
        <w:bidi/>
        <w:spacing w:before="60" w:after="60"/>
        <w:contextualSpacing/>
        <w:rPr>
          <w:rFonts w:ascii="Tahoma" w:hAnsi="Tahoma" w:cs="Tahoma"/>
          <w:b/>
          <w:bCs/>
          <w:sz w:val="20"/>
          <w:szCs w:val="20"/>
          <w:rtl/>
        </w:rPr>
      </w:pPr>
    </w:p>
    <w:p w14:paraId="1790F806" w14:textId="709C1128" w:rsidR="004008D8" w:rsidRPr="004008D8" w:rsidRDefault="004008D8" w:rsidP="004008D8">
      <w:pPr>
        <w:bidi/>
        <w:spacing w:before="120" w:after="120"/>
        <w:jc w:val="center"/>
        <w:rPr>
          <w:rFonts w:ascii="Tahoma" w:hAnsi="Tahoma" w:cs="Tahoma"/>
          <w:b/>
          <w:bCs/>
          <w:sz w:val="28"/>
          <w:szCs w:val="28"/>
          <w:rtl/>
          <w:lang w:val="en-GB"/>
        </w:rPr>
      </w:pPr>
      <w:r w:rsidRPr="004008D8">
        <w:rPr>
          <w:rFonts w:ascii="Tahoma" w:hAnsi="Tahoma" w:cs="Tahoma" w:hint="cs"/>
          <w:b/>
          <w:bCs/>
          <w:sz w:val="28"/>
          <w:szCs w:val="28"/>
          <w:rtl/>
          <w:lang w:val="en-GB"/>
        </w:rPr>
        <w:t>הצהרת עורך משנה, תעודת גמר</w:t>
      </w:r>
      <w:r>
        <w:rPr>
          <w:rFonts w:ascii="Tahoma" w:hAnsi="Tahoma" w:cs="Tahoma" w:hint="cs"/>
          <w:b/>
          <w:bCs/>
          <w:sz w:val="28"/>
          <w:szCs w:val="28"/>
          <w:rtl/>
          <w:lang w:val="en-GB"/>
        </w:rPr>
        <w:t xml:space="preserve"> (ה' 3)</w:t>
      </w:r>
    </w:p>
    <w:p w14:paraId="2F87CF41" w14:textId="77777777" w:rsidR="004008D8" w:rsidRPr="004008D8" w:rsidRDefault="004008D8" w:rsidP="004008D8">
      <w:pPr>
        <w:bidi/>
        <w:spacing w:before="60" w:after="60"/>
        <w:jc w:val="center"/>
        <w:rPr>
          <w:rFonts w:ascii="Tahoma" w:hAnsi="Tahoma" w:cs="Tahoma"/>
          <w:b/>
          <w:bCs/>
          <w:rtl/>
          <w:lang w:val="en-GB"/>
        </w:rPr>
      </w:pPr>
      <w:r w:rsidRPr="004008D8">
        <w:rPr>
          <w:rFonts w:ascii="Tahoma" w:hAnsi="Tahoma" w:cs="Tahoma" w:hint="cs"/>
          <w:b/>
          <w:bCs/>
          <w:rtl/>
          <w:lang w:val="en-GB"/>
        </w:rPr>
        <w:t>היתר בנייה או שימוש במקרקעין</w:t>
      </w:r>
    </w:p>
    <w:p w14:paraId="0826B8A0" w14:textId="77777777" w:rsidR="004008D8" w:rsidRPr="004008D8" w:rsidRDefault="004008D8" w:rsidP="004008D8">
      <w:pPr>
        <w:bidi/>
        <w:spacing w:before="60" w:after="60"/>
        <w:jc w:val="center"/>
        <w:rPr>
          <w:rFonts w:ascii="Tahoma" w:hAnsi="Tahoma" w:cs="Tahoma"/>
          <w:b/>
          <w:bCs/>
          <w:rtl/>
          <w:lang w:val="en-GB"/>
        </w:rPr>
      </w:pPr>
      <w:r w:rsidRPr="004008D8">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1242711326"/>
          <w:placeholder>
            <w:docPart w:val="64EB8992CED24A45B32ACC61E2D70A45"/>
          </w:placeholder>
          <w:showingPlcHdr/>
          <w15:color w:val="000000"/>
          <w:text/>
        </w:sdtPr>
        <w:sdtEndPr>
          <w:rPr>
            <w:rFonts w:ascii="Times New Roman" w:hAnsi="Times New Roman" w:cs="David"/>
            <w:b w:val="0"/>
            <w:bCs w:val="0"/>
            <w:color w:val="auto"/>
            <w:sz w:val="21"/>
            <w:u w:val="none"/>
          </w:rPr>
        </w:sdtEndPr>
        <w:sdtContent>
          <w:r w:rsidRPr="004008D8">
            <w:rPr>
              <w:rFonts w:ascii="Tahoma" w:hAnsi="Tahoma" w:cs="Tahoma" w:hint="cs"/>
              <w:b/>
              <w:bCs/>
              <w:color w:val="0070C0"/>
              <w:rtl/>
              <w:lang w:val="en-GB"/>
            </w:rPr>
            <w:t>&lt;</w:t>
          </w:r>
          <w:r w:rsidRPr="004008D8">
            <w:rPr>
              <w:rFonts w:ascii="Tahoma" w:hAnsi="Tahoma" w:cs="Tahoma" w:hint="cs"/>
              <w:b/>
              <w:bCs/>
              <w:color w:val="0070C0"/>
              <w:rtl/>
            </w:rPr>
            <w:t>שם רשות רישוי&gt;</w:t>
          </w:r>
        </w:sdtContent>
      </w:sdt>
    </w:p>
    <w:p w14:paraId="50857497" w14:textId="77777777" w:rsidR="004008D8" w:rsidRPr="004008D8" w:rsidRDefault="004008D8" w:rsidP="004008D8">
      <w:pPr>
        <w:bidi/>
        <w:spacing w:before="360" w:after="60" w:line="360" w:lineRule="auto"/>
        <w:jc w:val="both"/>
        <w:rPr>
          <w:rFonts w:cs="Tahoma"/>
          <w:b/>
          <w:bCs/>
          <w:sz w:val="20"/>
          <w:szCs w:val="20"/>
          <w:u w:val="single"/>
          <w:rtl/>
        </w:rPr>
      </w:pPr>
      <w:r w:rsidRPr="004008D8">
        <w:rPr>
          <w:rFonts w:ascii="Tahoma" w:hAnsi="Tahoma" w:cs="Tahoma" w:hint="cs"/>
          <w:b/>
          <w:bCs/>
          <w:sz w:val="20"/>
          <w:szCs w:val="20"/>
          <w:u w:val="single"/>
          <w:rtl/>
          <w:lang w:val="en-GB"/>
        </w:rPr>
        <w:t xml:space="preserve">פרטי הבקשה והמקרקעין </w:t>
      </w:r>
    </w:p>
    <w:p w14:paraId="2AD6B3FA"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968205118"/>
          <w:placeholder>
            <w:docPart w:val="8BEEAE1BBE194B0587E82E0DA63C1E66"/>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sz w:val="20"/>
          <w:szCs w:val="20"/>
          <w:rtl/>
          <w:lang w:val="en-GB"/>
        </w:rPr>
        <w:t xml:space="preserve"> </w:t>
      </w:r>
    </w:p>
    <w:p w14:paraId="09C33F9C"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859508271"/>
          <w:placeholder>
            <w:docPart w:val="A0457387CAA84AF7B1FCA38F5995A3E4"/>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1453434443"/>
          <w:placeholder>
            <w:docPart w:val="80B580171BDF480DA88C08CD65032B31"/>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204873964"/>
          <w:placeholder>
            <w:docPart w:val="53B195CE9BA045D9BEAEA1660CBA2DC7"/>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p>
    <w:p w14:paraId="226C0995"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sz w:val="20"/>
          <w:szCs w:val="20"/>
          <w:rtl/>
          <w:lang w:val="en-GB"/>
        </w:rPr>
        <w:t xml:space="preserve">גוש: </w:t>
      </w:r>
      <w:sdt>
        <w:sdtPr>
          <w:rPr>
            <w:rFonts w:ascii="Tahoma" w:hAnsi="Tahoma" w:cs="Tahoma"/>
            <w:color w:val="000000"/>
            <w:sz w:val="20"/>
            <w:szCs w:val="20"/>
            <w:u w:val="single" w:color="000000"/>
            <w:rtl/>
          </w:rPr>
          <w:id w:val="1854151317"/>
          <w:placeholder>
            <w:docPart w:val="EF35AB3875D14B04BDF8BC1E64C636DA"/>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94992781"/>
          <w:placeholder>
            <w:docPart w:val="9E43BCC3CF414DAD9C6E14754C4AE5B5"/>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1940709885"/>
          <w:placeholder>
            <w:docPart w:val="C301F431AB714BA79DB6D6526846B813"/>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p>
    <w:p w14:paraId="25B85EAA"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273294967"/>
          <w:placeholder>
            <w:docPart w:val="EB91696D772242E08E3EB59E69902EF7"/>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eastAsia="Calibri" w:hAnsi="Tahoma" w:cs="Tahoma"/>
          <w:sz w:val="20"/>
          <w:szCs w:val="20"/>
          <w:rtl/>
        </w:rPr>
        <w:t>שם מכון הבקרה:</w:t>
      </w:r>
      <w:r w:rsidRPr="004008D8">
        <w:rPr>
          <w:rFonts w:ascii="Tahoma" w:hAnsi="Tahoma" w:cs="Tahoma"/>
          <w:sz w:val="20"/>
          <w:szCs w:val="20"/>
          <w:rtl/>
          <w:lang w:val="en-GB"/>
        </w:rPr>
        <w:t xml:space="preserve"> </w:t>
      </w:r>
      <w:sdt>
        <w:sdtPr>
          <w:rPr>
            <w:rFonts w:ascii="Tahoma" w:hAnsi="Tahoma" w:cs="Tahoma"/>
            <w:color w:val="000000"/>
            <w:sz w:val="20"/>
            <w:szCs w:val="20"/>
            <w:u w:val="single" w:color="000000"/>
            <w:rtl/>
          </w:rPr>
          <w:id w:val="-224462952"/>
          <w:placeholder>
            <w:docPart w:val="72B0433A3842472A8DD4D1E468453463"/>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p>
    <w:p w14:paraId="2D1468D0" w14:textId="77777777" w:rsidR="004008D8" w:rsidRPr="004008D8" w:rsidRDefault="004008D8" w:rsidP="004008D8">
      <w:pPr>
        <w:bidi/>
        <w:spacing w:before="360" w:after="60" w:line="360" w:lineRule="auto"/>
        <w:jc w:val="both"/>
        <w:rPr>
          <w:rFonts w:cs="Tahoma"/>
          <w:b/>
          <w:bCs/>
          <w:sz w:val="20"/>
          <w:szCs w:val="20"/>
          <w:u w:val="single"/>
          <w:rtl/>
        </w:rPr>
      </w:pPr>
      <w:r w:rsidRPr="004008D8">
        <w:rPr>
          <w:rFonts w:ascii="Tahoma" w:hAnsi="Tahoma" w:cs="Tahoma" w:hint="cs"/>
          <w:b/>
          <w:bCs/>
          <w:sz w:val="20"/>
          <w:szCs w:val="20"/>
          <w:u w:val="single"/>
          <w:rtl/>
          <w:lang w:val="en-GB"/>
        </w:rPr>
        <w:t>פרטי בעל ההיתר</w:t>
      </w:r>
    </w:p>
    <w:p w14:paraId="0305D13A" w14:textId="77777777" w:rsidR="004008D8" w:rsidRPr="004008D8" w:rsidRDefault="004008D8" w:rsidP="004008D8">
      <w:pPr>
        <w:bidi/>
        <w:spacing w:before="60" w:after="60" w:line="360" w:lineRule="auto"/>
        <w:jc w:val="both"/>
        <w:rPr>
          <w:rFonts w:ascii="Tahoma" w:hAnsi="Tahoma" w:cs="Tahoma"/>
          <w:sz w:val="20"/>
          <w:szCs w:val="20"/>
          <w:lang w:val="en-GB"/>
        </w:rPr>
      </w:pPr>
      <w:r w:rsidRPr="004008D8">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421256958"/>
          <w:placeholder>
            <w:docPart w:val="E9AEA282BDFC490B8D0F39D326CEB436"/>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p>
    <w:p w14:paraId="1138537F" w14:textId="77777777" w:rsidR="004008D8" w:rsidRPr="004008D8" w:rsidRDefault="00000000" w:rsidP="004008D8">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2049286107"/>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ascii="Tahoma" w:eastAsia="Calibri" w:hAnsi="Tahoma" w:cs="Tahoma" w:hint="cs"/>
          <w:sz w:val="18"/>
          <w:szCs w:val="18"/>
          <w:rtl/>
          <w:lang w:val="en-GB"/>
        </w:rPr>
        <w:t xml:space="preserve"> אדם פרטי   </w:t>
      </w:r>
      <w:sdt>
        <w:sdtPr>
          <w:rPr>
            <w:rFonts w:ascii="Tahoma" w:hAnsi="Tahoma" w:cs="Tahoma"/>
            <w:b/>
            <w:bCs/>
            <w:sz w:val="26"/>
            <w:szCs w:val="26"/>
            <w:rtl/>
          </w:rPr>
          <w:id w:val="-826516408"/>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ascii="Tahoma" w:hAnsi="Tahoma" w:cs="Tahoma" w:hint="cs"/>
          <w:b/>
          <w:bCs/>
          <w:sz w:val="20"/>
          <w:szCs w:val="20"/>
          <w:rtl/>
        </w:rPr>
        <w:t xml:space="preserve"> </w:t>
      </w:r>
      <w:r w:rsidR="004008D8" w:rsidRPr="004008D8">
        <w:rPr>
          <w:rFonts w:ascii="Tahoma" w:eastAsia="Calibri" w:hAnsi="Tahoma" w:cs="Tahoma" w:hint="cs"/>
          <w:sz w:val="18"/>
          <w:szCs w:val="18"/>
          <w:rtl/>
          <w:lang w:val="en-GB"/>
        </w:rPr>
        <w:t xml:space="preserve">תאגיד   </w:t>
      </w:r>
      <w:sdt>
        <w:sdtPr>
          <w:rPr>
            <w:rFonts w:ascii="Tahoma" w:hAnsi="Tahoma" w:cs="Tahoma"/>
            <w:b/>
            <w:bCs/>
            <w:sz w:val="26"/>
            <w:szCs w:val="26"/>
            <w:rtl/>
          </w:rPr>
          <w:id w:val="-2110953509"/>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ascii="Tahoma" w:eastAsia="Calibri" w:hAnsi="Tahoma" w:cs="Tahoma" w:hint="cs"/>
          <w:sz w:val="18"/>
          <w:szCs w:val="18"/>
          <w:rtl/>
          <w:lang w:val="en-GB"/>
        </w:rPr>
        <w:t xml:space="preserve"> גוף כהגדרתו בסעיף 261 ד' לחוק התכנון והבנייה או רשות מקומית</w:t>
      </w:r>
    </w:p>
    <w:p w14:paraId="38E7F62C"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hint="cs"/>
          <w:sz w:val="20"/>
          <w:szCs w:val="20"/>
          <w:rtl/>
          <w:lang w:val="en-GB"/>
        </w:rPr>
        <w:t xml:space="preserve">מס' </w:t>
      </w:r>
      <w:r w:rsidRPr="004008D8">
        <w:rPr>
          <w:rFonts w:ascii="Tahoma" w:hAnsi="Tahoma" w:cs="Tahoma"/>
          <w:sz w:val="20"/>
          <w:szCs w:val="20"/>
          <w:rtl/>
          <w:lang w:val="en-GB"/>
        </w:rPr>
        <w:t>ת.ז.</w:t>
      </w:r>
      <w:r w:rsidRPr="004008D8">
        <w:rPr>
          <w:rFonts w:ascii="Tahoma" w:hAnsi="Tahoma" w:cs="Tahoma" w:hint="cs"/>
          <w:sz w:val="20"/>
          <w:szCs w:val="20"/>
          <w:rtl/>
          <w:lang w:val="en-GB"/>
        </w:rPr>
        <w:t>/ מס' דרכון/  תאגיד</w:t>
      </w:r>
      <w:r w:rsidRPr="004008D8">
        <w:rPr>
          <w:rFonts w:ascii="Tahoma" w:hAnsi="Tahoma" w:cs="Tahoma"/>
          <w:sz w:val="20"/>
          <w:szCs w:val="20"/>
          <w:rtl/>
          <w:lang w:val="en-GB"/>
        </w:rPr>
        <w:t xml:space="preserve">: </w:t>
      </w:r>
      <w:sdt>
        <w:sdtPr>
          <w:rPr>
            <w:rFonts w:ascii="Tahoma" w:hAnsi="Tahoma" w:cs="Tahoma"/>
            <w:color w:val="000000"/>
            <w:sz w:val="20"/>
            <w:szCs w:val="20"/>
            <w:u w:val="single" w:color="000000"/>
            <w:rtl/>
          </w:rPr>
          <w:id w:val="-1995945352"/>
          <w:placeholder>
            <w:docPart w:val="9AF2D8B5CAF542848B9B0C4DD67D854B"/>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r w:rsidRPr="004008D8">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1083416137"/>
          <w:placeholder>
            <w:docPart w:val="AD39EEEC6BE3414DB35A304C159D6CD3"/>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p>
    <w:p w14:paraId="35DBC7F5"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1105185384"/>
          <w:placeholder>
            <w:docPart w:val="D563E1CE59A94C2C8FFA554CFE4E77EF"/>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sz w:val="20"/>
          <w:szCs w:val="20"/>
          <w:rtl/>
          <w:lang w:val="en-GB"/>
        </w:rPr>
        <w:t xml:space="preserve"> </w:t>
      </w:r>
      <w:r w:rsidRPr="004008D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446809384"/>
          <w:placeholder>
            <w:docPart w:val="5C31A9ED80754AD0817B55E8B5BA909B"/>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p>
    <w:p w14:paraId="4B92D0E7" w14:textId="77777777" w:rsidR="004008D8" w:rsidRPr="004008D8" w:rsidRDefault="004008D8" w:rsidP="004008D8">
      <w:pPr>
        <w:bidi/>
        <w:spacing w:before="360" w:after="60" w:line="360" w:lineRule="auto"/>
        <w:jc w:val="both"/>
        <w:rPr>
          <w:rFonts w:ascii="Tahoma" w:hAnsi="Tahoma" w:cs="Tahoma"/>
          <w:b/>
          <w:bCs/>
          <w:sz w:val="20"/>
          <w:szCs w:val="20"/>
          <w:u w:val="single"/>
          <w:rtl/>
        </w:rPr>
      </w:pPr>
      <w:r w:rsidRPr="004008D8">
        <w:rPr>
          <w:rFonts w:ascii="Tahoma" w:hAnsi="Tahoma" w:cs="Tahoma" w:hint="cs"/>
          <w:b/>
          <w:bCs/>
          <w:sz w:val="20"/>
          <w:szCs w:val="20"/>
          <w:u w:val="single"/>
          <w:rtl/>
          <w:lang w:val="en-GB"/>
        </w:rPr>
        <w:t xml:space="preserve">הצהרה </w:t>
      </w:r>
    </w:p>
    <w:p w14:paraId="5A651205" w14:textId="77777777" w:rsidR="004008D8" w:rsidRPr="004008D8" w:rsidRDefault="004008D8" w:rsidP="004008D8">
      <w:pPr>
        <w:bidi/>
        <w:spacing w:before="60" w:after="60" w:line="360" w:lineRule="auto"/>
        <w:jc w:val="both"/>
        <w:rPr>
          <w:rFonts w:ascii="Tahoma" w:hAnsi="Tahoma" w:cs="Tahoma"/>
          <w:sz w:val="20"/>
          <w:szCs w:val="20"/>
          <w:rtl/>
          <w:lang w:val="en-GB"/>
        </w:rPr>
      </w:pPr>
      <w:r w:rsidRPr="004008D8">
        <w:rPr>
          <w:rFonts w:ascii="Tahoma" w:hAnsi="Tahoma" w:cs="Tahoma"/>
          <w:sz w:val="20"/>
          <w:szCs w:val="20"/>
          <w:rtl/>
          <w:lang w:val="en-GB"/>
        </w:rPr>
        <w:t>אני הח"מ</w:t>
      </w:r>
      <w:r w:rsidRPr="004008D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932125478"/>
          <w:placeholder>
            <w:docPart w:val="6BBEA6679C084DA2937779F115DDAE4E"/>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שם עורך משנה&gt;</w:t>
          </w:r>
        </w:sdtContent>
      </w:sdt>
      <w:r w:rsidRPr="004008D8">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987286799"/>
          <w:placeholder>
            <w:docPart w:val="91770AF1F9E94359A2486DD8150FDC2D"/>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w:t>
      </w:r>
      <w:proofErr w:type="spellStart"/>
      <w:r w:rsidRPr="004008D8">
        <w:rPr>
          <w:rFonts w:ascii="Tahoma" w:hAnsi="Tahoma" w:cs="Tahoma" w:hint="cs"/>
          <w:sz w:val="20"/>
          <w:szCs w:val="20"/>
          <w:rtl/>
          <w:lang w:val="en-GB"/>
        </w:rPr>
        <w:t>מ.ר</w:t>
      </w:r>
      <w:proofErr w:type="spellEnd"/>
      <w:r w:rsidRPr="004008D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522293532"/>
          <w:placeholder>
            <w:docPart w:val="F55406F153B24415AADBEA8D56386316"/>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1174806451"/>
          <w:placeholder>
            <w:docPart w:val="25CE3678357E4AB397E4A0489C95E475"/>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1904412327"/>
          <w:placeholder>
            <w:docPart w:val="2B4ADC71943C4C8299EA089CE105219C"/>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413748351"/>
          <w:placeholder>
            <w:docPart w:val="93117400F21846D09CCBB015480F524B"/>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r w:rsidRPr="004008D8">
        <w:rPr>
          <w:rFonts w:ascii="Tahoma" w:hAnsi="Tahoma" w:cs="Tahoma" w:hint="cs"/>
          <w:sz w:val="20"/>
          <w:szCs w:val="20"/>
          <w:rtl/>
          <w:lang w:val="en-GB"/>
        </w:rPr>
        <w:t>, עורך משנה בבנייה או העבודה נשוא ההיתר, מצהיר</w:t>
      </w:r>
      <w:r w:rsidRPr="004008D8">
        <w:rPr>
          <w:rFonts w:ascii="Tahoma" w:hAnsi="Tahoma" w:cs="Tahoma"/>
          <w:sz w:val="20"/>
          <w:szCs w:val="20"/>
          <w:rtl/>
          <w:lang w:val="en-GB"/>
        </w:rPr>
        <w:t xml:space="preserve"> </w:t>
      </w:r>
      <w:r w:rsidRPr="004008D8">
        <w:rPr>
          <w:rFonts w:ascii="Tahoma" w:hAnsi="Tahoma" w:cs="Tahoma" w:hint="cs"/>
          <w:sz w:val="20"/>
          <w:szCs w:val="20"/>
          <w:rtl/>
          <w:lang w:val="en-GB"/>
        </w:rPr>
        <w:t>בזאת כי ביצעתי</w:t>
      </w:r>
      <w:r w:rsidRPr="004008D8">
        <w:rPr>
          <w:rFonts w:ascii="Tahoma" w:hAnsi="Tahoma" w:cs="Tahoma"/>
          <w:sz w:val="20"/>
          <w:szCs w:val="20"/>
          <w:rtl/>
          <w:lang w:val="en-GB"/>
        </w:rPr>
        <w:t xml:space="preserve"> </w:t>
      </w:r>
      <w:r w:rsidRPr="004008D8">
        <w:rPr>
          <w:rFonts w:ascii="Tahoma" w:hAnsi="Tahoma" w:cs="Tahoma" w:hint="cs"/>
          <w:sz w:val="20"/>
          <w:szCs w:val="20"/>
          <w:rtl/>
          <w:lang w:val="en-GB"/>
        </w:rPr>
        <w:t>פיקוח</w:t>
      </w:r>
      <w:r w:rsidRPr="004008D8">
        <w:rPr>
          <w:rFonts w:ascii="Tahoma" w:hAnsi="Tahoma" w:cs="Tahoma"/>
          <w:sz w:val="20"/>
          <w:szCs w:val="20"/>
          <w:rtl/>
          <w:lang w:val="en-GB"/>
        </w:rPr>
        <w:t xml:space="preserve"> </w:t>
      </w:r>
      <w:r w:rsidRPr="004008D8">
        <w:rPr>
          <w:rFonts w:ascii="Tahoma" w:hAnsi="Tahoma" w:cs="Tahoma" w:hint="cs"/>
          <w:sz w:val="20"/>
          <w:szCs w:val="20"/>
          <w:rtl/>
          <w:lang w:val="en-GB"/>
        </w:rPr>
        <w:t>עליון</w:t>
      </w:r>
      <w:r w:rsidRPr="004008D8">
        <w:rPr>
          <w:rFonts w:ascii="Tahoma" w:hAnsi="Tahoma" w:cs="Tahoma"/>
          <w:sz w:val="20"/>
          <w:szCs w:val="20"/>
          <w:rtl/>
          <w:lang w:val="en-GB"/>
        </w:rPr>
        <w:t xml:space="preserve"> כמשמעותו </w:t>
      </w:r>
      <w:r w:rsidRPr="004008D8">
        <w:rPr>
          <w:rFonts w:ascii="Tahoma" w:hAnsi="Tahoma" w:cs="Tahoma" w:hint="cs"/>
          <w:sz w:val="20"/>
          <w:szCs w:val="20"/>
          <w:rtl/>
          <w:lang w:val="en-GB"/>
        </w:rPr>
        <w:t>בתקנות 91, 92, 94 לתקנות התכנון והבנייה (רישוי בנייה), התשע"ו-2016 (להלן: תקנות הרישוי) מתחילת ביצוע העבודות לפי ההיתר ועד לתעודת גמר ובכלל זה.</w:t>
      </w:r>
    </w:p>
    <w:p w14:paraId="72713D6E" w14:textId="77777777" w:rsidR="004008D8" w:rsidRPr="004008D8" w:rsidRDefault="004008D8" w:rsidP="003D25F4">
      <w:pPr>
        <w:numPr>
          <w:ilvl w:val="0"/>
          <w:numId w:val="60"/>
        </w:numPr>
        <w:tabs>
          <w:tab w:val="right" w:pos="270"/>
        </w:tabs>
        <w:bidi/>
        <w:spacing w:before="120" w:after="120" w:line="360" w:lineRule="auto"/>
        <w:jc w:val="both"/>
        <w:rPr>
          <w:rFonts w:ascii="Tahoma" w:hAnsi="Tahoma" w:cs="Tahoma"/>
          <w:sz w:val="20"/>
          <w:szCs w:val="20"/>
          <w:lang w:val="en-GB"/>
        </w:rPr>
      </w:pPr>
      <w:r w:rsidRPr="004008D8">
        <w:rPr>
          <w:rFonts w:ascii="Tahoma" w:hAnsi="Tahoma" w:cs="Tahoma" w:hint="cs"/>
          <w:sz w:val="20"/>
          <w:szCs w:val="20"/>
          <w:rtl/>
          <w:lang w:val="en-GB"/>
        </w:rPr>
        <w:t>התחומים בעבודת הבנייה אשר באחריותי</w:t>
      </w:r>
      <w:r w:rsidRPr="004008D8">
        <w:rPr>
          <w:rFonts w:ascii="Tahoma" w:hAnsi="Tahoma" w:cs="Tahoma"/>
          <w:sz w:val="20"/>
          <w:szCs w:val="20"/>
          <w:lang w:val="en-GB"/>
        </w:rPr>
        <w:t>:</w:t>
      </w:r>
    </w:p>
    <w:bookmarkStart w:id="8" w:name="_Hlk7458835"/>
    <w:p w14:paraId="7D4E8936" w14:textId="77777777" w:rsidR="004008D8" w:rsidRPr="004008D8" w:rsidRDefault="00000000" w:rsidP="004008D8">
      <w:pPr>
        <w:bidi/>
        <w:spacing w:before="60" w:after="60"/>
        <w:ind w:left="222"/>
        <w:jc w:val="both"/>
        <w:rPr>
          <w:rFonts w:ascii="Tahoma" w:hAnsi="Tahoma" w:cs="Tahoma"/>
          <w:sz w:val="20"/>
          <w:szCs w:val="20"/>
        </w:rPr>
      </w:pPr>
      <w:sdt>
        <w:sdtPr>
          <w:rPr>
            <w:rFonts w:ascii="Tahoma" w:hAnsi="Tahoma" w:cs="Tahoma"/>
            <w:b/>
            <w:bCs/>
            <w:sz w:val="26"/>
            <w:szCs w:val="26"/>
            <w:rtl/>
          </w:rPr>
          <w:id w:val="-1610114753"/>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bookmarkEnd w:id="8"/>
      <w:r w:rsidR="004008D8" w:rsidRPr="004008D8">
        <w:rPr>
          <w:rFonts w:ascii="Tahoma" w:hAnsi="Tahoma" w:cs="Tahoma"/>
          <w:sz w:val="20"/>
          <w:szCs w:val="20"/>
          <w:rtl/>
        </w:rPr>
        <w:t>אדריכלות</w:t>
      </w:r>
      <w:r w:rsidR="004008D8" w:rsidRPr="004008D8">
        <w:rPr>
          <w:rFonts w:ascii="Tahoma" w:hAnsi="Tahoma" w:cs="Tahoma"/>
          <w:sz w:val="20"/>
          <w:szCs w:val="20"/>
          <w:rtl/>
        </w:rPr>
        <w:tab/>
      </w:r>
      <w:r w:rsidR="004008D8" w:rsidRPr="004008D8">
        <w:rPr>
          <w:rFonts w:ascii="Tahoma" w:hAnsi="Tahoma" w:cs="Tahoma" w:hint="cs"/>
          <w:sz w:val="20"/>
          <w:szCs w:val="20"/>
          <w:rtl/>
        </w:rPr>
        <w:t>(שאינו עורך הבקשה)</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81569598"/>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אוורור</w:t>
      </w:r>
    </w:p>
    <w:p w14:paraId="48F2DE51" w14:textId="77777777" w:rsidR="004008D8" w:rsidRPr="004008D8" w:rsidRDefault="00000000" w:rsidP="004008D8">
      <w:pPr>
        <w:bidi/>
        <w:spacing w:before="60" w:after="60"/>
        <w:ind w:left="222"/>
        <w:jc w:val="both"/>
        <w:rPr>
          <w:rFonts w:ascii="Tahoma" w:hAnsi="Tahoma" w:cs="Tahoma"/>
          <w:sz w:val="20"/>
          <w:szCs w:val="20"/>
          <w:rtl/>
          <w:lang w:val="en-GB"/>
        </w:rPr>
      </w:pPr>
      <w:sdt>
        <w:sdtPr>
          <w:rPr>
            <w:rFonts w:cs="Tahoma"/>
            <w:b/>
            <w:bCs/>
            <w:sz w:val="26"/>
            <w:szCs w:val="26"/>
            <w:rtl/>
          </w:rPr>
          <w:id w:val="-1634318729"/>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איטום</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56560371"/>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אקוסטיקה                                     </w:t>
      </w:r>
    </w:p>
    <w:p w14:paraId="2847B373"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18292735"/>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אקלום (תרמי)</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1609954680"/>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בטיחות אש</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61BC1D70"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1430032963"/>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בטיחות </w:t>
      </w:r>
      <w:proofErr w:type="spellStart"/>
      <w:r w:rsidR="004008D8" w:rsidRPr="004008D8">
        <w:rPr>
          <w:rFonts w:ascii="Tahoma" w:hAnsi="Tahoma" w:cs="Tahoma"/>
          <w:sz w:val="20"/>
          <w:szCs w:val="20"/>
          <w:rtl/>
        </w:rPr>
        <w:t>וגיהות</w:t>
      </w:r>
      <w:proofErr w:type="spellEnd"/>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212113378"/>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גז</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08C249A7"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946671005"/>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הנדסת מבנים (שאינו מתכנן שלד המבנה)</w:t>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2096815081"/>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חשמל</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209037BA"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305127403"/>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מיגון</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331498666"/>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ניקוז </w:t>
      </w:r>
    </w:p>
    <w:p w14:paraId="57B6ACEA"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1150017409"/>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סביבה – </w:t>
      </w:r>
      <w:proofErr w:type="spellStart"/>
      <w:r w:rsidR="004008D8" w:rsidRPr="004008D8">
        <w:rPr>
          <w:rFonts w:ascii="Tahoma" w:hAnsi="Tahoma" w:cs="Tahoma"/>
          <w:sz w:val="20"/>
          <w:szCs w:val="20"/>
          <w:rtl/>
        </w:rPr>
        <w:t>חומ"ס</w:t>
      </w:r>
      <w:proofErr w:type="spellEnd"/>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2058656010"/>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סביבה – פליטת מזהמים</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16147EC0"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2017300284"/>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סביבה – קרינה</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966045364"/>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סביבה – קרקע מזוהמת</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2B4F5B40"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1888104397"/>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פיתוח ואדריכלות נוף</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604933214"/>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קרקע וביסוס</w:t>
      </w:r>
    </w:p>
    <w:p w14:paraId="1E6C7560" w14:textId="77777777"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101582552"/>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תברואה (סניטרי)</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281337338"/>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ascii="Tahoma" w:hAnsi="Tahoma" w:cs="Tahoma"/>
          <w:b/>
          <w:bCs/>
          <w:sz w:val="20"/>
          <w:szCs w:val="20"/>
          <w:rtl/>
        </w:rPr>
        <w:t xml:space="preserve"> </w:t>
      </w:r>
      <w:r w:rsidR="004008D8" w:rsidRPr="004008D8">
        <w:rPr>
          <w:rFonts w:ascii="Tahoma" w:hAnsi="Tahoma" w:cs="Tahoma"/>
          <w:sz w:val="20"/>
          <w:szCs w:val="20"/>
          <w:rtl/>
        </w:rPr>
        <w:t>תנועה וחנייה</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p>
    <w:p w14:paraId="3E69F391" w14:textId="00D9E8D2" w:rsidR="004008D8" w:rsidRPr="004008D8" w:rsidRDefault="00000000" w:rsidP="004008D8">
      <w:pPr>
        <w:bidi/>
        <w:spacing w:before="60" w:after="60"/>
        <w:ind w:left="222"/>
        <w:jc w:val="both"/>
        <w:rPr>
          <w:rFonts w:ascii="Tahoma" w:hAnsi="Tahoma" w:cs="Tahoma"/>
          <w:sz w:val="20"/>
          <w:szCs w:val="20"/>
          <w:rtl/>
        </w:rPr>
      </w:pPr>
      <w:sdt>
        <w:sdtPr>
          <w:rPr>
            <w:rFonts w:cs="Tahoma"/>
            <w:b/>
            <w:bCs/>
            <w:sz w:val="26"/>
            <w:szCs w:val="26"/>
            <w:rtl/>
          </w:rPr>
          <w:id w:val="-314177784"/>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תקשורת  </w:t>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r w:rsidR="004008D8" w:rsidRPr="004008D8">
        <w:rPr>
          <w:rFonts w:ascii="Tahoma" w:hAnsi="Tahoma" w:cs="Tahoma"/>
          <w:sz w:val="20"/>
          <w:szCs w:val="20"/>
          <w:rtl/>
        </w:rPr>
        <w:tab/>
      </w:r>
      <w:sdt>
        <w:sdtPr>
          <w:rPr>
            <w:rFonts w:cs="Tahoma"/>
            <w:b/>
            <w:bCs/>
            <w:sz w:val="26"/>
            <w:szCs w:val="26"/>
            <w:rtl/>
          </w:rPr>
          <w:id w:val="1488895178"/>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cs="Tahoma"/>
          <w:b/>
          <w:bCs/>
          <w:sz w:val="21"/>
          <w:szCs w:val="20"/>
          <w:rtl/>
        </w:rPr>
        <w:t xml:space="preserve"> </w:t>
      </w:r>
      <w:r w:rsidR="004008D8" w:rsidRPr="004008D8">
        <w:rPr>
          <w:rFonts w:ascii="Tahoma" w:hAnsi="Tahoma" w:cs="Tahoma"/>
          <w:sz w:val="20"/>
          <w:szCs w:val="20"/>
          <w:rtl/>
        </w:rPr>
        <w:t xml:space="preserve">אחר: </w:t>
      </w:r>
      <w:sdt>
        <w:sdtPr>
          <w:rPr>
            <w:rFonts w:ascii="Tahoma" w:hAnsi="Tahoma" w:cs="Tahoma"/>
            <w:color w:val="000000"/>
            <w:sz w:val="20"/>
            <w:szCs w:val="20"/>
            <w:u w:val="single" w:color="000000"/>
            <w:rtl/>
          </w:rPr>
          <w:id w:val="-32885217"/>
          <w:placeholder>
            <w:docPart w:val="B24005DEC59944AD872B0726F05E6441"/>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sz w:val="20"/>
          <w:szCs w:val="20"/>
          <w:rtl/>
        </w:rPr>
        <w:t xml:space="preserve">  </w:t>
      </w:r>
    </w:p>
    <w:p w14:paraId="01B1E70F" w14:textId="77777777" w:rsidR="004008D8" w:rsidRPr="004008D8" w:rsidRDefault="004008D8" w:rsidP="004008D8">
      <w:pPr>
        <w:bidi/>
        <w:spacing w:before="120" w:after="120" w:line="360" w:lineRule="auto"/>
        <w:rPr>
          <w:rFonts w:ascii="Tahoma" w:hAnsi="Tahoma" w:cs="Tahoma"/>
          <w:sz w:val="20"/>
          <w:szCs w:val="20"/>
          <w:rtl/>
          <w:lang w:val="en-GB"/>
        </w:rPr>
      </w:pPr>
    </w:p>
    <w:p w14:paraId="2B620EAE" w14:textId="6BF39CCD" w:rsidR="004008D8" w:rsidRPr="004008D8" w:rsidRDefault="004008D8" w:rsidP="004008D8">
      <w:pPr>
        <w:rPr>
          <w:rFonts w:ascii="Tahoma" w:eastAsia="Tahoma" w:hAnsi="Tahoma" w:cs="Tahoma"/>
          <w:b/>
          <w:bCs/>
          <w:color w:val="000000"/>
          <w:sz w:val="16"/>
          <w:szCs w:val="16"/>
          <w:u w:val="single" w:color="000000"/>
          <w:rtl/>
          <w:lang w:val="en-GB"/>
        </w:rPr>
      </w:pPr>
      <w:r w:rsidRPr="004008D8">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1222256402"/>
          <w:placeholder>
            <w:docPart w:val="63B275CEA7DE4EFEA18349902771298F"/>
          </w:placeholder>
          <w:showingPlcHdr/>
          <w:text/>
        </w:sdtPr>
        <w:sdtEndPr>
          <w:rPr>
            <w:rFonts w:ascii="Times New Roman" w:hAnsi="Times New Roman" w:cs="David"/>
            <w:color w:val="auto"/>
            <w:sz w:val="18"/>
            <w:szCs w:val="20"/>
            <w:u w:val="none"/>
            <w:lang w:val="en-GB"/>
          </w:rPr>
        </w:sdtEndPr>
        <w:sdtContent>
          <w:r w:rsidRPr="004008D8">
            <w:rPr>
              <w:rFonts w:ascii="Tahoma" w:hAnsi="Tahoma" w:cs="Tahoma" w:hint="cs"/>
              <w:b/>
              <w:bCs/>
              <w:color w:val="0070C0"/>
              <w:sz w:val="16"/>
              <w:szCs w:val="16"/>
              <w:rtl/>
              <w:lang w:val="en-GB"/>
            </w:rPr>
            <w:t>&lt;</w:t>
          </w:r>
          <w:r w:rsidRPr="004008D8">
            <w:rPr>
              <w:rFonts w:ascii="Tahoma" w:hAnsi="Tahoma" w:cs="Tahoma" w:hint="cs"/>
              <w:b/>
              <w:bCs/>
              <w:color w:val="0070C0"/>
              <w:sz w:val="16"/>
              <w:szCs w:val="16"/>
              <w:rtl/>
            </w:rPr>
            <w:t>השלם מידע&gt;</w:t>
          </w:r>
        </w:sdtContent>
      </w:sdt>
      <w:r w:rsidRPr="004008D8">
        <w:rPr>
          <w:rFonts w:ascii="Tahoma" w:hAnsi="Tahoma" w:cs="Tahoma"/>
          <w:sz w:val="20"/>
          <w:szCs w:val="20"/>
          <w:rtl/>
          <w:lang w:val="en-GB"/>
        </w:rPr>
        <w:tab/>
      </w:r>
    </w:p>
    <w:p w14:paraId="6BD9FB68" w14:textId="77777777" w:rsidR="004008D8" w:rsidRPr="004008D8" w:rsidRDefault="004008D8" w:rsidP="003D25F4">
      <w:pPr>
        <w:numPr>
          <w:ilvl w:val="0"/>
          <w:numId w:val="60"/>
        </w:numPr>
        <w:tabs>
          <w:tab w:val="right" w:pos="270"/>
        </w:tabs>
        <w:bidi/>
        <w:spacing w:before="240" w:after="240" w:line="360" w:lineRule="auto"/>
        <w:jc w:val="both"/>
        <w:rPr>
          <w:rFonts w:ascii="Tahoma" w:hAnsi="Tahoma" w:cs="Tahoma"/>
          <w:sz w:val="20"/>
          <w:szCs w:val="20"/>
          <w:rtl/>
          <w:lang w:val="en-GB"/>
        </w:rPr>
      </w:pPr>
      <w:r w:rsidRPr="004008D8">
        <w:rPr>
          <w:rFonts w:ascii="Tahoma" w:hAnsi="Tahoma" w:cs="Tahoma" w:hint="cs"/>
          <w:sz w:val="20"/>
          <w:szCs w:val="20"/>
          <w:rtl/>
          <w:lang w:val="en-GB"/>
        </w:rPr>
        <w:t xml:space="preserve">ערכתי ביקורים באתר הבנייה, במספר ובמועדים הדרושים, כדי לקיים את הפעולות הנדרשות לפיקוח עליון. </w:t>
      </w:r>
    </w:p>
    <w:p w14:paraId="248EA896" w14:textId="77777777" w:rsidR="004008D8" w:rsidRPr="004008D8" w:rsidRDefault="00000000" w:rsidP="004008D8">
      <w:pPr>
        <w:tabs>
          <w:tab w:val="right" w:pos="621"/>
        </w:tabs>
        <w:bidi/>
        <w:spacing w:before="120" w:after="120" w:line="360" w:lineRule="auto"/>
        <w:ind w:left="607" w:hanging="333"/>
        <w:jc w:val="both"/>
        <w:rPr>
          <w:rFonts w:ascii="Tahoma" w:hAnsi="Tahoma" w:cs="Tahoma"/>
          <w:sz w:val="20"/>
          <w:szCs w:val="20"/>
          <w:rtl/>
          <w:lang w:val="en-GB"/>
        </w:rPr>
      </w:pPr>
      <w:sdt>
        <w:sdtPr>
          <w:rPr>
            <w:rFonts w:ascii="Tahoma" w:hAnsi="Tahoma" w:cs="Tahoma"/>
            <w:b/>
            <w:bCs/>
            <w:sz w:val="26"/>
            <w:szCs w:val="26"/>
            <w:rtl/>
          </w:rPr>
          <w:id w:val="-66191865"/>
          <w15:color w:val="000000"/>
          <w14:checkbox>
            <w14:checked w14:val="0"/>
            <w14:checkedState w14:val="2612" w14:font="MS Gothic"/>
            <w14:uncheckedState w14:val="2610" w14:font="MS Gothic"/>
          </w14:checkbox>
        </w:sdtPr>
        <w:sdtContent>
          <w:r w:rsidR="004008D8" w:rsidRPr="004008D8">
            <w:rPr>
              <w:rFonts w:ascii="Segoe UI Symbol" w:eastAsia="MS Gothic" w:hAnsi="Segoe UI Symbol" w:cs="Segoe UI Symbol" w:hint="cs"/>
              <w:b/>
              <w:bCs/>
              <w:sz w:val="26"/>
              <w:szCs w:val="26"/>
              <w:rtl/>
            </w:rPr>
            <w:t>☐</w:t>
          </w:r>
        </w:sdtContent>
      </w:sdt>
      <w:r w:rsidR="004008D8" w:rsidRPr="004008D8">
        <w:rPr>
          <w:rFonts w:ascii="Tahoma" w:hAnsi="Tahoma" w:cs="Tahoma" w:hint="cs"/>
          <w:b/>
          <w:bCs/>
          <w:sz w:val="20"/>
          <w:szCs w:val="20"/>
          <w:rtl/>
        </w:rPr>
        <w:t xml:space="preserve">  </w:t>
      </w:r>
      <w:r w:rsidR="004008D8" w:rsidRPr="004008D8">
        <w:rPr>
          <w:rFonts w:ascii="Tahoma" w:hAnsi="Tahoma" w:cs="Tahoma" w:hint="cs"/>
          <w:sz w:val="20"/>
          <w:szCs w:val="20"/>
          <w:rtl/>
          <w:lang w:val="en-GB"/>
        </w:rPr>
        <w:t xml:space="preserve">ייפיתי כוחו של עובד מטעמי לערוך ביקורים לפיקוח עליון </w:t>
      </w:r>
      <w:sdt>
        <w:sdtPr>
          <w:rPr>
            <w:rFonts w:ascii="Tahoma" w:hAnsi="Tahoma" w:cs="Tahoma"/>
            <w:color w:val="000000"/>
            <w:sz w:val="20"/>
            <w:szCs w:val="20"/>
            <w:u w:val="single" w:color="000000"/>
            <w:rtl/>
          </w:rPr>
          <w:id w:val="-781180775"/>
          <w:placeholder>
            <w:docPart w:val="924B5776F2DA45FBBA81C9DE136740C4"/>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hint="cs"/>
              <w:color w:val="0070C0"/>
              <w:sz w:val="21"/>
              <w:szCs w:val="20"/>
              <w:u w:color="000000"/>
              <w:rtl/>
            </w:rPr>
            <w:t>שם העובד</w:t>
          </w:r>
          <w:r w:rsidR="004008D8" w:rsidRPr="004008D8">
            <w:rPr>
              <w:rFonts w:cs="Tahoma"/>
              <w:color w:val="0070C0"/>
              <w:sz w:val="21"/>
              <w:szCs w:val="20"/>
              <w:u w:color="000000"/>
              <w:rtl/>
            </w:rPr>
            <w:t>&gt;</w:t>
          </w:r>
        </w:sdtContent>
      </w:sdt>
      <w:r w:rsidR="004008D8" w:rsidRPr="004008D8">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325521555"/>
          <w:placeholder>
            <w:docPart w:val="2E643D7FE60A4AA0A6328A3A848CB356"/>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hint="cs"/>
          <w:sz w:val="20"/>
          <w:szCs w:val="20"/>
          <w:rtl/>
          <w:lang w:val="en-GB"/>
        </w:rPr>
        <w:t xml:space="preserve"> </w:t>
      </w:r>
      <w:proofErr w:type="spellStart"/>
      <w:r w:rsidR="004008D8" w:rsidRPr="004008D8">
        <w:rPr>
          <w:rFonts w:ascii="Tahoma" w:hAnsi="Tahoma" w:cs="Tahoma" w:hint="cs"/>
          <w:sz w:val="20"/>
          <w:szCs w:val="20"/>
          <w:rtl/>
          <w:lang w:val="en-GB"/>
        </w:rPr>
        <w:t>מ.ר</w:t>
      </w:r>
      <w:proofErr w:type="spellEnd"/>
      <w:r w:rsidR="004008D8" w:rsidRPr="004008D8">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2091496582"/>
          <w:placeholder>
            <w:docPart w:val="81BB0CDED67F4F2FB6E5648B28AB43B4"/>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2130353864"/>
          <w:placeholder>
            <w:docPart w:val="A0C587581D144B52A57366322B40D5C4"/>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25944570"/>
          <w:placeholder>
            <w:docPart w:val="A2931B65F79F4965B6B5526C812D364F"/>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619220709"/>
          <w:placeholder>
            <w:docPart w:val="942F7ACB4C23482B95CDEDF6FF988E6A"/>
          </w:placeholder>
          <w:showingPlcHdr/>
          <w15:color w:val="000000"/>
          <w:text/>
        </w:sdtPr>
        <w:sdtEndPr>
          <w:rPr>
            <w:rFonts w:ascii="Times New Roman" w:hAnsi="Times New Roman" w:cs="David"/>
            <w:color w:val="auto"/>
            <w:sz w:val="21"/>
            <w:szCs w:val="24"/>
            <w:u w:val="none"/>
            <w:lang w:val="en-GB"/>
          </w:rPr>
        </w:sdtEndPr>
        <w:sdtContent>
          <w:r w:rsidR="004008D8" w:rsidRPr="004008D8">
            <w:rPr>
              <w:rFonts w:eastAsia="Tahoma" w:cs="David"/>
              <w:color w:val="0070C0"/>
              <w:sz w:val="21"/>
              <w:u w:color="000000"/>
              <w:rtl/>
              <w:lang w:val="en-GB"/>
            </w:rPr>
            <w:t>&lt;</w:t>
          </w:r>
          <w:r w:rsidR="004008D8" w:rsidRPr="004008D8">
            <w:rPr>
              <w:rFonts w:cs="Tahoma"/>
              <w:color w:val="0070C0"/>
              <w:sz w:val="21"/>
              <w:szCs w:val="20"/>
              <w:u w:color="000000"/>
              <w:rtl/>
            </w:rPr>
            <w:t>השלם מידע&gt;</w:t>
          </w:r>
        </w:sdtContent>
      </w:sdt>
      <w:r w:rsidR="004008D8" w:rsidRPr="004008D8">
        <w:rPr>
          <w:rFonts w:ascii="Tahoma" w:hAnsi="Tahoma" w:cs="Tahoma" w:hint="cs"/>
          <w:sz w:val="20"/>
          <w:szCs w:val="20"/>
          <w:rtl/>
          <w:lang w:val="en-GB"/>
        </w:rPr>
        <w:t>, העובד הינו בעל הכישורים הנדרשים לפי כל דין לתחום העבודה שלגביה ערך את הביקורים לפיקוח עליון במקומי.</w:t>
      </w:r>
    </w:p>
    <w:p w14:paraId="0FE65A3D" w14:textId="77777777" w:rsidR="004008D8" w:rsidRPr="004008D8" w:rsidRDefault="004008D8" w:rsidP="003D25F4">
      <w:pPr>
        <w:numPr>
          <w:ilvl w:val="0"/>
          <w:numId w:val="60"/>
        </w:numPr>
        <w:bidi/>
        <w:spacing w:before="240" w:after="240" w:line="360" w:lineRule="auto"/>
        <w:jc w:val="both"/>
        <w:rPr>
          <w:rFonts w:ascii="Tahoma" w:hAnsi="Tahoma" w:cs="Tahoma"/>
          <w:sz w:val="20"/>
          <w:szCs w:val="20"/>
          <w:lang w:val="en-GB"/>
        </w:rPr>
      </w:pPr>
      <w:r w:rsidRPr="004008D8">
        <w:rPr>
          <w:rFonts w:ascii="Tahoma" w:hAnsi="Tahoma" w:cs="Tahoma"/>
          <w:sz w:val="20"/>
          <w:szCs w:val="20"/>
          <w:rtl/>
          <w:lang w:val="en-GB"/>
        </w:rPr>
        <w:t xml:space="preserve">ביצוע הבנייה באתר </w:t>
      </w:r>
      <w:r w:rsidRPr="004008D8">
        <w:rPr>
          <w:rFonts w:ascii="Tahoma" w:hAnsi="Tahoma" w:cs="Tahoma" w:hint="cs"/>
          <w:sz w:val="20"/>
          <w:szCs w:val="20"/>
          <w:rtl/>
          <w:lang w:val="en-GB"/>
        </w:rPr>
        <w:t xml:space="preserve">תואם </w:t>
      </w:r>
      <w:proofErr w:type="spellStart"/>
      <w:r w:rsidRPr="004008D8">
        <w:rPr>
          <w:rFonts w:ascii="Tahoma" w:hAnsi="Tahoma" w:cs="Tahoma"/>
          <w:sz w:val="20"/>
          <w:szCs w:val="20"/>
          <w:rtl/>
          <w:lang w:val="en-GB"/>
        </w:rPr>
        <w:t>לתכניות</w:t>
      </w:r>
      <w:proofErr w:type="spellEnd"/>
      <w:r w:rsidRPr="004008D8">
        <w:rPr>
          <w:rFonts w:ascii="Tahoma" w:hAnsi="Tahoma" w:cs="Tahoma"/>
          <w:sz w:val="20"/>
          <w:szCs w:val="20"/>
          <w:rtl/>
          <w:lang w:val="en-GB"/>
        </w:rPr>
        <w:t xml:space="preserve"> העבודה המאושרות</w:t>
      </w:r>
      <w:r w:rsidRPr="004008D8">
        <w:rPr>
          <w:rFonts w:ascii="Tahoma" w:hAnsi="Tahoma" w:cs="Tahoma" w:hint="cs"/>
          <w:sz w:val="20"/>
          <w:szCs w:val="20"/>
          <w:rtl/>
          <w:lang w:val="en-GB"/>
        </w:rPr>
        <w:t xml:space="preserve"> </w:t>
      </w:r>
      <w:r w:rsidRPr="004008D8">
        <w:rPr>
          <w:rFonts w:ascii="Tahoma" w:hAnsi="Tahoma" w:cs="Tahoma"/>
          <w:sz w:val="20"/>
          <w:szCs w:val="20"/>
          <w:rtl/>
          <w:lang w:val="en-GB"/>
        </w:rPr>
        <w:t>התואמות להיתר ולמפרטי הבנייה</w:t>
      </w:r>
      <w:r w:rsidRPr="004008D8">
        <w:rPr>
          <w:rFonts w:ascii="Tahoma" w:hAnsi="Tahoma" w:cs="Tahoma" w:hint="cs"/>
          <w:sz w:val="20"/>
          <w:szCs w:val="20"/>
          <w:rtl/>
          <w:lang w:val="en-GB"/>
        </w:rPr>
        <w:t xml:space="preserve"> למעט שינויים פנימיים כהגדרתם בסעיף 145 (א) (2) בחוק התכנון והבנייה.</w:t>
      </w:r>
    </w:p>
    <w:p w14:paraId="13207E2D" w14:textId="77777777" w:rsidR="004008D8" w:rsidRPr="004008D8" w:rsidRDefault="004008D8" w:rsidP="003D25F4">
      <w:pPr>
        <w:numPr>
          <w:ilvl w:val="0"/>
          <w:numId w:val="60"/>
        </w:numPr>
        <w:bidi/>
        <w:spacing w:before="240" w:after="240" w:line="360" w:lineRule="auto"/>
        <w:jc w:val="both"/>
        <w:rPr>
          <w:rFonts w:ascii="Tahoma" w:hAnsi="Tahoma" w:cs="Tahoma"/>
          <w:sz w:val="20"/>
          <w:szCs w:val="20"/>
          <w:lang w:val="en-GB"/>
        </w:rPr>
      </w:pPr>
      <w:r w:rsidRPr="004008D8">
        <w:rPr>
          <w:rFonts w:ascii="Tahoma" w:hAnsi="Tahoma" w:cs="Tahoma" w:hint="cs"/>
          <w:sz w:val="20"/>
          <w:szCs w:val="20"/>
          <w:rtl/>
          <w:lang w:val="en-GB"/>
        </w:rPr>
        <w:t>הנחיתי בעלי תפקידים מטעם בעל ההיתר והקבלן.</w:t>
      </w:r>
    </w:p>
    <w:p w14:paraId="609537AC" w14:textId="77777777" w:rsidR="004008D8" w:rsidRPr="004008D8" w:rsidRDefault="004008D8" w:rsidP="003D25F4">
      <w:pPr>
        <w:numPr>
          <w:ilvl w:val="0"/>
          <w:numId w:val="60"/>
        </w:numPr>
        <w:bidi/>
        <w:spacing w:before="240" w:after="240" w:line="360" w:lineRule="auto"/>
        <w:jc w:val="both"/>
        <w:rPr>
          <w:rFonts w:ascii="Tahoma" w:hAnsi="Tahoma" w:cs="Tahoma"/>
          <w:sz w:val="20"/>
          <w:szCs w:val="20"/>
          <w:lang w:val="en-GB"/>
        </w:rPr>
      </w:pPr>
      <w:r w:rsidRPr="004008D8">
        <w:rPr>
          <w:rFonts w:ascii="Tahoma" w:hAnsi="Tahoma" w:cs="Tahoma" w:hint="cs"/>
          <w:sz w:val="20"/>
          <w:szCs w:val="20"/>
          <w:rtl/>
          <w:lang w:val="en-GB"/>
        </w:rPr>
        <w:t xml:space="preserve">ביצעתי מעקב אחר </w:t>
      </w:r>
      <w:r w:rsidRPr="004008D8">
        <w:rPr>
          <w:rFonts w:ascii="Tahoma" w:hAnsi="Tahoma" w:cs="Tahoma"/>
          <w:sz w:val="20"/>
          <w:szCs w:val="20"/>
          <w:rtl/>
          <w:lang w:val="en-GB"/>
        </w:rPr>
        <w:t xml:space="preserve">בדיקות המעבדה </w:t>
      </w:r>
      <w:r w:rsidRPr="004008D8">
        <w:rPr>
          <w:rFonts w:ascii="Tahoma" w:hAnsi="Tahoma" w:cs="Tahoma" w:hint="cs"/>
          <w:sz w:val="20"/>
          <w:szCs w:val="20"/>
          <w:rtl/>
          <w:lang w:val="en-GB"/>
        </w:rPr>
        <w:t>בתחום אחריותי המקצועי, העברתי הנחיות בעקבות תוצאות הבדיקה ווידאתי יישום ההנחיות בפועל.</w:t>
      </w:r>
      <w:r w:rsidRPr="004008D8">
        <w:rPr>
          <w:rFonts w:ascii="Tahoma" w:hAnsi="Tahoma" w:cs="Tahoma"/>
          <w:sz w:val="20"/>
          <w:szCs w:val="20"/>
          <w:rtl/>
          <w:lang w:val="en-GB"/>
        </w:rPr>
        <w:t xml:space="preserve"> </w:t>
      </w:r>
    </w:p>
    <w:p w14:paraId="5785AB95" w14:textId="77777777" w:rsidR="004008D8" w:rsidRPr="004008D8" w:rsidRDefault="004008D8" w:rsidP="003D25F4">
      <w:pPr>
        <w:numPr>
          <w:ilvl w:val="0"/>
          <w:numId w:val="60"/>
        </w:numPr>
        <w:bidi/>
        <w:spacing w:before="240" w:after="240" w:line="360" w:lineRule="auto"/>
        <w:jc w:val="both"/>
        <w:rPr>
          <w:rFonts w:ascii="Tahoma" w:hAnsi="Tahoma" w:cs="Tahoma"/>
          <w:sz w:val="20"/>
          <w:szCs w:val="20"/>
        </w:rPr>
      </w:pPr>
      <w:r w:rsidRPr="004008D8">
        <w:rPr>
          <w:rFonts w:ascii="Tahoma" w:hAnsi="Tahoma" w:cs="Tahoma" w:hint="cs"/>
          <w:sz w:val="20"/>
          <w:szCs w:val="20"/>
          <w:rtl/>
        </w:rPr>
        <w:t>עדכנתי</w:t>
      </w:r>
      <w:r w:rsidRPr="004008D8">
        <w:rPr>
          <w:rFonts w:ascii="Tahoma" w:hAnsi="Tahoma" w:cs="Tahoma"/>
          <w:sz w:val="20"/>
          <w:szCs w:val="20"/>
          <w:rtl/>
        </w:rPr>
        <w:t xml:space="preserve"> תכניות העבודה והמפרטים על פי שינויי התכן, ככל שישנם, בזמן ביצוע</w:t>
      </w:r>
      <w:r w:rsidRPr="004008D8">
        <w:rPr>
          <w:rFonts w:ascii="Tahoma" w:hAnsi="Tahoma" w:cs="Tahoma" w:hint="cs"/>
          <w:sz w:val="20"/>
          <w:szCs w:val="20"/>
          <w:rtl/>
        </w:rPr>
        <w:t xml:space="preserve"> הבנייה.</w:t>
      </w:r>
    </w:p>
    <w:p w14:paraId="2D048A51" w14:textId="7A35F90C" w:rsidR="004008D8" w:rsidRPr="004008D8" w:rsidRDefault="004008D8" w:rsidP="003D25F4">
      <w:pPr>
        <w:numPr>
          <w:ilvl w:val="0"/>
          <w:numId w:val="60"/>
        </w:numPr>
        <w:bidi/>
        <w:spacing w:before="240" w:after="240" w:line="360" w:lineRule="auto"/>
        <w:jc w:val="both"/>
        <w:rPr>
          <w:rFonts w:ascii="Tahoma" w:hAnsi="Tahoma" w:cs="Tahoma"/>
          <w:sz w:val="20"/>
          <w:szCs w:val="20"/>
        </w:rPr>
      </w:pPr>
      <w:bookmarkStart w:id="9" w:name="_Hlk1392051"/>
      <w:r w:rsidRPr="004008D8">
        <w:rPr>
          <w:rFonts w:ascii="Tahoma" w:hAnsi="Tahoma" w:cs="Tahoma" w:hint="cs"/>
          <w:sz w:val="20"/>
          <w:szCs w:val="20"/>
          <w:rtl/>
        </w:rPr>
        <w:t xml:space="preserve">עבודות הבנייה אשר בתחום אחריותי הסתיימו, למעט התנאים והפרטים המפורטים בבקשה לקבלת תעודת גמר, והנני מצהיר בזאת כי הבניין ראוי לשימוש. </w:t>
      </w:r>
    </w:p>
    <w:bookmarkEnd w:id="9"/>
    <w:p w14:paraId="223B1839" w14:textId="77777777" w:rsidR="004008D8" w:rsidRPr="004008D8" w:rsidRDefault="004008D8" w:rsidP="004008D8">
      <w:pPr>
        <w:bidi/>
        <w:spacing w:before="240" w:after="240"/>
        <w:ind w:firstLine="6034"/>
        <w:rPr>
          <w:rFonts w:ascii="Tahoma" w:hAnsi="Tahoma" w:cs="Tahoma"/>
          <w:sz w:val="20"/>
          <w:szCs w:val="20"/>
          <w:rtl/>
        </w:rPr>
      </w:pPr>
      <w:r w:rsidRPr="004008D8">
        <w:rPr>
          <w:rFonts w:ascii="Tahoma" w:hAnsi="Tahoma" w:cs="Tahoma" w:hint="cs"/>
          <w:sz w:val="20"/>
          <w:szCs w:val="20"/>
          <w:rtl/>
        </w:rPr>
        <w:t xml:space="preserve">שם: </w:t>
      </w:r>
      <w:sdt>
        <w:sdtPr>
          <w:rPr>
            <w:rFonts w:ascii="Tahoma" w:hAnsi="Tahoma" w:cs="Tahoma"/>
            <w:color w:val="000000"/>
            <w:sz w:val="20"/>
            <w:szCs w:val="20"/>
            <w:u w:val="single" w:color="000000"/>
            <w:rtl/>
          </w:rPr>
          <w:id w:val="1251318574"/>
          <w:placeholder>
            <w:docPart w:val="7917BA7F479E46A1B168D968CFC07487"/>
          </w:placeholder>
          <w:showingPlcHdr/>
          <w15:color w:val="000000"/>
          <w:text/>
        </w:sdtPr>
        <w:sdtEndPr>
          <w:rPr>
            <w:rFonts w:ascii="Times New Roman" w:hAnsi="Times New Roman" w:cs="David"/>
            <w:color w:val="auto"/>
            <w:sz w:val="21"/>
            <w:szCs w:val="24"/>
            <w:u w:val="none"/>
            <w:lang w:val="en-GB"/>
          </w:rPr>
        </w:sdtEndPr>
        <w:sdtContent>
          <w:r w:rsidRPr="004008D8">
            <w:rPr>
              <w:rFonts w:ascii="Tahoma" w:hAnsi="Tahoma" w:cs="Tahoma" w:hint="cs"/>
              <w:color w:val="0070C0"/>
              <w:sz w:val="20"/>
              <w:szCs w:val="20"/>
              <w:rtl/>
              <w:lang w:val="en-GB"/>
            </w:rPr>
            <w:t>&lt;</w:t>
          </w:r>
          <w:r w:rsidRPr="004008D8">
            <w:rPr>
              <w:rFonts w:ascii="Tahoma" w:hAnsi="Tahoma" w:cs="Tahoma" w:hint="cs"/>
              <w:color w:val="0070C0"/>
              <w:sz w:val="20"/>
              <w:szCs w:val="20"/>
              <w:rtl/>
            </w:rPr>
            <w:t>השלם מידע&gt;</w:t>
          </w:r>
        </w:sdtContent>
      </w:sdt>
    </w:p>
    <w:p w14:paraId="501D1188" w14:textId="77777777" w:rsidR="004008D8" w:rsidRPr="004008D8" w:rsidRDefault="004008D8" w:rsidP="004008D8">
      <w:pPr>
        <w:bidi/>
        <w:spacing w:before="240" w:after="240"/>
        <w:ind w:firstLine="6034"/>
        <w:rPr>
          <w:rFonts w:ascii="Tahoma" w:hAnsi="Tahoma" w:cs="Tahoma"/>
          <w:sz w:val="20"/>
          <w:szCs w:val="20"/>
          <w:rtl/>
        </w:rPr>
      </w:pPr>
      <w:r w:rsidRPr="004008D8">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1628387587"/>
          <w:placeholder>
            <w:docPart w:val="4986B253D09B4BD99E22E5D4835307FE"/>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4008D8">
            <w:rPr>
              <w:rFonts w:ascii="Tahoma" w:hAnsi="Tahoma" w:cs="Tahoma" w:hint="cs"/>
              <w:color w:val="0070C0"/>
              <w:sz w:val="20"/>
              <w:szCs w:val="20"/>
              <w:u w:color="000000"/>
              <w:rtl/>
            </w:rPr>
            <w:t>&lt;השלם תאריך&gt;</w:t>
          </w:r>
        </w:sdtContent>
      </w:sdt>
      <w:r w:rsidRPr="004008D8">
        <w:rPr>
          <w:rFonts w:ascii="Tahoma" w:hAnsi="Tahoma" w:cs="Tahoma" w:hint="cs"/>
          <w:sz w:val="20"/>
          <w:szCs w:val="20"/>
          <w:rtl/>
        </w:rPr>
        <w:t xml:space="preserve"> </w:t>
      </w:r>
    </w:p>
    <w:p w14:paraId="06366B8C" w14:textId="77777777" w:rsidR="004008D8" w:rsidRPr="004008D8" w:rsidRDefault="004008D8" w:rsidP="004008D8">
      <w:pPr>
        <w:bidi/>
        <w:spacing w:before="240" w:after="240"/>
        <w:ind w:firstLine="6034"/>
        <w:rPr>
          <w:rFonts w:ascii="Tahoma" w:hAnsi="Tahoma" w:cs="Tahoma"/>
          <w:sz w:val="20"/>
          <w:szCs w:val="20"/>
          <w:rtl/>
        </w:rPr>
      </w:pPr>
      <w:r w:rsidRPr="004008D8">
        <w:rPr>
          <w:rFonts w:ascii="Tahoma" w:hAnsi="Tahoma" w:cs="Tahoma" w:hint="cs"/>
          <w:sz w:val="20"/>
          <w:szCs w:val="20"/>
          <w:rtl/>
        </w:rPr>
        <w:t xml:space="preserve">חתימה: ____________________    </w:t>
      </w:r>
    </w:p>
    <w:p w14:paraId="70C884DE" w14:textId="77777777" w:rsidR="004008D8" w:rsidRPr="004008D8" w:rsidRDefault="004008D8" w:rsidP="004008D8">
      <w:pPr>
        <w:tabs>
          <w:tab w:val="right" w:pos="7593"/>
          <w:tab w:val="right" w:pos="9990"/>
          <w:tab w:val="right" w:pos="10440"/>
        </w:tabs>
        <w:bidi/>
        <w:spacing w:before="60" w:after="60"/>
        <w:ind w:left="6601" w:right="450"/>
        <w:rPr>
          <w:rFonts w:ascii="Tahoma" w:hAnsi="Tahoma" w:cs="Tahoma"/>
          <w:b/>
          <w:bCs/>
          <w:sz w:val="20"/>
          <w:szCs w:val="20"/>
          <w:rtl/>
        </w:rPr>
      </w:pPr>
      <w:r w:rsidRPr="004008D8">
        <w:rPr>
          <w:rFonts w:ascii="Tahoma" w:hAnsi="Tahoma" w:cs="Tahoma" w:hint="cs"/>
          <w:b/>
          <w:bCs/>
          <w:sz w:val="20"/>
          <w:szCs w:val="20"/>
          <w:rtl/>
        </w:rPr>
        <w:t xml:space="preserve">עורך בקשה משנה </w:t>
      </w:r>
    </w:p>
    <w:p w14:paraId="579E1C87" w14:textId="77777777" w:rsidR="004008D8" w:rsidRPr="004008D8" w:rsidRDefault="004008D8" w:rsidP="004008D8">
      <w:pPr>
        <w:tabs>
          <w:tab w:val="right" w:pos="7920"/>
          <w:tab w:val="right" w:pos="9990"/>
          <w:tab w:val="right" w:pos="10440"/>
        </w:tabs>
        <w:bidi/>
        <w:spacing w:before="60" w:after="60"/>
        <w:ind w:left="7026" w:right="450"/>
        <w:rPr>
          <w:rFonts w:ascii="Tahoma" w:hAnsi="Tahoma" w:cs="Tahoma"/>
          <w:b/>
          <w:bCs/>
          <w:sz w:val="20"/>
          <w:szCs w:val="20"/>
          <w:rtl/>
        </w:rPr>
      </w:pPr>
    </w:p>
    <w:p w14:paraId="49B8A73D" w14:textId="77777777" w:rsidR="004008D8" w:rsidRPr="004008D8" w:rsidRDefault="004008D8" w:rsidP="004008D8">
      <w:pPr>
        <w:tabs>
          <w:tab w:val="right" w:pos="7920"/>
          <w:tab w:val="right" w:pos="9990"/>
          <w:tab w:val="right" w:pos="10440"/>
        </w:tabs>
        <w:bidi/>
        <w:spacing w:before="60" w:after="60"/>
        <w:ind w:left="7026" w:right="450"/>
        <w:rPr>
          <w:rFonts w:ascii="Tahoma" w:hAnsi="Tahoma" w:cs="Tahoma"/>
          <w:b/>
          <w:bCs/>
          <w:sz w:val="20"/>
          <w:szCs w:val="20"/>
        </w:rPr>
      </w:pPr>
    </w:p>
    <w:p w14:paraId="4BF4A51A" w14:textId="77777777" w:rsidR="004008D8" w:rsidRPr="004008D8" w:rsidRDefault="004008D8" w:rsidP="004008D8">
      <w:pPr>
        <w:bidi/>
        <w:spacing w:before="200" w:line="360" w:lineRule="auto"/>
        <w:jc w:val="both"/>
        <w:rPr>
          <w:rFonts w:ascii="Tahoma" w:hAnsi="Tahoma" w:cs="Tahoma"/>
          <w:sz w:val="20"/>
          <w:szCs w:val="20"/>
        </w:rPr>
      </w:pPr>
    </w:p>
    <w:p w14:paraId="036EBD67" w14:textId="77777777" w:rsidR="004008D8" w:rsidRPr="004008D8" w:rsidRDefault="004008D8" w:rsidP="004008D8">
      <w:pPr>
        <w:bidi/>
        <w:spacing w:before="200" w:line="360" w:lineRule="auto"/>
        <w:jc w:val="both"/>
        <w:rPr>
          <w:rFonts w:ascii="Tahoma" w:hAnsi="Tahoma" w:cs="Tahoma"/>
          <w:sz w:val="20"/>
          <w:szCs w:val="20"/>
        </w:rPr>
      </w:pPr>
    </w:p>
    <w:p w14:paraId="39BDC81E" w14:textId="0F709C84" w:rsidR="009D6F6A" w:rsidRPr="009D6F6A" w:rsidRDefault="009D6F6A" w:rsidP="009D6F6A">
      <w:pPr>
        <w:bidi/>
        <w:spacing w:before="120" w:after="120"/>
        <w:jc w:val="center"/>
        <w:rPr>
          <w:rFonts w:ascii="Tahoma" w:hAnsi="Tahoma" w:cs="Tahoma"/>
          <w:b/>
          <w:bCs/>
          <w:sz w:val="28"/>
          <w:szCs w:val="28"/>
          <w:rtl/>
          <w:lang w:val="en-GB"/>
        </w:rPr>
      </w:pPr>
      <w:r w:rsidRPr="009D6F6A">
        <w:rPr>
          <w:rFonts w:ascii="Tahoma" w:hAnsi="Tahoma" w:cs="Tahoma" w:hint="cs"/>
          <w:b/>
          <w:bCs/>
          <w:sz w:val="28"/>
          <w:szCs w:val="28"/>
          <w:rtl/>
          <w:lang w:val="en-GB"/>
        </w:rPr>
        <w:t>הצהרת מורשה נגישות, תעודת גמר</w:t>
      </w:r>
      <w:r>
        <w:rPr>
          <w:rFonts w:ascii="Tahoma" w:hAnsi="Tahoma" w:cs="Tahoma" w:hint="cs"/>
          <w:b/>
          <w:bCs/>
          <w:sz w:val="28"/>
          <w:szCs w:val="28"/>
          <w:rtl/>
          <w:lang w:val="en-GB"/>
        </w:rPr>
        <w:t xml:space="preserve"> </w:t>
      </w:r>
      <w:r w:rsidR="00882F10">
        <w:rPr>
          <w:rFonts w:ascii="Tahoma" w:hAnsi="Tahoma" w:cs="Tahoma" w:hint="cs"/>
          <w:b/>
          <w:bCs/>
          <w:sz w:val="28"/>
          <w:szCs w:val="28"/>
          <w:rtl/>
          <w:lang w:val="en-GB"/>
        </w:rPr>
        <w:t>(</w:t>
      </w:r>
      <w:r>
        <w:rPr>
          <w:rFonts w:ascii="Tahoma" w:hAnsi="Tahoma" w:cs="Tahoma" w:hint="cs"/>
          <w:b/>
          <w:bCs/>
          <w:sz w:val="28"/>
          <w:szCs w:val="28"/>
          <w:rtl/>
          <w:lang w:val="en-GB"/>
        </w:rPr>
        <w:t>ה'</w:t>
      </w:r>
      <w:r w:rsidR="000D6A26">
        <w:rPr>
          <w:rFonts w:ascii="Tahoma" w:hAnsi="Tahoma" w:cs="Tahoma" w:hint="cs"/>
          <w:b/>
          <w:bCs/>
          <w:sz w:val="28"/>
          <w:szCs w:val="28"/>
          <w:rtl/>
          <w:lang w:val="en-GB"/>
        </w:rPr>
        <w:t xml:space="preserve"> 4</w:t>
      </w:r>
      <w:r w:rsidR="00882F10">
        <w:rPr>
          <w:rFonts w:ascii="Tahoma" w:hAnsi="Tahoma" w:cs="Tahoma" w:hint="cs"/>
          <w:b/>
          <w:bCs/>
          <w:sz w:val="28"/>
          <w:szCs w:val="28"/>
          <w:rtl/>
          <w:lang w:val="en-GB"/>
        </w:rPr>
        <w:t>)</w:t>
      </w:r>
    </w:p>
    <w:p w14:paraId="40B2FAAB" w14:textId="77777777" w:rsidR="009D6F6A" w:rsidRPr="009D6F6A" w:rsidRDefault="009D6F6A" w:rsidP="009D6F6A">
      <w:pPr>
        <w:bidi/>
        <w:spacing w:before="60" w:after="60"/>
        <w:jc w:val="center"/>
        <w:rPr>
          <w:rFonts w:ascii="Tahoma" w:hAnsi="Tahoma" w:cs="Tahoma"/>
          <w:b/>
          <w:bCs/>
          <w:rtl/>
          <w:lang w:val="en-GB"/>
        </w:rPr>
      </w:pPr>
      <w:r w:rsidRPr="009D6F6A">
        <w:rPr>
          <w:rFonts w:ascii="Tahoma" w:hAnsi="Tahoma" w:cs="Tahoma" w:hint="cs"/>
          <w:b/>
          <w:bCs/>
          <w:rtl/>
          <w:lang w:val="en-GB"/>
        </w:rPr>
        <w:t>היתר בנייה או שימוש במקרקעין</w:t>
      </w:r>
    </w:p>
    <w:p w14:paraId="2D474ECF" w14:textId="77777777" w:rsidR="009D6F6A" w:rsidRPr="009D6F6A" w:rsidRDefault="009D6F6A" w:rsidP="009D6F6A">
      <w:pPr>
        <w:bidi/>
        <w:spacing w:before="60" w:after="60"/>
        <w:jc w:val="center"/>
        <w:rPr>
          <w:rFonts w:ascii="Tahoma" w:hAnsi="Tahoma" w:cs="Tahoma"/>
          <w:b/>
          <w:bCs/>
          <w:rtl/>
          <w:lang w:val="en-GB"/>
        </w:rPr>
      </w:pPr>
      <w:r w:rsidRPr="009D6F6A">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1137148986"/>
          <w:placeholder>
            <w:docPart w:val="DBE3013BE4F048BC844BF7E363412BBA"/>
          </w:placeholder>
          <w:showingPlcHdr/>
          <w15:color w:val="000000"/>
          <w:text/>
        </w:sdtPr>
        <w:sdtEndPr>
          <w:rPr>
            <w:rFonts w:ascii="Times New Roman" w:hAnsi="Times New Roman" w:cs="David"/>
            <w:b w:val="0"/>
            <w:bCs w:val="0"/>
            <w:color w:val="auto"/>
            <w:sz w:val="21"/>
            <w:u w:val="none"/>
          </w:rPr>
        </w:sdtEndPr>
        <w:sdtContent>
          <w:r w:rsidRPr="009D6F6A">
            <w:rPr>
              <w:rFonts w:ascii="Tahoma" w:hAnsi="Tahoma" w:cs="Tahoma" w:hint="cs"/>
              <w:b/>
              <w:bCs/>
              <w:color w:val="0070C0"/>
              <w:rtl/>
              <w:lang w:val="en-GB"/>
            </w:rPr>
            <w:t>&lt;</w:t>
          </w:r>
          <w:r w:rsidRPr="009D6F6A">
            <w:rPr>
              <w:rFonts w:ascii="Tahoma" w:hAnsi="Tahoma" w:cs="Tahoma" w:hint="cs"/>
              <w:b/>
              <w:bCs/>
              <w:color w:val="0070C0"/>
              <w:rtl/>
            </w:rPr>
            <w:t>שם רשות רישוי&gt;</w:t>
          </w:r>
        </w:sdtContent>
      </w:sdt>
    </w:p>
    <w:p w14:paraId="23A72920" w14:textId="77777777" w:rsidR="009D6F6A" w:rsidRPr="009D6F6A" w:rsidRDefault="009D6F6A" w:rsidP="009D6F6A">
      <w:pPr>
        <w:bidi/>
        <w:spacing w:before="360" w:after="60" w:line="360" w:lineRule="auto"/>
        <w:jc w:val="both"/>
        <w:rPr>
          <w:rFonts w:cs="Tahoma"/>
          <w:b/>
          <w:bCs/>
          <w:sz w:val="20"/>
          <w:szCs w:val="20"/>
          <w:u w:val="single"/>
          <w:rtl/>
        </w:rPr>
      </w:pPr>
      <w:r w:rsidRPr="009D6F6A">
        <w:rPr>
          <w:rFonts w:ascii="Tahoma" w:hAnsi="Tahoma" w:cs="Tahoma" w:hint="cs"/>
          <w:b/>
          <w:bCs/>
          <w:sz w:val="20"/>
          <w:szCs w:val="20"/>
          <w:u w:val="single"/>
          <w:rtl/>
          <w:lang w:val="en-GB"/>
        </w:rPr>
        <w:t xml:space="preserve">פרטי הבקשה והמקרקעין </w:t>
      </w:r>
    </w:p>
    <w:p w14:paraId="5EE186DE"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50208275"/>
          <w:placeholder>
            <w:docPart w:val="452D5161731B4FF6846920681A79EA12"/>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sz w:val="20"/>
          <w:szCs w:val="20"/>
          <w:rtl/>
          <w:lang w:val="en-GB"/>
        </w:rPr>
        <w:t xml:space="preserve"> </w:t>
      </w:r>
    </w:p>
    <w:p w14:paraId="0CFFCF1D"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519058372"/>
          <w:placeholder>
            <w:docPart w:val="0F20F62EA7F346FE8BC16EDF4A182010"/>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r w:rsidRPr="009D6F6A">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986356006"/>
          <w:placeholder>
            <w:docPart w:val="5C5A92F4CACA42C5906B746E0E8DB7E3"/>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r w:rsidRPr="009D6F6A">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1453861431"/>
          <w:placeholder>
            <w:docPart w:val="B35D6B19EA8C4AB9A6722DB920E2289B"/>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p>
    <w:p w14:paraId="4CB9448E"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sz w:val="20"/>
          <w:szCs w:val="20"/>
          <w:rtl/>
          <w:lang w:val="en-GB"/>
        </w:rPr>
        <w:t xml:space="preserve">גוש: </w:t>
      </w:r>
      <w:sdt>
        <w:sdtPr>
          <w:rPr>
            <w:rFonts w:ascii="Tahoma" w:hAnsi="Tahoma" w:cs="Tahoma"/>
            <w:color w:val="000000"/>
            <w:sz w:val="20"/>
            <w:szCs w:val="20"/>
            <w:u w:val="single" w:color="000000"/>
            <w:rtl/>
          </w:rPr>
          <w:id w:val="-308859810"/>
          <w:placeholder>
            <w:docPart w:val="D8D277103CFB4D02BAEDBE7819C02BA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r w:rsidRPr="009D6F6A">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1775205148"/>
          <w:placeholder>
            <w:docPart w:val="299A7D76D1A24B60B41FFD7B1A905F7B"/>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r w:rsidRPr="009D6F6A">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708300230"/>
          <w:placeholder>
            <w:docPart w:val="B27A246E752B4327A5E3E731EEAA102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p>
    <w:p w14:paraId="7A87DE30"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2047562072"/>
          <w:placeholder>
            <w:docPart w:val="27FE147703344362A630F52136524B7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r w:rsidRPr="009D6F6A">
        <w:rPr>
          <w:rFonts w:ascii="Tahoma" w:eastAsia="Calibri" w:hAnsi="Tahoma" w:cs="Tahoma"/>
          <w:sz w:val="20"/>
          <w:szCs w:val="20"/>
          <w:rtl/>
        </w:rPr>
        <w:t>שם מכון הבקרה:</w:t>
      </w:r>
      <w:r w:rsidRPr="009D6F6A">
        <w:rPr>
          <w:rFonts w:ascii="Tahoma" w:hAnsi="Tahoma" w:cs="Tahoma"/>
          <w:sz w:val="20"/>
          <w:szCs w:val="20"/>
          <w:rtl/>
          <w:lang w:val="en-GB"/>
        </w:rPr>
        <w:t xml:space="preserve"> </w:t>
      </w:r>
      <w:sdt>
        <w:sdtPr>
          <w:rPr>
            <w:rFonts w:ascii="Tahoma" w:hAnsi="Tahoma" w:cs="Tahoma"/>
            <w:color w:val="000000"/>
            <w:sz w:val="20"/>
            <w:szCs w:val="20"/>
            <w:u w:val="single" w:color="000000"/>
            <w:rtl/>
          </w:rPr>
          <w:id w:val="-455790639"/>
          <w:placeholder>
            <w:docPart w:val="0CC5B56C057E48A4B323570312A970C9"/>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p>
    <w:p w14:paraId="4963D923" w14:textId="77777777" w:rsidR="009D6F6A" w:rsidRPr="009D6F6A" w:rsidRDefault="009D6F6A" w:rsidP="009D6F6A">
      <w:pPr>
        <w:bidi/>
        <w:spacing w:before="360" w:after="60" w:line="360" w:lineRule="auto"/>
        <w:jc w:val="both"/>
        <w:rPr>
          <w:rFonts w:cs="Tahoma"/>
          <w:b/>
          <w:bCs/>
          <w:sz w:val="20"/>
          <w:szCs w:val="20"/>
          <w:u w:val="single"/>
          <w:rtl/>
        </w:rPr>
      </w:pPr>
      <w:r w:rsidRPr="009D6F6A">
        <w:rPr>
          <w:rFonts w:ascii="Tahoma" w:hAnsi="Tahoma" w:cs="Tahoma" w:hint="cs"/>
          <w:b/>
          <w:bCs/>
          <w:sz w:val="20"/>
          <w:szCs w:val="20"/>
          <w:u w:val="single"/>
          <w:rtl/>
          <w:lang w:val="en-GB"/>
        </w:rPr>
        <w:t>פרטי בעל ההיתר</w:t>
      </w:r>
    </w:p>
    <w:p w14:paraId="168DFDBE" w14:textId="77777777" w:rsidR="009D6F6A" w:rsidRPr="009D6F6A" w:rsidRDefault="009D6F6A" w:rsidP="009D6F6A">
      <w:pPr>
        <w:bidi/>
        <w:spacing w:before="60" w:after="60" w:line="360" w:lineRule="auto"/>
        <w:jc w:val="both"/>
        <w:rPr>
          <w:rFonts w:ascii="Tahoma" w:hAnsi="Tahoma" w:cs="Tahoma"/>
          <w:sz w:val="20"/>
          <w:szCs w:val="20"/>
          <w:lang w:val="en-GB"/>
        </w:rPr>
      </w:pPr>
      <w:r w:rsidRPr="009D6F6A">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1372058165"/>
          <w:placeholder>
            <w:docPart w:val="8D23A9765476411A9D3ADAB2CE9F6DA0"/>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p>
    <w:p w14:paraId="604C1652" w14:textId="77777777" w:rsidR="009D6F6A" w:rsidRPr="009D6F6A" w:rsidRDefault="00000000" w:rsidP="009D6F6A">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1942942416"/>
          <w15:color w:val="000000"/>
          <w14:checkbox>
            <w14:checked w14:val="0"/>
            <w14:checkedState w14:val="2612" w14:font="MS Gothic"/>
            <w14:uncheckedState w14:val="2610" w14:font="MS Gothic"/>
          </w14:checkbox>
        </w:sdtPr>
        <w:sdtContent>
          <w:r w:rsidR="009D6F6A" w:rsidRPr="009D6F6A">
            <w:rPr>
              <w:rFonts w:ascii="Segoe UI Symbol" w:eastAsia="MS Gothic" w:hAnsi="Segoe UI Symbol" w:cs="Segoe UI Symbol" w:hint="cs"/>
              <w:b/>
              <w:bCs/>
              <w:sz w:val="26"/>
              <w:szCs w:val="26"/>
              <w:rtl/>
            </w:rPr>
            <w:t>☐</w:t>
          </w:r>
        </w:sdtContent>
      </w:sdt>
      <w:r w:rsidR="009D6F6A" w:rsidRPr="009D6F6A">
        <w:rPr>
          <w:rFonts w:ascii="Tahoma" w:eastAsia="Calibri" w:hAnsi="Tahoma" w:cs="Tahoma" w:hint="cs"/>
          <w:sz w:val="18"/>
          <w:szCs w:val="18"/>
          <w:rtl/>
          <w:lang w:val="en-GB"/>
        </w:rPr>
        <w:t xml:space="preserve"> אדם פרטי   </w:t>
      </w:r>
      <w:sdt>
        <w:sdtPr>
          <w:rPr>
            <w:rFonts w:ascii="Tahoma" w:hAnsi="Tahoma" w:cs="Tahoma"/>
            <w:b/>
            <w:bCs/>
            <w:sz w:val="26"/>
            <w:szCs w:val="26"/>
            <w:rtl/>
          </w:rPr>
          <w:id w:val="2114016166"/>
          <w15:color w:val="000000"/>
          <w14:checkbox>
            <w14:checked w14:val="0"/>
            <w14:checkedState w14:val="2612" w14:font="MS Gothic"/>
            <w14:uncheckedState w14:val="2610" w14:font="MS Gothic"/>
          </w14:checkbox>
        </w:sdtPr>
        <w:sdtContent>
          <w:r w:rsidR="009D6F6A" w:rsidRPr="009D6F6A">
            <w:rPr>
              <w:rFonts w:ascii="Segoe UI Symbol" w:eastAsia="MS Gothic" w:hAnsi="Segoe UI Symbol" w:cs="Segoe UI Symbol" w:hint="cs"/>
              <w:b/>
              <w:bCs/>
              <w:sz w:val="26"/>
              <w:szCs w:val="26"/>
              <w:rtl/>
            </w:rPr>
            <w:t>☐</w:t>
          </w:r>
        </w:sdtContent>
      </w:sdt>
      <w:r w:rsidR="009D6F6A" w:rsidRPr="009D6F6A">
        <w:rPr>
          <w:rFonts w:ascii="Tahoma" w:hAnsi="Tahoma" w:cs="Tahoma" w:hint="cs"/>
          <w:b/>
          <w:bCs/>
          <w:sz w:val="20"/>
          <w:szCs w:val="20"/>
          <w:rtl/>
        </w:rPr>
        <w:t xml:space="preserve"> </w:t>
      </w:r>
      <w:r w:rsidR="009D6F6A" w:rsidRPr="009D6F6A">
        <w:rPr>
          <w:rFonts w:ascii="Tahoma" w:eastAsia="Calibri" w:hAnsi="Tahoma" w:cs="Tahoma" w:hint="cs"/>
          <w:sz w:val="18"/>
          <w:szCs w:val="18"/>
          <w:rtl/>
          <w:lang w:val="en-GB"/>
        </w:rPr>
        <w:t xml:space="preserve">תאגיד   </w:t>
      </w:r>
      <w:sdt>
        <w:sdtPr>
          <w:rPr>
            <w:rFonts w:ascii="Tahoma" w:hAnsi="Tahoma" w:cs="Tahoma"/>
            <w:b/>
            <w:bCs/>
            <w:sz w:val="26"/>
            <w:szCs w:val="26"/>
            <w:rtl/>
          </w:rPr>
          <w:id w:val="1745691313"/>
          <w15:color w:val="000000"/>
          <w14:checkbox>
            <w14:checked w14:val="0"/>
            <w14:checkedState w14:val="2612" w14:font="MS Gothic"/>
            <w14:uncheckedState w14:val="2610" w14:font="MS Gothic"/>
          </w14:checkbox>
        </w:sdtPr>
        <w:sdtContent>
          <w:r w:rsidR="009D6F6A" w:rsidRPr="009D6F6A">
            <w:rPr>
              <w:rFonts w:ascii="Segoe UI Symbol" w:eastAsia="MS Gothic" w:hAnsi="Segoe UI Symbol" w:cs="Segoe UI Symbol" w:hint="cs"/>
              <w:b/>
              <w:bCs/>
              <w:sz w:val="26"/>
              <w:szCs w:val="26"/>
              <w:rtl/>
            </w:rPr>
            <w:t>☐</w:t>
          </w:r>
        </w:sdtContent>
      </w:sdt>
      <w:r w:rsidR="009D6F6A" w:rsidRPr="009D6F6A">
        <w:rPr>
          <w:rFonts w:ascii="Tahoma" w:eastAsia="Calibri" w:hAnsi="Tahoma" w:cs="Tahoma" w:hint="cs"/>
          <w:sz w:val="18"/>
          <w:szCs w:val="18"/>
          <w:rtl/>
          <w:lang w:val="en-GB"/>
        </w:rPr>
        <w:t xml:space="preserve"> גוף כהגדרתו בסעיף 261 ד' לחוק התכנון והבנייה או רשות מקומית</w:t>
      </w:r>
    </w:p>
    <w:p w14:paraId="62013FBF"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hint="cs"/>
          <w:sz w:val="20"/>
          <w:szCs w:val="20"/>
          <w:rtl/>
          <w:lang w:val="en-GB"/>
        </w:rPr>
        <w:t xml:space="preserve">מס' </w:t>
      </w:r>
      <w:r w:rsidRPr="009D6F6A">
        <w:rPr>
          <w:rFonts w:ascii="Tahoma" w:hAnsi="Tahoma" w:cs="Tahoma"/>
          <w:sz w:val="20"/>
          <w:szCs w:val="20"/>
          <w:rtl/>
          <w:lang w:val="en-GB"/>
        </w:rPr>
        <w:t>ת.ז.</w:t>
      </w:r>
      <w:r w:rsidRPr="009D6F6A">
        <w:rPr>
          <w:rFonts w:ascii="Tahoma" w:hAnsi="Tahoma" w:cs="Tahoma" w:hint="cs"/>
          <w:sz w:val="20"/>
          <w:szCs w:val="20"/>
          <w:rtl/>
          <w:lang w:val="en-GB"/>
        </w:rPr>
        <w:t>/ מס' דרכון/  תאגיד</w:t>
      </w:r>
      <w:r w:rsidRPr="009D6F6A">
        <w:rPr>
          <w:rFonts w:ascii="Tahoma" w:hAnsi="Tahoma" w:cs="Tahoma"/>
          <w:sz w:val="20"/>
          <w:szCs w:val="20"/>
          <w:rtl/>
          <w:lang w:val="en-GB"/>
        </w:rPr>
        <w:t xml:space="preserve">: </w:t>
      </w:r>
      <w:bookmarkStart w:id="10" w:name="_Hlk8578731"/>
      <w:sdt>
        <w:sdtPr>
          <w:rPr>
            <w:rFonts w:ascii="Tahoma" w:hAnsi="Tahoma" w:cs="Tahoma"/>
            <w:color w:val="000000"/>
            <w:sz w:val="20"/>
            <w:szCs w:val="20"/>
            <w:u w:val="single" w:color="000000"/>
            <w:rtl/>
          </w:rPr>
          <w:id w:val="724188305"/>
          <w:placeholder>
            <w:docPart w:val="E0A1BBB5985C442CA2EC8DB4F2DA5A0A"/>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bookmarkEnd w:id="10"/>
      <w:r w:rsidRPr="009D6F6A">
        <w:rPr>
          <w:rFonts w:ascii="Tahoma" w:hAnsi="Tahoma" w:cs="Tahoma" w:hint="cs"/>
          <w:sz w:val="20"/>
          <w:szCs w:val="20"/>
          <w:rtl/>
          <w:lang w:val="en-GB"/>
        </w:rPr>
        <w:t xml:space="preserve">          </w:t>
      </w:r>
      <w:r w:rsidRPr="009D6F6A">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457568090"/>
          <w:placeholder>
            <w:docPart w:val="A94017B3331D4234938F2778877CDB5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p>
    <w:p w14:paraId="64F77B2B"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193652246"/>
          <w:placeholder>
            <w:docPart w:val="6089A869D3AB4E07B17796A4E315AF3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sz w:val="20"/>
          <w:szCs w:val="20"/>
          <w:rtl/>
          <w:lang w:val="en-GB"/>
        </w:rPr>
        <w:t xml:space="preserve"> </w:t>
      </w:r>
      <w:r w:rsidRPr="009D6F6A">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097595363"/>
          <w:placeholder>
            <w:docPart w:val="7E6A506E47F847EC95E4423B0A16F6D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p>
    <w:p w14:paraId="053D1956" w14:textId="77777777" w:rsidR="009D6F6A" w:rsidRPr="009D6F6A" w:rsidRDefault="009D6F6A" w:rsidP="009D6F6A">
      <w:pPr>
        <w:bidi/>
        <w:spacing w:before="360" w:after="60" w:line="360" w:lineRule="auto"/>
        <w:jc w:val="both"/>
        <w:rPr>
          <w:rFonts w:ascii="Tahoma" w:hAnsi="Tahoma" w:cs="Tahoma"/>
          <w:b/>
          <w:bCs/>
          <w:sz w:val="20"/>
          <w:szCs w:val="20"/>
          <w:u w:val="single"/>
          <w:rtl/>
        </w:rPr>
      </w:pPr>
      <w:r w:rsidRPr="009D6F6A">
        <w:rPr>
          <w:rFonts w:ascii="Tahoma" w:hAnsi="Tahoma" w:cs="Tahoma" w:hint="cs"/>
          <w:b/>
          <w:bCs/>
          <w:sz w:val="20"/>
          <w:szCs w:val="20"/>
          <w:u w:val="single"/>
          <w:rtl/>
          <w:lang w:val="en-GB"/>
        </w:rPr>
        <w:t xml:space="preserve">הצהרה </w:t>
      </w:r>
    </w:p>
    <w:p w14:paraId="14019D43" w14:textId="77777777" w:rsidR="009D6F6A" w:rsidRPr="009D6F6A" w:rsidRDefault="009D6F6A" w:rsidP="009D6F6A">
      <w:pPr>
        <w:bidi/>
        <w:spacing w:before="60" w:after="60" w:line="360" w:lineRule="auto"/>
        <w:jc w:val="both"/>
        <w:rPr>
          <w:rFonts w:ascii="Tahoma" w:hAnsi="Tahoma" w:cs="Tahoma"/>
          <w:sz w:val="20"/>
          <w:szCs w:val="20"/>
          <w:rtl/>
          <w:lang w:val="en-GB"/>
        </w:rPr>
      </w:pPr>
      <w:r w:rsidRPr="009D6F6A">
        <w:rPr>
          <w:rFonts w:ascii="Tahoma" w:hAnsi="Tahoma" w:cs="Tahoma"/>
          <w:sz w:val="20"/>
          <w:szCs w:val="20"/>
          <w:rtl/>
          <w:lang w:val="en-GB"/>
        </w:rPr>
        <w:t>אני הח"מ</w:t>
      </w:r>
      <w:r w:rsidRPr="009D6F6A">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330797531"/>
          <w:placeholder>
            <w:docPart w:val="489DC482C6C449E7864F928768A53E4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שם מורשה נגישות&gt;</w:t>
          </w:r>
        </w:sdtContent>
      </w:sdt>
      <w:r w:rsidRPr="009D6F6A">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191419474"/>
          <w:placeholder>
            <w:docPart w:val="5688FFB79F3B412290E4109FDFE7DCAD"/>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w:t>
      </w:r>
      <w:proofErr w:type="spellStart"/>
      <w:r w:rsidRPr="009D6F6A">
        <w:rPr>
          <w:rFonts w:ascii="Tahoma" w:hAnsi="Tahoma" w:cs="Tahoma" w:hint="cs"/>
          <w:sz w:val="20"/>
          <w:szCs w:val="20"/>
          <w:rtl/>
          <w:lang w:val="en-GB"/>
        </w:rPr>
        <w:t>מ.ר</w:t>
      </w:r>
      <w:proofErr w:type="spellEnd"/>
      <w:r w:rsidRPr="009D6F6A">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635532059"/>
          <w:placeholder>
            <w:docPart w:val="270F31FA09BB405A8B74FD26E694004D"/>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2105136625"/>
          <w:placeholder>
            <w:docPart w:val="24F20B22E8774382A6EE3361279E73E8"/>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450207575"/>
          <w:placeholder>
            <w:docPart w:val="88D3989C0C634AB1B5B78D554ABBF87C"/>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256679424"/>
          <w:placeholder>
            <w:docPart w:val="2D9B97AA2FAC4EB1BEC4DA32CD2E9887"/>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r w:rsidRPr="009D6F6A">
        <w:rPr>
          <w:rFonts w:ascii="Tahoma" w:hAnsi="Tahoma" w:cs="Tahoma" w:hint="cs"/>
          <w:sz w:val="20"/>
          <w:szCs w:val="20"/>
          <w:rtl/>
          <w:lang w:val="en-GB"/>
        </w:rPr>
        <w:t>, מורשה נגישות מבנים, תשתיות וסביבה בבנייה או העבודה נשוא ההיתר, מצהיר</w:t>
      </w:r>
      <w:r w:rsidRPr="009D6F6A">
        <w:rPr>
          <w:rFonts w:ascii="Tahoma" w:hAnsi="Tahoma" w:cs="Tahoma"/>
          <w:sz w:val="20"/>
          <w:szCs w:val="20"/>
          <w:rtl/>
          <w:lang w:val="en-GB"/>
        </w:rPr>
        <w:t xml:space="preserve"> </w:t>
      </w:r>
      <w:r w:rsidRPr="009D6F6A">
        <w:rPr>
          <w:rFonts w:ascii="Tahoma" w:hAnsi="Tahoma" w:cs="Tahoma" w:hint="cs"/>
          <w:sz w:val="20"/>
          <w:szCs w:val="20"/>
          <w:rtl/>
          <w:lang w:val="en-GB"/>
        </w:rPr>
        <w:t>בזאת כי ביצעתי</w:t>
      </w:r>
      <w:r w:rsidRPr="009D6F6A">
        <w:rPr>
          <w:rFonts w:ascii="Tahoma" w:hAnsi="Tahoma" w:cs="Tahoma"/>
          <w:sz w:val="20"/>
          <w:szCs w:val="20"/>
          <w:rtl/>
          <w:lang w:val="en-GB"/>
        </w:rPr>
        <w:t xml:space="preserve"> </w:t>
      </w:r>
      <w:r w:rsidRPr="009D6F6A">
        <w:rPr>
          <w:rFonts w:ascii="Tahoma" w:hAnsi="Tahoma" w:cs="Tahoma" w:hint="cs"/>
          <w:sz w:val="20"/>
          <w:szCs w:val="20"/>
          <w:rtl/>
          <w:lang w:val="en-GB"/>
        </w:rPr>
        <w:t>פיקוח</w:t>
      </w:r>
      <w:r w:rsidRPr="009D6F6A">
        <w:rPr>
          <w:rFonts w:ascii="Tahoma" w:hAnsi="Tahoma" w:cs="Tahoma"/>
          <w:sz w:val="20"/>
          <w:szCs w:val="20"/>
          <w:rtl/>
          <w:lang w:val="en-GB"/>
        </w:rPr>
        <w:t xml:space="preserve"> </w:t>
      </w:r>
      <w:r w:rsidRPr="009D6F6A">
        <w:rPr>
          <w:rFonts w:ascii="Tahoma" w:hAnsi="Tahoma" w:cs="Tahoma" w:hint="cs"/>
          <w:sz w:val="20"/>
          <w:szCs w:val="20"/>
          <w:rtl/>
          <w:lang w:val="en-GB"/>
        </w:rPr>
        <w:t>עליון</w:t>
      </w:r>
      <w:r w:rsidRPr="009D6F6A">
        <w:rPr>
          <w:rFonts w:ascii="Tahoma" w:hAnsi="Tahoma" w:cs="Tahoma"/>
          <w:sz w:val="20"/>
          <w:szCs w:val="20"/>
          <w:rtl/>
          <w:lang w:val="en-GB"/>
        </w:rPr>
        <w:t xml:space="preserve"> כמשמעותו בתקנות </w:t>
      </w:r>
      <w:r w:rsidRPr="009D6F6A">
        <w:rPr>
          <w:rFonts w:ascii="Tahoma" w:hAnsi="Tahoma" w:cs="Tahoma" w:hint="cs"/>
          <w:sz w:val="20"/>
          <w:szCs w:val="20"/>
          <w:rtl/>
          <w:lang w:val="en-GB"/>
        </w:rPr>
        <w:t xml:space="preserve">91 ,92, 94 לתקנות </w:t>
      </w:r>
      <w:r w:rsidRPr="009D6F6A">
        <w:rPr>
          <w:rFonts w:ascii="Tahoma" w:hAnsi="Tahoma" w:cs="Tahoma"/>
          <w:sz w:val="20"/>
          <w:szCs w:val="20"/>
          <w:rtl/>
          <w:lang w:val="en-GB"/>
        </w:rPr>
        <w:t>התכנון והבנ</w:t>
      </w:r>
      <w:r w:rsidRPr="009D6F6A">
        <w:rPr>
          <w:rFonts w:ascii="Tahoma" w:hAnsi="Tahoma" w:cs="Tahoma" w:hint="cs"/>
          <w:sz w:val="20"/>
          <w:szCs w:val="20"/>
          <w:rtl/>
          <w:lang w:val="en-GB"/>
        </w:rPr>
        <w:t>י</w:t>
      </w:r>
      <w:r w:rsidRPr="009D6F6A">
        <w:rPr>
          <w:rFonts w:ascii="Tahoma" w:hAnsi="Tahoma" w:cs="Tahoma"/>
          <w:sz w:val="20"/>
          <w:szCs w:val="20"/>
          <w:rtl/>
          <w:lang w:val="en-GB"/>
        </w:rPr>
        <w:t>יה (רישוי בני</w:t>
      </w:r>
      <w:r w:rsidRPr="009D6F6A">
        <w:rPr>
          <w:rFonts w:ascii="Tahoma" w:hAnsi="Tahoma" w:cs="Tahoma" w:hint="cs"/>
          <w:sz w:val="20"/>
          <w:szCs w:val="20"/>
          <w:rtl/>
          <w:lang w:val="en-GB"/>
        </w:rPr>
        <w:t>י</w:t>
      </w:r>
      <w:r w:rsidRPr="009D6F6A">
        <w:rPr>
          <w:rFonts w:ascii="Tahoma" w:hAnsi="Tahoma" w:cs="Tahoma"/>
          <w:sz w:val="20"/>
          <w:szCs w:val="20"/>
          <w:rtl/>
          <w:lang w:val="en-GB"/>
        </w:rPr>
        <w:t>ה) התשע"ו</w:t>
      </w:r>
      <w:r w:rsidRPr="009D6F6A">
        <w:rPr>
          <w:rFonts w:ascii="Tahoma" w:hAnsi="Tahoma" w:cs="Tahoma" w:hint="cs"/>
          <w:sz w:val="20"/>
          <w:szCs w:val="20"/>
          <w:rtl/>
          <w:lang w:val="en-GB"/>
        </w:rPr>
        <w:t>-</w:t>
      </w:r>
      <w:r w:rsidRPr="009D6F6A">
        <w:rPr>
          <w:rFonts w:ascii="Tahoma" w:hAnsi="Tahoma" w:cs="Tahoma"/>
          <w:sz w:val="20"/>
          <w:szCs w:val="20"/>
          <w:rtl/>
          <w:lang w:val="en-GB"/>
        </w:rPr>
        <w:t>2016</w:t>
      </w:r>
      <w:r w:rsidRPr="009D6F6A">
        <w:rPr>
          <w:rFonts w:ascii="Tahoma" w:hAnsi="Tahoma" w:cs="Tahoma" w:hint="cs"/>
          <w:sz w:val="20"/>
          <w:szCs w:val="20"/>
          <w:rtl/>
          <w:lang w:val="en-GB"/>
        </w:rPr>
        <w:t xml:space="preserve"> (להלן: תקנות הרישוי) מתחילת ביצוע העבודות לפי ההיתר ועד לתעודת גמר ובכלל זה:</w:t>
      </w:r>
    </w:p>
    <w:p w14:paraId="1CFABC7A" w14:textId="77777777" w:rsidR="009D6F6A" w:rsidRPr="009D6F6A" w:rsidRDefault="009D6F6A" w:rsidP="003D25F4">
      <w:pPr>
        <w:numPr>
          <w:ilvl w:val="0"/>
          <w:numId w:val="61"/>
        </w:numPr>
        <w:tabs>
          <w:tab w:val="right" w:pos="270"/>
        </w:tabs>
        <w:bidi/>
        <w:spacing w:before="240" w:after="240" w:line="360" w:lineRule="auto"/>
        <w:jc w:val="both"/>
        <w:rPr>
          <w:rFonts w:ascii="Tahoma" w:hAnsi="Tahoma" w:cs="Tahoma"/>
          <w:sz w:val="20"/>
          <w:szCs w:val="20"/>
          <w:rtl/>
          <w:lang w:val="en-GB"/>
        </w:rPr>
      </w:pPr>
      <w:r w:rsidRPr="009D6F6A">
        <w:rPr>
          <w:rFonts w:ascii="Tahoma" w:hAnsi="Tahoma" w:cs="Tahoma" w:hint="cs"/>
          <w:sz w:val="20"/>
          <w:szCs w:val="20"/>
          <w:rtl/>
          <w:lang w:val="en-GB"/>
        </w:rPr>
        <w:t xml:space="preserve">ערכתי ביקורים באתר הבנייה, במספר ובמועדים הדרושים, כדי לקיים את הפעולות הנדרשות לפיקוח עליון. </w:t>
      </w:r>
    </w:p>
    <w:p w14:paraId="5A1D6371" w14:textId="4B44892C" w:rsidR="009D6F6A" w:rsidRPr="000C0528" w:rsidRDefault="00000000" w:rsidP="009D6F6A">
      <w:pPr>
        <w:tabs>
          <w:tab w:val="right" w:pos="648"/>
        </w:tabs>
        <w:bidi/>
        <w:spacing w:before="120" w:after="120" w:line="360" w:lineRule="auto"/>
        <w:ind w:left="648" w:hanging="374"/>
        <w:jc w:val="both"/>
        <w:rPr>
          <w:rFonts w:ascii="Tahoma" w:hAnsi="Tahoma" w:cs="Tahoma"/>
          <w:sz w:val="20"/>
          <w:szCs w:val="20"/>
        </w:rPr>
      </w:pPr>
      <w:sdt>
        <w:sdtPr>
          <w:rPr>
            <w:rFonts w:ascii="Tahoma" w:hAnsi="Tahoma" w:cs="Tahoma"/>
            <w:b/>
            <w:bCs/>
            <w:sz w:val="26"/>
            <w:szCs w:val="26"/>
            <w:rtl/>
          </w:rPr>
          <w:id w:val="-1601019651"/>
          <w15:color w:val="000000"/>
          <w14:checkbox>
            <w14:checked w14:val="0"/>
            <w14:checkedState w14:val="2612" w14:font="MS Gothic"/>
            <w14:uncheckedState w14:val="2610" w14:font="MS Gothic"/>
          </w14:checkbox>
        </w:sdtPr>
        <w:sdtContent>
          <w:r w:rsidR="009D6F6A" w:rsidRPr="009D6F6A">
            <w:rPr>
              <w:rFonts w:ascii="Segoe UI Symbol" w:eastAsia="MS Gothic" w:hAnsi="Segoe UI Symbol" w:cs="Segoe UI Symbol" w:hint="cs"/>
              <w:b/>
              <w:bCs/>
              <w:sz w:val="26"/>
              <w:szCs w:val="26"/>
              <w:rtl/>
            </w:rPr>
            <w:t>☐</w:t>
          </w:r>
        </w:sdtContent>
      </w:sdt>
      <w:r w:rsidR="009D6F6A" w:rsidRPr="009D6F6A">
        <w:rPr>
          <w:rFonts w:ascii="Tahoma" w:hAnsi="Tahoma" w:cs="Tahoma" w:hint="cs"/>
          <w:b/>
          <w:bCs/>
          <w:sz w:val="20"/>
          <w:szCs w:val="20"/>
          <w:rtl/>
        </w:rPr>
        <w:t xml:space="preserve">  </w:t>
      </w:r>
      <w:r w:rsidR="009D6F6A" w:rsidRPr="009D6F6A">
        <w:rPr>
          <w:rFonts w:ascii="Tahoma" w:hAnsi="Tahoma" w:cs="Tahoma" w:hint="cs"/>
          <w:sz w:val="20"/>
          <w:szCs w:val="20"/>
          <w:rtl/>
          <w:lang w:val="en-GB"/>
        </w:rPr>
        <w:t xml:space="preserve">ייפיתי כוחו של עובד מטעמי לערוך ביקורים לפיקוח עליון </w:t>
      </w:r>
      <w:sdt>
        <w:sdtPr>
          <w:rPr>
            <w:rFonts w:ascii="Tahoma" w:hAnsi="Tahoma" w:cs="Tahoma"/>
            <w:color w:val="000000"/>
            <w:sz w:val="20"/>
            <w:szCs w:val="20"/>
            <w:u w:val="single" w:color="000000"/>
            <w:rtl/>
          </w:rPr>
          <w:id w:val="1260712576"/>
          <w:placeholder>
            <w:docPart w:val="9E374882F19E4A07968F231DA1B33F04"/>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שם העובד&gt;</w:t>
          </w:r>
        </w:sdtContent>
      </w:sdt>
      <w:r w:rsidR="009D6F6A" w:rsidRPr="009D6F6A">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1778939299"/>
          <w:placeholder>
            <w:docPart w:val="6004042FB2234693A38C4BE078FA59EC"/>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השלם מידע&gt;</w:t>
          </w:r>
        </w:sdtContent>
      </w:sdt>
      <w:r w:rsidR="009D6F6A" w:rsidRPr="009D6F6A">
        <w:rPr>
          <w:rFonts w:ascii="Tahoma" w:hAnsi="Tahoma" w:cs="Tahoma" w:hint="cs"/>
          <w:sz w:val="20"/>
          <w:szCs w:val="20"/>
          <w:rtl/>
          <w:lang w:val="en-GB"/>
        </w:rPr>
        <w:t xml:space="preserve"> </w:t>
      </w:r>
      <w:proofErr w:type="spellStart"/>
      <w:r w:rsidR="009D6F6A" w:rsidRPr="009D6F6A">
        <w:rPr>
          <w:rFonts w:ascii="Tahoma" w:hAnsi="Tahoma" w:cs="Tahoma" w:hint="cs"/>
          <w:sz w:val="20"/>
          <w:szCs w:val="20"/>
          <w:rtl/>
          <w:lang w:val="en-GB"/>
        </w:rPr>
        <w:t>מ.ר</w:t>
      </w:r>
      <w:proofErr w:type="spellEnd"/>
      <w:r w:rsidR="009D6F6A" w:rsidRPr="009D6F6A">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432433418"/>
          <w:placeholder>
            <w:docPart w:val="66FDB1C70DBC4B3CAC535E09F5EDFB5F"/>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השלם מידע&gt;</w:t>
          </w:r>
        </w:sdtContent>
      </w:sdt>
      <w:r w:rsidR="009D6F6A" w:rsidRPr="009D6F6A">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75408946"/>
          <w:placeholder>
            <w:docPart w:val="58CAE8F95287436DAE6E1668864CEAE3"/>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השלם מידע&gt;</w:t>
          </w:r>
        </w:sdtContent>
      </w:sdt>
      <w:r w:rsidR="009D6F6A" w:rsidRPr="009D6F6A">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1437747181"/>
          <w:placeholder>
            <w:docPart w:val="924DAC06311C4EDFBCD098A63A109432"/>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השלם מידע&gt;</w:t>
          </w:r>
        </w:sdtContent>
      </w:sdt>
      <w:r w:rsidR="009D6F6A" w:rsidRPr="009D6F6A">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563377526"/>
          <w:placeholder>
            <w:docPart w:val="C4350651D94B4D35AA216CE253C0B938"/>
          </w:placeholder>
          <w:showingPlcHdr/>
          <w15:color w:val="000000"/>
          <w:text/>
        </w:sdtPr>
        <w:sdtEndPr>
          <w:rPr>
            <w:rFonts w:ascii="Times New Roman" w:hAnsi="Times New Roman" w:cs="David"/>
            <w:color w:val="auto"/>
            <w:sz w:val="21"/>
            <w:szCs w:val="24"/>
            <w:u w:val="none"/>
            <w:lang w:val="en-GB"/>
          </w:rPr>
        </w:sdtEndPr>
        <w:sdtContent>
          <w:r w:rsidR="009D6F6A" w:rsidRPr="009D6F6A">
            <w:rPr>
              <w:rFonts w:ascii="Tahoma" w:hAnsi="Tahoma" w:cs="Tahoma" w:hint="cs"/>
              <w:color w:val="0070C0"/>
              <w:sz w:val="20"/>
              <w:szCs w:val="20"/>
              <w:rtl/>
              <w:lang w:val="en-GB"/>
            </w:rPr>
            <w:t>&lt;</w:t>
          </w:r>
          <w:r w:rsidR="009D6F6A" w:rsidRPr="009D6F6A">
            <w:rPr>
              <w:rFonts w:ascii="Tahoma" w:hAnsi="Tahoma" w:cs="Tahoma" w:hint="cs"/>
              <w:color w:val="0070C0"/>
              <w:sz w:val="20"/>
              <w:szCs w:val="20"/>
              <w:rtl/>
            </w:rPr>
            <w:t>השלם מידע&gt;</w:t>
          </w:r>
        </w:sdtContent>
      </w:sdt>
      <w:r w:rsidR="009D6F6A" w:rsidRPr="009D6F6A">
        <w:rPr>
          <w:rFonts w:ascii="Tahoma" w:hAnsi="Tahoma" w:cs="Tahoma" w:hint="cs"/>
          <w:sz w:val="20"/>
          <w:szCs w:val="20"/>
          <w:rtl/>
          <w:lang w:val="en-GB"/>
        </w:rPr>
        <w:t>, העובד הינו בעל הכישורים הנדרשים לפי כל דין לתחום העבודה שלגביה ערך את הביקורים לפיקוח עליון במקומי.</w:t>
      </w:r>
      <w:r w:rsidR="000C0528">
        <w:rPr>
          <w:rFonts w:ascii="Tahoma" w:hAnsi="Tahoma" w:cs="Tahoma"/>
          <w:sz w:val="20"/>
          <w:szCs w:val="20"/>
        </w:rPr>
        <w:t xml:space="preserve">    </w:t>
      </w:r>
    </w:p>
    <w:p w14:paraId="347CDF10" w14:textId="77777777" w:rsidR="009D6F6A" w:rsidRPr="009D6F6A" w:rsidRDefault="009D6F6A" w:rsidP="003D25F4">
      <w:pPr>
        <w:numPr>
          <w:ilvl w:val="0"/>
          <w:numId w:val="61"/>
        </w:numPr>
        <w:bidi/>
        <w:spacing w:before="240" w:after="240" w:line="360" w:lineRule="auto"/>
        <w:jc w:val="both"/>
        <w:rPr>
          <w:rFonts w:ascii="Tahoma" w:hAnsi="Tahoma" w:cs="Tahoma"/>
          <w:sz w:val="20"/>
          <w:szCs w:val="20"/>
          <w:lang w:val="en-GB"/>
        </w:rPr>
      </w:pPr>
      <w:r w:rsidRPr="009D6F6A">
        <w:rPr>
          <w:rFonts w:ascii="Tahoma" w:hAnsi="Tahoma" w:cs="Tahoma"/>
          <w:sz w:val="20"/>
          <w:szCs w:val="20"/>
          <w:rtl/>
          <w:lang w:val="en-GB"/>
        </w:rPr>
        <w:lastRenderedPageBreak/>
        <w:t xml:space="preserve">ביצוע הבנייה באתר </w:t>
      </w:r>
      <w:r w:rsidRPr="009D6F6A">
        <w:rPr>
          <w:rFonts w:ascii="Tahoma" w:hAnsi="Tahoma" w:cs="Tahoma" w:hint="cs"/>
          <w:sz w:val="20"/>
          <w:szCs w:val="20"/>
          <w:rtl/>
          <w:lang w:val="en-GB"/>
        </w:rPr>
        <w:t xml:space="preserve">תואם </w:t>
      </w:r>
      <w:proofErr w:type="spellStart"/>
      <w:r w:rsidRPr="009D6F6A">
        <w:rPr>
          <w:rFonts w:ascii="Tahoma" w:hAnsi="Tahoma" w:cs="Tahoma"/>
          <w:sz w:val="20"/>
          <w:szCs w:val="20"/>
          <w:rtl/>
          <w:lang w:val="en-GB"/>
        </w:rPr>
        <w:t>לתכניות</w:t>
      </w:r>
      <w:proofErr w:type="spellEnd"/>
      <w:r w:rsidRPr="009D6F6A">
        <w:rPr>
          <w:rFonts w:ascii="Tahoma" w:hAnsi="Tahoma" w:cs="Tahoma"/>
          <w:sz w:val="20"/>
          <w:szCs w:val="20"/>
          <w:rtl/>
          <w:lang w:val="en-GB"/>
        </w:rPr>
        <w:t xml:space="preserve"> העבודה המאושרות</w:t>
      </w:r>
      <w:r w:rsidRPr="009D6F6A">
        <w:rPr>
          <w:rFonts w:ascii="Tahoma" w:hAnsi="Tahoma" w:cs="Tahoma" w:hint="cs"/>
          <w:sz w:val="20"/>
          <w:szCs w:val="20"/>
          <w:rtl/>
          <w:lang w:val="en-GB"/>
        </w:rPr>
        <w:t xml:space="preserve"> </w:t>
      </w:r>
      <w:r w:rsidRPr="009D6F6A">
        <w:rPr>
          <w:rFonts w:ascii="Tahoma" w:hAnsi="Tahoma" w:cs="Tahoma"/>
          <w:sz w:val="20"/>
          <w:szCs w:val="20"/>
          <w:rtl/>
          <w:lang w:val="en-GB"/>
        </w:rPr>
        <w:t>התואמות להיתר ולמפרטי הבנייה</w:t>
      </w:r>
      <w:r w:rsidRPr="009D6F6A">
        <w:rPr>
          <w:rFonts w:ascii="Tahoma" w:hAnsi="Tahoma" w:cs="Tahoma" w:hint="cs"/>
          <w:sz w:val="20"/>
          <w:szCs w:val="20"/>
          <w:rtl/>
          <w:lang w:val="en-GB"/>
        </w:rPr>
        <w:t xml:space="preserve"> למעט שינויים פנימיים כהגדרתם בסעיף 145 (א) (2) בחוק התכנון והבנייה.</w:t>
      </w:r>
    </w:p>
    <w:p w14:paraId="358629B4" w14:textId="77777777" w:rsidR="009D6F6A" w:rsidRPr="009D6F6A" w:rsidRDefault="009D6F6A" w:rsidP="003D25F4">
      <w:pPr>
        <w:numPr>
          <w:ilvl w:val="0"/>
          <w:numId w:val="61"/>
        </w:numPr>
        <w:bidi/>
        <w:spacing w:before="240" w:after="240" w:line="360" w:lineRule="auto"/>
        <w:jc w:val="both"/>
        <w:rPr>
          <w:rFonts w:ascii="Tahoma" w:hAnsi="Tahoma" w:cs="Tahoma"/>
          <w:sz w:val="20"/>
          <w:szCs w:val="20"/>
          <w:lang w:val="en-GB"/>
        </w:rPr>
      </w:pPr>
      <w:r w:rsidRPr="009D6F6A">
        <w:rPr>
          <w:rFonts w:ascii="Tahoma" w:hAnsi="Tahoma" w:cs="Tahoma" w:hint="cs"/>
          <w:sz w:val="20"/>
          <w:szCs w:val="20"/>
          <w:rtl/>
          <w:lang w:val="en-GB"/>
        </w:rPr>
        <w:t>הנחיתי בעלי תפקידים מטעם בעל ההיתר והקבלן.</w:t>
      </w:r>
    </w:p>
    <w:p w14:paraId="76FA9D67" w14:textId="77777777" w:rsidR="009D6F6A" w:rsidRPr="009D6F6A" w:rsidRDefault="009D6F6A" w:rsidP="003D25F4">
      <w:pPr>
        <w:numPr>
          <w:ilvl w:val="0"/>
          <w:numId w:val="61"/>
        </w:numPr>
        <w:bidi/>
        <w:spacing w:before="240" w:after="240" w:line="360" w:lineRule="auto"/>
        <w:jc w:val="both"/>
        <w:rPr>
          <w:rFonts w:ascii="Tahoma" w:hAnsi="Tahoma" w:cs="Tahoma"/>
          <w:sz w:val="20"/>
          <w:szCs w:val="20"/>
          <w:lang w:val="en-GB"/>
        </w:rPr>
      </w:pPr>
      <w:r w:rsidRPr="009D6F6A">
        <w:rPr>
          <w:rFonts w:ascii="Tahoma" w:hAnsi="Tahoma" w:cs="Tahoma" w:hint="cs"/>
          <w:sz w:val="20"/>
          <w:szCs w:val="20"/>
          <w:rtl/>
          <w:lang w:val="en-GB"/>
        </w:rPr>
        <w:t xml:space="preserve">ביצעתי מעקב אחר </w:t>
      </w:r>
      <w:r w:rsidRPr="009D6F6A">
        <w:rPr>
          <w:rFonts w:ascii="Tahoma" w:hAnsi="Tahoma" w:cs="Tahoma"/>
          <w:sz w:val="20"/>
          <w:szCs w:val="20"/>
          <w:rtl/>
          <w:lang w:val="en-GB"/>
        </w:rPr>
        <w:t xml:space="preserve">בדיקות המעבדה </w:t>
      </w:r>
      <w:r w:rsidRPr="009D6F6A">
        <w:rPr>
          <w:rFonts w:ascii="Tahoma" w:hAnsi="Tahoma" w:cs="Tahoma" w:hint="cs"/>
          <w:sz w:val="20"/>
          <w:szCs w:val="20"/>
          <w:rtl/>
          <w:lang w:val="en-GB"/>
        </w:rPr>
        <w:t>בתחום אחריותי המקצועי, העברתי הנחיות בעקבות תוצאות הבדיקה ווידאתי יישום ההנחיות בפועל.</w:t>
      </w:r>
      <w:r w:rsidRPr="009D6F6A">
        <w:rPr>
          <w:rFonts w:ascii="Tahoma" w:hAnsi="Tahoma" w:cs="Tahoma"/>
          <w:sz w:val="20"/>
          <w:szCs w:val="20"/>
          <w:rtl/>
          <w:lang w:val="en-GB"/>
        </w:rPr>
        <w:t xml:space="preserve"> </w:t>
      </w:r>
    </w:p>
    <w:p w14:paraId="07756F68" w14:textId="77777777" w:rsidR="009D6F6A" w:rsidRPr="009D6F6A" w:rsidRDefault="009D6F6A" w:rsidP="003D25F4">
      <w:pPr>
        <w:numPr>
          <w:ilvl w:val="0"/>
          <w:numId w:val="61"/>
        </w:numPr>
        <w:bidi/>
        <w:spacing w:before="240" w:after="240" w:line="360" w:lineRule="auto"/>
        <w:jc w:val="both"/>
        <w:rPr>
          <w:rFonts w:ascii="Tahoma" w:hAnsi="Tahoma" w:cs="Tahoma"/>
          <w:sz w:val="20"/>
          <w:szCs w:val="20"/>
        </w:rPr>
      </w:pPr>
      <w:r w:rsidRPr="009D6F6A">
        <w:rPr>
          <w:rFonts w:cs="Tahoma" w:hint="cs"/>
          <w:sz w:val="20"/>
          <w:szCs w:val="20"/>
          <w:rtl/>
        </w:rPr>
        <w:t>ווידאתי</w:t>
      </w:r>
      <w:r w:rsidRPr="009D6F6A">
        <w:rPr>
          <w:rFonts w:ascii="Tahoma" w:hAnsi="Tahoma" w:cs="Tahoma"/>
          <w:sz w:val="20"/>
          <w:szCs w:val="20"/>
          <w:rtl/>
        </w:rPr>
        <w:t xml:space="preserve"> </w:t>
      </w:r>
      <w:r w:rsidRPr="009D6F6A">
        <w:rPr>
          <w:rFonts w:ascii="Tahoma" w:hAnsi="Tahoma" w:cs="Tahoma" w:hint="cs"/>
          <w:sz w:val="20"/>
          <w:szCs w:val="20"/>
          <w:rtl/>
        </w:rPr>
        <w:t xml:space="preserve">עדכון </w:t>
      </w:r>
      <w:r w:rsidRPr="009D6F6A">
        <w:rPr>
          <w:rFonts w:ascii="Tahoma" w:hAnsi="Tahoma" w:cs="Tahoma"/>
          <w:sz w:val="20"/>
          <w:szCs w:val="20"/>
          <w:rtl/>
        </w:rPr>
        <w:t>תכניות העבודה והמפרטים</w:t>
      </w:r>
      <w:r w:rsidRPr="009D6F6A">
        <w:rPr>
          <w:rFonts w:ascii="Tahoma" w:hAnsi="Tahoma" w:cs="Tahoma" w:hint="cs"/>
          <w:sz w:val="20"/>
          <w:szCs w:val="20"/>
          <w:rtl/>
        </w:rPr>
        <w:t xml:space="preserve"> בתחום הנגישות,</w:t>
      </w:r>
      <w:r w:rsidRPr="009D6F6A">
        <w:rPr>
          <w:rFonts w:ascii="Tahoma" w:hAnsi="Tahoma" w:cs="Tahoma"/>
          <w:sz w:val="20"/>
          <w:szCs w:val="20"/>
          <w:rtl/>
        </w:rPr>
        <w:t xml:space="preserve"> על פי שינויי התכן ככל שישנם, בזמן ביצוע</w:t>
      </w:r>
      <w:r w:rsidRPr="009D6F6A">
        <w:rPr>
          <w:rFonts w:ascii="Tahoma" w:hAnsi="Tahoma" w:cs="Tahoma" w:hint="cs"/>
          <w:sz w:val="20"/>
          <w:szCs w:val="20"/>
          <w:rtl/>
        </w:rPr>
        <w:t xml:space="preserve"> העבודות.</w:t>
      </w:r>
    </w:p>
    <w:p w14:paraId="3F3FAD57" w14:textId="77777777" w:rsidR="009D6F6A" w:rsidRPr="009D6F6A" w:rsidRDefault="009D6F6A" w:rsidP="009D6F6A">
      <w:pPr>
        <w:bidi/>
        <w:spacing w:before="240" w:after="240"/>
        <w:ind w:left="360"/>
        <w:rPr>
          <w:rFonts w:ascii="Tahoma" w:hAnsi="Tahoma" w:cs="Tahoma"/>
          <w:sz w:val="20"/>
          <w:szCs w:val="20"/>
          <w:rtl/>
        </w:rPr>
      </w:pPr>
    </w:p>
    <w:p w14:paraId="08E9C42A" w14:textId="77777777" w:rsidR="009D6F6A" w:rsidRPr="009D6F6A" w:rsidRDefault="009D6F6A" w:rsidP="009D6F6A">
      <w:pPr>
        <w:rPr>
          <w:rFonts w:ascii="Tahoma" w:hAnsi="Tahoma" w:cs="Tahoma"/>
          <w:b/>
          <w:bCs/>
          <w:sz w:val="16"/>
          <w:szCs w:val="16"/>
          <w:rtl/>
          <w:lang w:val="en-GB"/>
        </w:rPr>
      </w:pPr>
    </w:p>
    <w:p w14:paraId="0B1745C5" w14:textId="77777777" w:rsidR="009D6F6A" w:rsidRPr="009D6F6A" w:rsidRDefault="009D6F6A" w:rsidP="009D6F6A">
      <w:pPr>
        <w:rPr>
          <w:rFonts w:ascii="Tahoma" w:hAnsi="Tahoma" w:cs="Tahoma"/>
          <w:b/>
          <w:bCs/>
          <w:sz w:val="16"/>
          <w:szCs w:val="16"/>
          <w:rtl/>
          <w:lang w:val="en-GB"/>
        </w:rPr>
      </w:pPr>
    </w:p>
    <w:p w14:paraId="16DC471F" w14:textId="77777777" w:rsidR="009D6F6A" w:rsidRPr="009D6F6A" w:rsidRDefault="009D6F6A" w:rsidP="009D6F6A">
      <w:pPr>
        <w:rPr>
          <w:rFonts w:ascii="Tahoma" w:hAnsi="Tahoma" w:cs="Tahoma"/>
          <w:sz w:val="20"/>
          <w:szCs w:val="20"/>
          <w:rtl/>
          <w:lang w:val="en-GB"/>
        </w:rPr>
      </w:pPr>
      <w:r w:rsidRPr="009D6F6A">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231312545"/>
          <w:placeholder>
            <w:docPart w:val="D262F67BF97044D096D441D510F14450"/>
          </w:placeholder>
          <w:showingPlcHdr/>
          <w:text/>
        </w:sdtPr>
        <w:sdtEndPr>
          <w:rPr>
            <w:rFonts w:ascii="Times New Roman" w:hAnsi="Times New Roman" w:cs="David"/>
            <w:color w:val="auto"/>
            <w:sz w:val="18"/>
            <w:szCs w:val="20"/>
            <w:u w:val="none"/>
            <w:lang w:val="en-GB"/>
          </w:rPr>
        </w:sdtEndPr>
        <w:sdtContent>
          <w:r w:rsidRPr="009D6F6A">
            <w:rPr>
              <w:rFonts w:ascii="Tahoma" w:hAnsi="Tahoma" w:cs="Tahoma" w:hint="cs"/>
              <w:b/>
              <w:bCs/>
              <w:color w:val="0070C0"/>
              <w:sz w:val="16"/>
              <w:szCs w:val="16"/>
              <w:rtl/>
              <w:lang w:val="en-GB"/>
            </w:rPr>
            <w:t>&lt;</w:t>
          </w:r>
          <w:r w:rsidRPr="009D6F6A">
            <w:rPr>
              <w:rFonts w:ascii="Tahoma" w:hAnsi="Tahoma" w:cs="Tahoma" w:hint="cs"/>
              <w:b/>
              <w:bCs/>
              <w:color w:val="0070C0"/>
              <w:sz w:val="16"/>
              <w:szCs w:val="16"/>
              <w:rtl/>
            </w:rPr>
            <w:t>השלם מידע&gt;</w:t>
          </w:r>
        </w:sdtContent>
      </w:sdt>
      <w:r w:rsidRPr="009D6F6A">
        <w:rPr>
          <w:rFonts w:ascii="Tahoma" w:hAnsi="Tahoma" w:cs="Tahoma"/>
          <w:sz w:val="20"/>
          <w:szCs w:val="20"/>
          <w:rtl/>
          <w:lang w:val="en-GB"/>
        </w:rPr>
        <w:tab/>
      </w:r>
    </w:p>
    <w:p w14:paraId="1BA13EB7" w14:textId="77777777" w:rsidR="009D6F6A" w:rsidRPr="009D6F6A" w:rsidRDefault="009D6F6A" w:rsidP="009D6F6A">
      <w:pPr>
        <w:rPr>
          <w:rFonts w:ascii="Tahoma" w:hAnsi="Tahoma" w:cs="Tahoma"/>
          <w:sz w:val="20"/>
          <w:szCs w:val="20"/>
          <w:rtl/>
          <w:lang w:val="en-GB"/>
        </w:rPr>
      </w:pPr>
    </w:p>
    <w:p w14:paraId="13EFACC7" w14:textId="77777777" w:rsidR="009D6F6A" w:rsidRPr="009D6F6A" w:rsidRDefault="009D6F6A" w:rsidP="009D6F6A">
      <w:pPr>
        <w:rPr>
          <w:rFonts w:ascii="Tahoma" w:eastAsia="Tahoma" w:hAnsi="Tahoma" w:cs="Tahoma"/>
          <w:b/>
          <w:bCs/>
          <w:color w:val="000000"/>
          <w:sz w:val="16"/>
          <w:szCs w:val="16"/>
          <w:u w:val="single" w:color="000000"/>
          <w:lang w:val="en-GB"/>
        </w:rPr>
      </w:pPr>
    </w:p>
    <w:p w14:paraId="6CC40DE8" w14:textId="77777777" w:rsidR="009D6F6A" w:rsidRPr="009D6F6A" w:rsidRDefault="009D6F6A" w:rsidP="003D25F4">
      <w:pPr>
        <w:numPr>
          <w:ilvl w:val="0"/>
          <w:numId w:val="61"/>
        </w:numPr>
        <w:bidi/>
        <w:spacing w:before="240" w:after="240" w:line="360" w:lineRule="auto"/>
        <w:jc w:val="both"/>
        <w:rPr>
          <w:rFonts w:ascii="Tahoma" w:hAnsi="Tahoma" w:cs="Tahoma"/>
          <w:sz w:val="20"/>
          <w:szCs w:val="20"/>
        </w:rPr>
      </w:pPr>
      <w:bookmarkStart w:id="11" w:name="_Hlk1389530"/>
      <w:r w:rsidRPr="009D6F6A">
        <w:rPr>
          <w:rFonts w:ascii="Tahoma" w:hAnsi="Tahoma" w:cs="Tahoma" w:hint="cs"/>
          <w:sz w:val="20"/>
          <w:szCs w:val="20"/>
          <w:rtl/>
        </w:rPr>
        <w:t xml:space="preserve">עבודות הבנייה אשר בתחום אחריותי הסתיימו, למעט התנאים והפרטים המפורטים בבקשה לקבלת תעודת גמר, והנני מצהיר בזאת כי הבניין ראוי לשימוש. </w:t>
      </w:r>
    </w:p>
    <w:bookmarkEnd w:id="11"/>
    <w:p w14:paraId="38565F4A" w14:textId="77777777" w:rsidR="009D6F6A" w:rsidRPr="009D6F6A" w:rsidRDefault="009D6F6A" w:rsidP="009D6F6A">
      <w:pPr>
        <w:bidi/>
        <w:spacing w:before="120" w:after="120" w:line="360" w:lineRule="auto"/>
        <w:rPr>
          <w:rFonts w:ascii="Tahoma" w:hAnsi="Tahoma" w:cs="Tahoma"/>
          <w:sz w:val="20"/>
          <w:szCs w:val="20"/>
          <w:rtl/>
          <w:lang w:val="en-GB"/>
        </w:rPr>
      </w:pPr>
    </w:p>
    <w:p w14:paraId="649263D6" w14:textId="77777777" w:rsidR="009D6F6A" w:rsidRPr="009D6F6A" w:rsidRDefault="009D6F6A" w:rsidP="009D6F6A">
      <w:pPr>
        <w:bidi/>
        <w:spacing w:before="240" w:after="240"/>
        <w:ind w:firstLine="6176"/>
        <w:rPr>
          <w:rFonts w:ascii="Tahoma" w:hAnsi="Tahoma" w:cs="Tahoma"/>
          <w:sz w:val="20"/>
          <w:szCs w:val="20"/>
          <w:rtl/>
        </w:rPr>
      </w:pPr>
      <w:r w:rsidRPr="009D6F6A">
        <w:rPr>
          <w:rFonts w:ascii="Tahoma" w:hAnsi="Tahoma" w:cs="Tahoma" w:hint="cs"/>
          <w:sz w:val="20"/>
          <w:szCs w:val="20"/>
          <w:rtl/>
        </w:rPr>
        <w:t xml:space="preserve">שם: </w:t>
      </w:r>
      <w:sdt>
        <w:sdtPr>
          <w:rPr>
            <w:rFonts w:ascii="Tahoma" w:hAnsi="Tahoma" w:cs="Tahoma"/>
            <w:color w:val="000000"/>
            <w:sz w:val="20"/>
            <w:szCs w:val="20"/>
            <w:u w:val="single" w:color="000000"/>
            <w:rtl/>
          </w:rPr>
          <w:id w:val="1344359618"/>
          <w:placeholder>
            <w:docPart w:val="709FDB76D5ED432AA07DB4E49628BD5A"/>
          </w:placeholder>
          <w:showingPlcHdr/>
          <w15:color w:val="000000"/>
          <w:text/>
        </w:sdtPr>
        <w:sdtEndPr>
          <w:rPr>
            <w:rFonts w:ascii="Times New Roman" w:hAnsi="Times New Roman" w:cs="David"/>
            <w:color w:val="auto"/>
            <w:sz w:val="21"/>
            <w:szCs w:val="24"/>
            <w:u w:val="none"/>
            <w:lang w:val="en-GB"/>
          </w:rPr>
        </w:sdtEndPr>
        <w:sdtContent>
          <w:r w:rsidRPr="009D6F6A">
            <w:rPr>
              <w:rFonts w:ascii="Tahoma" w:hAnsi="Tahoma" w:cs="Tahoma" w:hint="cs"/>
              <w:color w:val="0070C0"/>
              <w:sz w:val="20"/>
              <w:szCs w:val="20"/>
              <w:rtl/>
              <w:lang w:val="en-GB"/>
            </w:rPr>
            <w:t>&lt;</w:t>
          </w:r>
          <w:r w:rsidRPr="009D6F6A">
            <w:rPr>
              <w:rFonts w:ascii="Tahoma" w:hAnsi="Tahoma" w:cs="Tahoma" w:hint="cs"/>
              <w:color w:val="0070C0"/>
              <w:sz w:val="20"/>
              <w:szCs w:val="20"/>
              <w:rtl/>
            </w:rPr>
            <w:t>השלם מידע&gt;</w:t>
          </w:r>
        </w:sdtContent>
      </w:sdt>
    </w:p>
    <w:p w14:paraId="5F0CED4B" w14:textId="77777777" w:rsidR="009D6F6A" w:rsidRPr="009D6F6A" w:rsidRDefault="009D6F6A" w:rsidP="009D6F6A">
      <w:pPr>
        <w:bidi/>
        <w:spacing w:before="240" w:after="240"/>
        <w:ind w:firstLine="6176"/>
        <w:rPr>
          <w:rFonts w:ascii="Tahoma" w:hAnsi="Tahoma" w:cs="Tahoma"/>
          <w:sz w:val="20"/>
          <w:szCs w:val="20"/>
          <w:rtl/>
        </w:rPr>
      </w:pPr>
      <w:r w:rsidRPr="009D6F6A">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36057592"/>
          <w:placeholder>
            <w:docPart w:val="3D55CABB42084F1AB77AFC29158C68A6"/>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9D6F6A">
            <w:rPr>
              <w:rFonts w:ascii="Tahoma" w:hAnsi="Tahoma" w:cs="Tahoma" w:hint="cs"/>
              <w:color w:val="0070C0"/>
              <w:sz w:val="20"/>
              <w:szCs w:val="20"/>
              <w:u w:color="000000"/>
              <w:rtl/>
            </w:rPr>
            <w:t>&lt;השלם תאריך&gt;</w:t>
          </w:r>
        </w:sdtContent>
      </w:sdt>
      <w:r w:rsidRPr="009D6F6A">
        <w:rPr>
          <w:rFonts w:ascii="Tahoma" w:hAnsi="Tahoma" w:cs="Tahoma" w:hint="cs"/>
          <w:sz w:val="20"/>
          <w:szCs w:val="20"/>
          <w:rtl/>
        </w:rPr>
        <w:t xml:space="preserve"> </w:t>
      </w:r>
    </w:p>
    <w:p w14:paraId="0DF84D4F" w14:textId="77777777" w:rsidR="009D6F6A" w:rsidRPr="009D6F6A" w:rsidRDefault="009D6F6A" w:rsidP="009D6F6A">
      <w:pPr>
        <w:bidi/>
        <w:spacing w:before="240" w:after="240"/>
        <w:ind w:firstLine="6176"/>
        <w:rPr>
          <w:rFonts w:ascii="Tahoma" w:hAnsi="Tahoma" w:cs="Tahoma"/>
          <w:sz w:val="20"/>
          <w:szCs w:val="20"/>
          <w:rtl/>
        </w:rPr>
      </w:pPr>
      <w:r w:rsidRPr="009D6F6A">
        <w:rPr>
          <w:rFonts w:ascii="Tahoma" w:hAnsi="Tahoma" w:cs="Tahoma" w:hint="cs"/>
          <w:sz w:val="20"/>
          <w:szCs w:val="20"/>
          <w:rtl/>
        </w:rPr>
        <w:t xml:space="preserve">חתימה: ____________________    </w:t>
      </w:r>
    </w:p>
    <w:p w14:paraId="09BA9B3B" w14:textId="77777777" w:rsidR="009D6F6A" w:rsidRPr="009D6F6A" w:rsidRDefault="009D6F6A" w:rsidP="009D6F6A">
      <w:pPr>
        <w:tabs>
          <w:tab w:val="right" w:pos="6601"/>
          <w:tab w:val="right" w:pos="9990"/>
          <w:tab w:val="right" w:pos="10440"/>
        </w:tabs>
        <w:bidi/>
        <w:spacing w:before="60" w:after="60"/>
        <w:ind w:firstLine="6601"/>
        <w:rPr>
          <w:rFonts w:ascii="Tahoma" w:hAnsi="Tahoma" w:cs="Tahoma"/>
          <w:b/>
          <w:bCs/>
          <w:sz w:val="20"/>
          <w:szCs w:val="20"/>
          <w:rtl/>
        </w:rPr>
      </w:pPr>
      <w:r w:rsidRPr="009D6F6A">
        <w:rPr>
          <w:rFonts w:ascii="Tahoma" w:hAnsi="Tahoma" w:cs="Tahoma" w:hint="cs"/>
          <w:b/>
          <w:bCs/>
          <w:sz w:val="20"/>
          <w:szCs w:val="20"/>
          <w:rtl/>
        </w:rPr>
        <w:t xml:space="preserve">מורשה נגישות </w:t>
      </w:r>
      <w:proofErr w:type="spellStart"/>
      <w:r w:rsidRPr="009D6F6A">
        <w:rPr>
          <w:rFonts w:ascii="Tahoma" w:hAnsi="Tahoma" w:cs="Tahoma" w:hint="cs"/>
          <w:b/>
          <w:bCs/>
          <w:sz w:val="20"/>
          <w:szCs w:val="20"/>
          <w:rtl/>
        </w:rPr>
        <w:t>מתו"ס</w:t>
      </w:r>
      <w:proofErr w:type="spellEnd"/>
    </w:p>
    <w:p w14:paraId="56E1DD81" w14:textId="77777777" w:rsidR="009D6F6A" w:rsidRPr="009D6F6A" w:rsidRDefault="009D6F6A" w:rsidP="009D6F6A">
      <w:pPr>
        <w:tabs>
          <w:tab w:val="right" w:pos="6601"/>
          <w:tab w:val="right" w:pos="9990"/>
          <w:tab w:val="right" w:pos="10440"/>
        </w:tabs>
        <w:bidi/>
        <w:spacing w:before="60" w:after="60"/>
        <w:ind w:firstLine="6601"/>
        <w:rPr>
          <w:rFonts w:ascii="Tahoma" w:hAnsi="Tahoma" w:cs="Tahoma"/>
          <w:b/>
          <w:bCs/>
          <w:sz w:val="20"/>
          <w:szCs w:val="20"/>
          <w:rtl/>
        </w:rPr>
      </w:pPr>
    </w:p>
    <w:p w14:paraId="31FB8B1C" w14:textId="0C2EA419" w:rsidR="009D6F6A" w:rsidRPr="009D6F6A" w:rsidRDefault="009D6F6A" w:rsidP="009D6F6A">
      <w:pPr>
        <w:bidi/>
        <w:spacing w:before="60" w:after="60"/>
        <w:ind w:left="19"/>
        <w:contextualSpacing/>
        <w:jc w:val="center"/>
        <w:rPr>
          <w:rFonts w:ascii="Tahoma" w:hAnsi="Tahoma" w:cs="Tahoma"/>
          <w:b/>
          <w:bCs/>
          <w:sz w:val="20"/>
          <w:szCs w:val="20"/>
        </w:rPr>
      </w:pPr>
    </w:p>
    <w:p w14:paraId="1A148492" w14:textId="77777777" w:rsidR="009D6F6A" w:rsidRPr="009D6F6A" w:rsidRDefault="009D6F6A" w:rsidP="009D6F6A">
      <w:pPr>
        <w:tabs>
          <w:tab w:val="right" w:pos="6601"/>
          <w:tab w:val="right" w:pos="9990"/>
          <w:tab w:val="right" w:pos="10440"/>
        </w:tabs>
        <w:bidi/>
        <w:spacing w:before="60" w:after="60"/>
        <w:ind w:firstLine="6601"/>
        <w:rPr>
          <w:rFonts w:ascii="Tahoma" w:hAnsi="Tahoma" w:cs="Tahoma"/>
          <w:b/>
          <w:bCs/>
          <w:sz w:val="20"/>
          <w:szCs w:val="20"/>
          <w:rtl/>
        </w:rPr>
      </w:pPr>
    </w:p>
    <w:p w14:paraId="202E8EE3" w14:textId="77777777" w:rsidR="009D6F6A" w:rsidRPr="009D6F6A" w:rsidRDefault="009D6F6A" w:rsidP="009D6F6A">
      <w:pPr>
        <w:bidi/>
        <w:spacing w:before="200" w:line="360" w:lineRule="auto"/>
        <w:jc w:val="both"/>
        <w:rPr>
          <w:rFonts w:ascii="Tahoma" w:hAnsi="Tahoma" w:cs="Tahoma"/>
          <w:sz w:val="20"/>
          <w:szCs w:val="20"/>
        </w:rPr>
      </w:pPr>
    </w:p>
    <w:p w14:paraId="352C56A2" w14:textId="77777777" w:rsidR="009D6F6A" w:rsidRPr="009D6F6A" w:rsidRDefault="009D6F6A" w:rsidP="009D6F6A">
      <w:pPr>
        <w:bidi/>
        <w:spacing w:before="200" w:line="360" w:lineRule="auto"/>
        <w:jc w:val="both"/>
        <w:rPr>
          <w:rFonts w:ascii="Tahoma" w:hAnsi="Tahoma" w:cs="Tahoma"/>
          <w:sz w:val="20"/>
          <w:szCs w:val="20"/>
        </w:rPr>
      </w:pPr>
    </w:p>
    <w:p w14:paraId="0104593A" w14:textId="77777777" w:rsidR="009D6F6A" w:rsidRPr="009D6F6A" w:rsidRDefault="009D6F6A" w:rsidP="009D6F6A">
      <w:pPr>
        <w:bidi/>
        <w:spacing w:before="200" w:line="360" w:lineRule="auto"/>
        <w:jc w:val="both"/>
        <w:rPr>
          <w:rFonts w:ascii="Tahoma" w:hAnsi="Tahoma" w:cs="Tahoma"/>
          <w:sz w:val="20"/>
          <w:szCs w:val="20"/>
        </w:rPr>
      </w:pPr>
    </w:p>
    <w:p w14:paraId="1EDFA76A" w14:textId="77777777" w:rsidR="009D6F6A" w:rsidRPr="009D6F6A" w:rsidRDefault="009D6F6A" w:rsidP="009D6F6A">
      <w:pPr>
        <w:bidi/>
        <w:spacing w:before="200" w:line="360" w:lineRule="auto"/>
        <w:jc w:val="both"/>
        <w:rPr>
          <w:rFonts w:ascii="Tahoma" w:hAnsi="Tahoma" w:cs="Tahoma"/>
          <w:sz w:val="20"/>
          <w:szCs w:val="20"/>
        </w:rPr>
      </w:pPr>
    </w:p>
    <w:p w14:paraId="052660D5" w14:textId="77777777" w:rsidR="009D6F6A" w:rsidRPr="009D6F6A" w:rsidRDefault="009D6F6A" w:rsidP="009D6F6A">
      <w:pPr>
        <w:bidi/>
        <w:spacing w:before="200" w:line="360" w:lineRule="auto"/>
        <w:jc w:val="both"/>
        <w:rPr>
          <w:rFonts w:ascii="Tahoma" w:hAnsi="Tahoma" w:cs="Tahoma"/>
          <w:sz w:val="20"/>
          <w:szCs w:val="20"/>
        </w:rPr>
      </w:pPr>
    </w:p>
    <w:p w14:paraId="2C5D89C2" w14:textId="77777777" w:rsidR="009D6F6A" w:rsidRPr="009D6F6A" w:rsidRDefault="009D6F6A" w:rsidP="009D6F6A">
      <w:pPr>
        <w:bidi/>
        <w:spacing w:before="200" w:line="360" w:lineRule="auto"/>
        <w:jc w:val="both"/>
        <w:rPr>
          <w:rFonts w:ascii="Tahoma" w:hAnsi="Tahoma" w:cs="Tahoma"/>
          <w:sz w:val="20"/>
          <w:szCs w:val="20"/>
        </w:rPr>
      </w:pPr>
    </w:p>
    <w:p w14:paraId="225AD7B2" w14:textId="1C61C36B" w:rsidR="004177B0" w:rsidRPr="004177B0" w:rsidRDefault="004177B0" w:rsidP="004177B0">
      <w:pPr>
        <w:bidi/>
        <w:spacing w:before="120" w:after="120"/>
        <w:jc w:val="center"/>
        <w:rPr>
          <w:rFonts w:ascii="Tahoma" w:hAnsi="Tahoma" w:cs="Tahoma"/>
          <w:b/>
          <w:bCs/>
          <w:sz w:val="28"/>
          <w:szCs w:val="28"/>
          <w:rtl/>
          <w:lang w:val="en-GB"/>
        </w:rPr>
      </w:pPr>
      <w:r w:rsidRPr="004177B0">
        <w:rPr>
          <w:rFonts w:ascii="Tahoma" w:hAnsi="Tahoma" w:cs="Tahoma" w:hint="cs"/>
          <w:b/>
          <w:bCs/>
          <w:sz w:val="28"/>
          <w:szCs w:val="28"/>
          <w:rtl/>
          <w:lang w:val="en-GB"/>
        </w:rPr>
        <w:t>הצהרת קבלן רשום לביצוע הבנייה או העבודה, תעודת גמר</w:t>
      </w:r>
      <w:r w:rsidR="009529E9">
        <w:rPr>
          <w:rFonts w:ascii="Tahoma" w:hAnsi="Tahoma" w:cs="Tahoma" w:hint="cs"/>
          <w:b/>
          <w:bCs/>
          <w:sz w:val="28"/>
          <w:szCs w:val="28"/>
          <w:rtl/>
          <w:lang w:val="en-GB"/>
        </w:rPr>
        <w:t xml:space="preserve"> (ה' 5)</w:t>
      </w:r>
    </w:p>
    <w:p w14:paraId="1211948B" w14:textId="77777777" w:rsidR="004177B0" w:rsidRPr="004177B0" w:rsidRDefault="004177B0" w:rsidP="004177B0">
      <w:pPr>
        <w:bidi/>
        <w:spacing w:before="60" w:after="60"/>
        <w:jc w:val="center"/>
        <w:rPr>
          <w:rFonts w:ascii="Tahoma" w:hAnsi="Tahoma" w:cs="Tahoma"/>
          <w:b/>
          <w:bCs/>
          <w:rtl/>
          <w:lang w:val="en-GB"/>
        </w:rPr>
      </w:pPr>
      <w:r w:rsidRPr="004177B0">
        <w:rPr>
          <w:rFonts w:ascii="Tahoma" w:hAnsi="Tahoma" w:cs="Tahoma" w:hint="cs"/>
          <w:b/>
          <w:bCs/>
          <w:rtl/>
          <w:lang w:val="en-GB"/>
        </w:rPr>
        <w:t>היתר בנייה או שימוש במקרקעין</w:t>
      </w:r>
    </w:p>
    <w:p w14:paraId="477C59E9" w14:textId="77777777" w:rsidR="004177B0" w:rsidRPr="004177B0" w:rsidRDefault="004177B0" w:rsidP="004177B0">
      <w:pPr>
        <w:bidi/>
        <w:spacing w:before="60" w:after="60"/>
        <w:jc w:val="center"/>
        <w:rPr>
          <w:rFonts w:ascii="Tahoma" w:hAnsi="Tahoma" w:cs="Tahoma"/>
          <w:b/>
          <w:bCs/>
          <w:rtl/>
          <w:lang w:val="en-GB"/>
        </w:rPr>
      </w:pPr>
      <w:r w:rsidRPr="004177B0">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1199779010"/>
          <w:placeholder>
            <w:docPart w:val="3F1A172663C743639DABB134C29C201E"/>
          </w:placeholder>
          <w:showingPlcHdr/>
          <w15:color w:val="000000"/>
          <w:text/>
        </w:sdtPr>
        <w:sdtEndPr>
          <w:rPr>
            <w:rFonts w:ascii="Times New Roman" w:hAnsi="Times New Roman" w:cs="David"/>
            <w:b w:val="0"/>
            <w:bCs w:val="0"/>
            <w:color w:val="auto"/>
            <w:sz w:val="21"/>
            <w:u w:val="none"/>
          </w:rPr>
        </w:sdtEndPr>
        <w:sdtContent>
          <w:r w:rsidRPr="004177B0">
            <w:rPr>
              <w:rFonts w:ascii="Tahoma" w:hAnsi="Tahoma" w:cs="Tahoma" w:hint="cs"/>
              <w:b/>
              <w:bCs/>
              <w:color w:val="0070C0"/>
              <w:rtl/>
              <w:lang w:val="en-GB"/>
            </w:rPr>
            <w:t>&lt;</w:t>
          </w:r>
          <w:r w:rsidRPr="004177B0">
            <w:rPr>
              <w:rFonts w:ascii="Tahoma" w:hAnsi="Tahoma" w:cs="Tahoma" w:hint="cs"/>
              <w:b/>
              <w:bCs/>
              <w:color w:val="0070C0"/>
              <w:rtl/>
            </w:rPr>
            <w:t>שם רשות רישוי&gt;</w:t>
          </w:r>
        </w:sdtContent>
      </w:sdt>
    </w:p>
    <w:p w14:paraId="08920914" w14:textId="77777777" w:rsidR="004177B0" w:rsidRPr="004177B0" w:rsidRDefault="004177B0" w:rsidP="004177B0">
      <w:pPr>
        <w:bidi/>
        <w:spacing w:before="360" w:after="60" w:line="360" w:lineRule="auto"/>
        <w:jc w:val="both"/>
        <w:rPr>
          <w:rFonts w:cs="Tahoma"/>
          <w:b/>
          <w:bCs/>
          <w:sz w:val="20"/>
          <w:szCs w:val="20"/>
          <w:u w:val="single"/>
          <w:rtl/>
        </w:rPr>
      </w:pPr>
      <w:r w:rsidRPr="004177B0">
        <w:rPr>
          <w:rFonts w:ascii="Tahoma" w:hAnsi="Tahoma" w:cs="Tahoma" w:hint="cs"/>
          <w:b/>
          <w:bCs/>
          <w:sz w:val="20"/>
          <w:szCs w:val="20"/>
          <w:u w:val="single"/>
          <w:rtl/>
          <w:lang w:val="en-GB"/>
        </w:rPr>
        <w:t xml:space="preserve">פרטי הבקשה והמקרקעין </w:t>
      </w:r>
    </w:p>
    <w:p w14:paraId="6572F80A"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1566754258"/>
          <w:placeholder>
            <w:docPart w:val="56DCAD536B174915A905266E79B5BC8E"/>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sz w:val="20"/>
          <w:szCs w:val="20"/>
          <w:rtl/>
          <w:lang w:val="en-GB"/>
        </w:rPr>
        <w:t xml:space="preserve"> </w:t>
      </w:r>
    </w:p>
    <w:p w14:paraId="06A2852F"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2053341149"/>
          <w:placeholder>
            <w:docPart w:val="52F51D2588EA4D6C8310AE77A7FF47CB"/>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1649817135"/>
          <w:placeholder>
            <w:docPart w:val="91F3271BE1F94B48831A39B58B16851A"/>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1327366867"/>
          <w:placeholder>
            <w:docPart w:val="989981D9DB864EDBA0763C589B2A6E34"/>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p>
    <w:p w14:paraId="23DBFE9E"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sz w:val="20"/>
          <w:szCs w:val="20"/>
          <w:rtl/>
          <w:lang w:val="en-GB"/>
        </w:rPr>
        <w:t xml:space="preserve">גוש: </w:t>
      </w:r>
      <w:sdt>
        <w:sdtPr>
          <w:rPr>
            <w:rFonts w:ascii="Tahoma" w:hAnsi="Tahoma" w:cs="Tahoma"/>
            <w:color w:val="000000"/>
            <w:sz w:val="20"/>
            <w:szCs w:val="20"/>
            <w:u w:val="single" w:color="000000"/>
            <w:rtl/>
          </w:rPr>
          <w:id w:val="469869656"/>
          <w:placeholder>
            <w:docPart w:val="9F02ED1A083244FA80D0FD89C2B8C5AE"/>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790555372"/>
          <w:placeholder>
            <w:docPart w:val="915B68025A2C4709B1998905E28D4E27"/>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887870643"/>
          <w:placeholder>
            <w:docPart w:val="0D9C811125774940ADD0C3D32313C7CB"/>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p>
    <w:p w14:paraId="49C3C31F"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2038618792"/>
          <w:placeholder>
            <w:docPart w:val="B282C7FE2A59430BB057584CD249F38E"/>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eastAsia="Calibri" w:hAnsi="Tahoma" w:cs="Tahoma"/>
          <w:sz w:val="20"/>
          <w:szCs w:val="20"/>
          <w:rtl/>
        </w:rPr>
        <w:t>שם מכון הבקרה:</w:t>
      </w:r>
      <w:r w:rsidRPr="004177B0">
        <w:rPr>
          <w:rFonts w:ascii="Tahoma" w:hAnsi="Tahoma" w:cs="Tahoma"/>
          <w:sz w:val="20"/>
          <w:szCs w:val="20"/>
          <w:rtl/>
          <w:lang w:val="en-GB"/>
        </w:rPr>
        <w:t xml:space="preserve"> </w:t>
      </w:r>
      <w:sdt>
        <w:sdtPr>
          <w:rPr>
            <w:rFonts w:ascii="Tahoma" w:hAnsi="Tahoma" w:cs="Tahoma"/>
            <w:color w:val="000000"/>
            <w:sz w:val="20"/>
            <w:szCs w:val="20"/>
            <w:u w:val="single" w:color="000000"/>
            <w:rtl/>
          </w:rPr>
          <w:id w:val="-949168170"/>
          <w:placeholder>
            <w:docPart w:val="D99C3BD66C97449385EADCA015336E23"/>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p>
    <w:p w14:paraId="7621604A" w14:textId="77777777" w:rsidR="004177B0" w:rsidRPr="004177B0" w:rsidRDefault="004177B0" w:rsidP="004177B0">
      <w:pPr>
        <w:bidi/>
        <w:spacing w:before="360" w:after="60" w:line="360" w:lineRule="auto"/>
        <w:jc w:val="both"/>
        <w:rPr>
          <w:rFonts w:cs="Tahoma"/>
          <w:b/>
          <w:bCs/>
          <w:sz w:val="20"/>
          <w:szCs w:val="20"/>
          <w:u w:val="single"/>
          <w:rtl/>
        </w:rPr>
      </w:pPr>
      <w:r w:rsidRPr="004177B0">
        <w:rPr>
          <w:rFonts w:ascii="Tahoma" w:hAnsi="Tahoma" w:cs="Tahoma" w:hint="cs"/>
          <w:b/>
          <w:bCs/>
          <w:sz w:val="20"/>
          <w:szCs w:val="20"/>
          <w:u w:val="single"/>
          <w:rtl/>
          <w:lang w:val="en-GB"/>
        </w:rPr>
        <w:t>פרטי בעל ההיתר</w:t>
      </w:r>
    </w:p>
    <w:p w14:paraId="7977E387" w14:textId="77777777" w:rsidR="004177B0" w:rsidRPr="004177B0" w:rsidRDefault="004177B0" w:rsidP="004177B0">
      <w:pPr>
        <w:bidi/>
        <w:spacing w:before="60" w:after="60" w:line="360" w:lineRule="auto"/>
        <w:jc w:val="both"/>
        <w:rPr>
          <w:rFonts w:ascii="Tahoma" w:hAnsi="Tahoma" w:cs="Tahoma"/>
          <w:sz w:val="20"/>
          <w:szCs w:val="20"/>
          <w:lang w:val="en-GB"/>
        </w:rPr>
      </w:pPr>
      <w:r w:rsidRPr="004177B0">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1520229845"/>
          <w:placeholder>
            <w:docPart w:val="1AA9EB8949F447BDBD5483418CC989B3"/>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p>
    <w:p w14:paraId="07609A92" w14:textId="77777777" w:rsidR="004177B0" w:rsidRPr="004177B0" w:rsidRDefault="00000000" w:rsidP="004177B0">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336197075"/>
          <w15:color w:val="000000"/>
          <w14:checkbox>
            <w14:checked w14:val="0"/>
            <w14:checkedState w14:val="2612" w14:font="MS Gothic"/>
            <w14:uncheckedState w14:val="2610" w14:font="MS Gothic"/>
          </w14:checkbox>
        </w:sdtPr>
        <w:sdtContent>
          <w:r w:rsidR="004177B0" w:rsidRPr="004177B0">
            <w:rPr>
              <w:rFonts w:ascii="Segoe UI Symbol" w:eastAsia="MS Gothic" w:hAnsi="Segoe UI Symbol" w:cs="Segoe UI Symbol" w:hint="cs"/>
              <w:b/>
              <w:bCs/>
              <w:sz w:val="26"/>
              <w:szCs w:val="26"/>
              <w:rtl/>
            </w:rPr>
            <w:t>☐</w:t>
          </w:r>
        </w:sdtContent>
      </w:sdt>
      <w:r w:rsidR="004177B0" w:rsidRPr="004177B0">
        <w:rPr>
          <w:rFonts w:ascii="Tahoma" w:eastAsia="Calibri" w:hAnsi="Tahoma" w:cs="Tahoma" w:hint="cs"/>
          <w:sz w:val="18"/>
          <w:szCs w:val="18"/>
          <w:rtl/>
          <w:lang w:val="en-GB"/>
        </w:rPr>
        <w:t xml:space="preserve"> אדם פרטי   </w:t>
      </w:r>
      <w:sdt>
        <w:sdtPr>
          <w:rPr>
            <w:rFonts w:ascii="Tahoma" w:hAnsi="Tahoma" w:cs="Tahoma"/>
            <w:b/>
            <w:bCs/>
            <w:sz w:val="26"/>
            <w:szCs w:val="26"/>
            <w:rtl/>
          </w:rPr>
          <w:id w:val="230516062"/>
          <w15:color w:val="000000"/>
          <w14:checkbox>
            <w14:checked w14:val="0"/>
            <w14:checkedState w14:val="2612" w14:font="MS Gothic"/>
            <w14:uncheckedState w14:val="2610" w14:font="MS Gothic"/>
          </w14:checkbox>
        </w:sdtPr>
        <w:sdtContent>
          <w:r w:rsidR="004177B0" w:rsidRPr="004177B0">
            <w:rPr>
              <w:rFonts w:ascii="Segoe UI Symbol" w:eastAsia="MS Gothic" w:hAnsi="Segoe UI Symbol" w:cs="Segoe UI Symbol" w:hint="cs"/>
              <w:b/>
              <w:bCs/>
              <w:sz w:val="26"/>
              <w:szCs w:val="26"/>
              <w:rtl/>
            </w:rPr>
            <w:t>☐</w:t>
          </w:r>
        </w:sdtContent>
      </w:sdt>
      <w:r w:rsidR="004177B0" w:rsidRPr="004177B0">
        <w:rPr>
          <w:rFonts w:ascii="Tahoma" w:hAnsi="Tahoma" w:cs="Tahoma" w:hint="cs"/>
          <w:b/>
          <w:bCs/>
          <w:sz w:val="20"/>
          <w:szCs w:val="20"/>
          <w:rtl/>
        </w:rPr>
        <w:t xml:space="preserve"> </w:t>
      </w:r>
      <w:r w:rsidR="004177B0" w:rsidRPr="004177B0">
        <w:rPr>
          <w:rFonts w:ascii="Tahoma" w:eastAsia="Calibri" w:hAnsi="Tahoma" w:cs="Tahoma" w:hint="cs"/>
          <w:sz w:val="18"/>
          <w:szCs w:val="18"/>
          <w:rtl/>
          <w:lang w:val="en-GB"/>
        </w:rPr>
        <w:t xml:space="preserve">תאגיד   </w:t>
      </w:r>
      <w:sdt>
        <w:sdtPr>
          <w:rPr>
            <w:rFonts w:ascii="Tahoma" w:hAnsi="Tahoma" w:cs="Tahoma"/>
            <w:b/>
            <w:bCs/>
            <w:sz w:val="26"/>
            <w:szCs w:val="26"/>
            <w:rtl/>
          </w:rPr>
          <w:id w:val="217091091"/>
          <w15:color w:val="000000"/>
          <w14:checkbox>
            <w14:checked w14:val="0"/>
            <w14:checkedState w14:val="2612" w14:font="MS Gothic"/>
            <w14:uncheckedState w14:val="2610" w14:font="MS Gothic"/>
          </w14:checkbox>
        </w:sdtPr>
        <w:sdtContent>
          <w:r w:rsidR="004177B0" w:rsidRPr="004177B0">
            <w:rPr>
              <w:rFonts w:ascii="Segoe UI Symbol" w:eastAsia="MS Gothic" w:hAnsi="Segoe UI Symbol" w:cs="Segoe UI Symbol" w:hint="cs"/>
              <w:b/>
              <w:bCs/>
              <w:sz w:val="26"/>
              <w:szCs w:val="26"/>
              <w:rtl/>
            </w:rPr>
            <w:t>☐</w:t>
          </w:r>
        </w:sdtContent>
      </w:sdt>
      <w:r w:rsidR="004177B0" w:rsidRPr="004177B0">
        <w:rPr>
          <w:rFonts w:ascii="Tahoma" w:eastAsia="Calibri" w:hAnsi="Tahoma" w:cs="Tahoma" w:hint="cs"/>
          <w:sz w:val="18"/>
          <w:szCs w:val="18"/>
          <w:rtl/>
          <w:lang w:val="en-GB"/>
        </w:rPr>
        <w:t xml:space="preserve"> גוף כהגדרתו בסעיף 261 ד' לחוק התכנון והבנייה או רשות מקומית</w:t>
      </w:r>
    </w:p>
    <w:p w14:paraId="20169581"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hint="cs"/>
          <w:sz w:val="20"/>
          <w:szCs w:val="20"/>
          <w:rtl/>
          <w:lang w:val="en-GB"/>
        </w:rPr>
        <w:t xml:space="preserve">מס' </w:t>
      </w:r>
      <w:r w:rsidRPr="004177B0">
        <w:rPr>
          <w:rFonts w:ascii="Tahoma" w:hAnsi="Tahoma" w:cs="Tahoma"/>
          <w:sz w:val="20"/>
          <w:szCs w:val="20"/>
          <w:rtl/>
          <w:lang w:val="en-GB"/>
        </w:rPr>
        <w:t>ת.ז.</w:t>
      </w:r>
      <w:r w:rsidRPr="004177B0">
        <w:rPr>
          <w:rFonts w:ascii="Tahoma" w:hAnsi="Tahoma" w:cs="Tahoma" w:hint="cs"/>
          <w:sz w:val="20"/>
          <w:szCs w:val="20"/>
          <w:rtl/>
          <w:lang w:val="en-GB"/>
        </w:rPr>
        <w:t>/ מס' דרכון/  תאגיד</w:t>
      </w:r>
      <w:r w:rsidRPr="004177B0">
        <w:rPr>
          <w:rFonts w:ascii="Tahoma" w:hAnsi="Tahoma" w:cs="Tahoma"/>
          <w:sz w:val="20"/>
          <w:szCs w:val="20"/>
          <w:rtl/>
          <w:lang w:val="en-GB"/>
        </w:rPr>
        <w:t xml:space="preserve">: </w:t>
      </w:r>
      <w:sdt>
        <w:sdtPr>
          <w:rPr>
            <w:rFonts w:ascii="Tahoma" w:hAnsi="Tahoma" w:cs="Tahoma"/>
            <w:color w:val="000000"/>
            <w:sz w:val="20"/>
            <w:szCs w:val="20"/>
            <w:u w:val="single" w:color="000000"/>
            <w:rtl/>
          </w:rPr>
          <w:id w:val="132460708"/>
          <w:placeholder>
            <w:docPart w:val="DF13757F1C7B473497F7D0CE7A6F768F"/>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1707135653"/>
          <w:placeholder>
            <w:docPart w:val="68B91B02CA2946039AC168A64E6014F6"/>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p>
    <w:p w14:paraId="1D722DC3"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1679236164"/>
          <w:placeholder>
            <w:docPart w:val="35F9D0275F9A48C99964781195232DC7"/>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sz w:val="20"/>
          <w:szCs w:val="20"/>
          <w:rtl/>
          <w:lang w:val="en-GB"/>
        </w:rPr>
        <w:t xml:space="preserve"> </w:t>
      </w:r>
      <w:r w:rsidRPr="004177B0">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232847810"/>
          <w:placeholder>
            <w:docPart w:val="95186793845B494C88CA85C7B15A42FC"/>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p>
    <w:p w14:paraId="405258A6" w14:textId="77777777" w:rsidR="004177B0" w:rsidRPr="004177B0" w:rsidRDefault="004177B0" w:rsidP="004177B0">
      <w:pPr>
        <w:bidi/>
        <w:spacing w:before="360" w:after="60" w:line="360" w:lineRule="auto"/>
        <w:jc w:val="both"/>
        <w:rPr>
          <w:rFonts w:ascii="Tahoma" w:hAnsi="Tahoma" w:cs="Tahoma"/>
          <w:b/>
          <w:bCs/>
          <w:sz w:val="20"/>
          <w:szCs w:val="20"/>
          <w:u w:val="single"/>
          <w:rtl/>
        </w:rPr>
      </w:pPr>
      <w:r w:rsidRPr="004177B0">
        <w:rPr>
          <w:rFonts w:ascii="Tahoma" w:hAnsi="Tahoma" w:cs="Tahoma" w:hint="cs"/>
          <w:b/>
          <w:bCs/>
          <w:sz w:val="20"/>
          <w:szCs w:val="20"/>
          <w:u w:val="single"/>
          <w:rtl/>
          <w:lang w:val="en-GB"/>
        </w:rPr>
        <w:t xml:space="preserve">הצהרה </w:t>
      </w:r>
    </w:p>
    <w:p w14:paraId="321FA4BC" w14:textId="77777777" w:rsidR="004177B0" w:rsidRPr="004177B0" w:rsidRDefault="004177B0" w:rsidP="004177B0">
      <w:pPr>
        <w:bidi/>
        <w:spacing w:before="60" w:after="60" w:line="360" w:lineRule="auto"/>
        <w:jc w:val="both"/>
        <w:rPr>
          <w:rFonts w:ascii="Tahoma" w:hAnsi="Tahoma" w:cs="Tahoma"/>
          <w:sz w:val="20"/>
          <w:szCs w:val="20"/>
          <w:rtl/>
          <w:lang w:val="en-GB"/>
        </w:rPr>
      </w:pPr>
      <w:r w:rsidRPr="004177B0">
        <w:rPr>
          <w:rFonts w:ascii="Tahoma" w:hAnsi="Tahoma" w:cs="Tahoma"/>
          <w:sz w:val="20"/>
          <w:szCs w:val="20"/>
          <w:rtl/>
          <w:lang w:val="en-GB"/>
        </w:rPr>
        <w:t>אני הח"מ</w:t>
      </w:r>
      <w:r w:rsidRPr="004177B0">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645940512"/>
          <w:placeholder>
            <w:docPart w:val="76EFFEECDEA543F2AECA83E33F7F1A77"/>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שם קבלן רשום לביצוע העבודה או הבנייה&gt;</w:t>
          </w:r>
        </w:sdtContent>
      </w:sdt>
      <w:r w:rsidRPr="004177B0">
        <w:rPr>
          <w:rFonts w:ascii="Tahoma" w:hAnsi="Tahoma" w:cs="Tahoma" w:hint="cs"/>
          <w:sz w:val="20"/>
          <w:szCs w:val="20"/>
          <w:rtl/>
          <w:lang w:val="en-GB"/>
        </w:rPr>
        <w:t xml:space="preserve"> ח.פ./ ת.ז. </w:t>
      </w:r>
      <w:sdt>
        <w:sdtPr>
          <w:rPr>
            <w:rFonts w:ascii="Tahoma" w:hAnsi="Tahoma" w:cs="Tahoma"/>
            <w:color w:val="000000"/>
            <w:sz w:val="20"/>
            <w:szCs w:val="20"/>
            <w:u w:val="single" w:color="000000"/>
            <w:rtl/>
          </w:rPr>
          <w:id w:val="-184682137"/>
          <w:placeholder>
            <w:docPart w:val="0FC6909BF94B4DD88418490BDFA1EDDA"/>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מס' רישיון קבלן </w:t>
      </w:r>
      <w:sdt>
        <w:sdtPr>
          <w:rPr>
            <w:rFonts w:ascii="Tahoma" w:hAnsi="Tahoma" w:cs="Tahoma"/>
            <w:color w:val="000000"/>
            <w:sz w:val="20"/>
            <w:szCs w:val="20"/>
            <w:u w:val="single" w:color="000000"/>
            <w:rtl/>
          </w:rPr>
          <w:id w:val="-1617674418"/>
          <w:placeholder>
            <w:docPart w:val="4C9263DB98E544338F497FF65C3A6D17"/>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&gt; תוקף רישיון קבלן </w:t>
      </w:r>
      <w:sdt>
        <w:sdtPr>
          <w:rPr>
            <w:rFonts w:ascii="Tahoma" w:hAnsi="Tahoma" w:cs="Tahoma" w:hint="cs"/>
            <w:color w:val="000000"/>
            <w:sz w:val="20"/>
            <w:szCs w:val="20"/>
            <w:u w:val="single" w:color="000000"/>
            <w:rtl/>
          </w:rPr>
          <w:id w:val="1915197525"/>
          <w:placeholder>
            <w:docPart w:val="D54AF90671FA4D42AF85965A15CD4382"/>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4177B0">
            <w:rPr>
              <w:rFonts w:ascii="Tahoma" w:hAnsi="Tahoma" w:cs="Tahoma" w:hint="cs"/>
              <w:color w:val="0070C0"/>
              <w:sz w:val="20"/>
              <w:szCs w:val="20"/>
              <w:u w:color="000000"/>
              <w:rtl/>
            </w:rPr>
            <w:t>&lt;השלם תאריך&gt;</w:t>
          </w:r>
        </w:sdtContent>
      </w:sdt>
      <w:r w:rsidRPr="004177B0">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2084064279"/>
          <w:placeholder>
            <w:docPart w:val="B810ED6E768F48F4A76DC9E2F763C6AD"/>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2017422004"/>
          <w:placeholder>
            <w:docPart w:val="069CEDDE94284FA3B05F3E9C222DF558"/>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2015650010"/>
          <w:placeholder>
            <w:docPart w:val="2F998BDA7B7A477193167B11FF929CD9"/>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קבלן רשום לביצוע </w:t>
      </w:r>
      <w:r w:rsidRPr="004177B0">
        <w:rPr>
          <w:rFonts w:ascii="Tahoma" w:hAnsi="Tahoma" w:cs="Tahoma" w:hint="cs"/>
          <w:color w:val="000000"/>
          <w:sz w:val="20"/>
          <w:szCs w:val="20"/>
          <w:rtl/>
        </w:rPr>
        <w:t>ה</w:t>
      </w:r>
      <w:r w:rsidRPr="004177B0">
        <w:rPr>
          <w:rFonts w:ascii="Tahoma" w:hAnsi="Tahoma" w:cs="Tahoma"/>
          <w:color w:val="000000"/>
          <w:sz w:val="20"/>
          <w:szCs w:val="20"/>
          <w:rtl/>
        </w:rPr>
        <w:t>בנייה או העבודה נשוא ההיתר</w:t>
      </w:r>
      <w:r w:rsidRPr="004177B0">
        <w:rPr>
          <w:rFonts w:ascii="Tahoma" w:hAnsi="Tahoma" w:cs="Tahoma" w:hint="cs"/>
          <w:color w:val="000000"/>
          <w:sz w:val="20"/>
          <w:szCs w:val="20"/>
          <w:rtl/>
        </w:rPr>
        <w:t>,</w:t>
      </w:r>
      <w:r w:rsidRPr="004177B0">
        <w:rPr>
          <w:rFonts w:ascii="Tahoma" w:hAnsi="Tahoma" w:cs="Tahoma" w:hint="cs"/>
          <w:sz w:val="20"/>
          <w:szCs w:val="20"/>
          <w:rtl/>
          <w:lang w:val="en-GB"/>
        </w:rPr>
        <w:t xml:space="preserve"> מצהיר בזאת: </w:t>
      </w:r>
    </w:p>
    <w:p w14:paraId="02FF7E44" w14:textId="77777777" w:rsidR="004177B0" w:rsidRPr="004177B0" w:rsidRDefault="004177B0" w:rsidP="004177B0">
      <w:pPr>
        <w:numPr>
          <w:ilvl w:val="0"/>
          <w:numId w:val="62"/>
        </w:numPr>
        <w:bidi/>
        <w:spacing w:before="60" w:after="60" w:line="360" w:lineRule="auto"/>
        <w:ind w:left="270" w:hanging="270"/>
        <w:contextualSpacing/>
        <w:jc w:val="both"/>
        <w:rPr>
          <w:rFonts w:ascii="Tahoma" w:hAnsi="Tahoma" w:cs="Tahoma"/>
          <w:color w:val="000000"/>
          <w:sz w:val="20"/>
          <w:szCs w:val="20"/>
        </w:rPr>
      </w:pPr>
      <w:r w:rsidRPr="004177B0">
        <w:rPr>
          <w:rFonts w:ascii="Tahoma" w:hAnsi="Tahoma" w:cs="Tahoma"/>
          <w:color w:val="000000"/>
          <w:sz w:val="20"/>
          <w:szCs w:val="20"/>
          <w:rtl/>
        </w:rPr>
        <w:t xml:space="preserve">אני קבלן רשום בפנקס הקבלנים </w:t>
      </w:r>
      <w:bookmarkStart w:id="12" w:name="_Hlk482770983"/>
      <w:r w:rsidRPr="004177B0">
        <w:rPr>
          <w:rFonts w:ascii="Tahoma" w:hAnsi="Tahoma" w:cs="Tahoma"/>
          <w:color w:val="000000"/>
          <w:sz w:val="20"/>
          <w:szCs w:val="20"/>
          <w:rtl/>
        </w:rPr>
        <w:t>ובעל ר</w:t>
      </w:r>
      <w:r w:rsidRPr="004177B0">
        <w:rPr>
          <w:rFonts w:ascii="Tahoma" w:hAnsi="Tahoma" w:cs="Tahoma" w:hint="cs"/>
          <w:color w:val="000000"/>
          <w:sz w:val="20"/>
          <w:szCs w:val="20"/>
          <w:rtl/>
        </w:rPr>
        <w:t>י</w:t>
      </w:r>
      <w:r w:rsidRPr="004177B0">
        <w:rPr>
          <w:rFonts w:ascii="Tahoma" w:hAnsi="Tahoma" w:cs="Tahoma"/>
          <w:color w:val="000000"/>
          <w:sz w:val="20"/>
          <w:szCs w:val="20"/>
          <w:rtl/>
        </w:rPr>
        <w:t xml:space="preserve">שיון קבלן בתוקף בתחום ובסיווג המתאים לביצוע </w:t>
      </w:r>
      <w:r w:rsidRPr="004177B0">
        <w:rPr>
          <w:rFonts w:ascii="Tahoma" w:hAnsi="Tahoma" w:cs="Tahoma" w:hint="cs"/>
          <w:color w:val="000000"/>
          <w:sz w:val="20"/>
          <w:szCs w:val="20"/>
          <w:rtl/>
        </w:rPr>
        <w:t xml:space="preserve">הבנייה או העבודה </w:t>
      </w:r>
      <w:r w:rsidRPr="004177B0">
        <w:rPr>
          <w:rFonts w:ascii="Tahoma" w:hAnsi="Tahoma" w:cs="Tahoma"/>
          <w:color w:val="000000"/>
          <w:sz w:val="20"/>
          <w:szCs w:val="20"/>
          <w:rtl/>
        </w:rPr>
        <w:t>נשוא ההיתר.</w:t>
      </w:r>
      <w:bookmarkEnd w:id="12"/>
    </w:p>
    <w:p w14:paraId="1E9BB280" w14:textId="77777777" w:rsidR="004177B0" w:rsidRPr="004177B0" w:rsidRDefault="004177B0" w:rsidP="004177B0">
      <w:pPr>
        <w:numPr>
          <w:ilvl w:val="0"/>
          <w:numId w:val="62"/>
        </w:numPr>
        <w:bidi/>
        <w:spacing w:before="60" w:after="60" w:line="360" w:lineRule="auto"/>
        <w:ind w:left="270" w:hanging="270"/>
        <w:contextualSpacing/>
        <w:jc w:val="both"/>
        <w:rPr>
          <w:rFonts w:ascii="Tahoma" w:hAnsi="Tahoma" w:cs="Tahoma"/>
          <w:sz w:val="20"/>
          <w:szCs w:val="20"/>
          <w:lang w:val="en-GB"/>
        </w:rPr>
      </w:pPr>
      <w:bookmarkStart w:id="13" w:name="_Hlk1389117"/>
      <w:r w:rsidRPr="004177B0">
        <w:rPr>
          <w:rFonts w:ascii="Tahoma" w:hAnsi="Tahoma" w:cs="Tahoma" w:hint="cs"/>
          <w:color w:val="000000"/>
          <w:sz w:val="20"/>
          <w:szCs w:val="20"/>
          <w:rtl/>
        </w:rPr>
        <w:t>ביצעתי</w:t>
      </w:r>
      <w:r w:rsidRPr="004177B0">
        <w:rPr>
          <w:rFonts w:ascii="Tahoma" w:hAnsi="Tahoma" w:cs="Tahoma"/>
          <w:color w:val="000000"/>
          <w:sz w:val="20"/>
          <w:szCs w:val="20"/>
          <w:rtl/>
        </w:rPr>
        <w:t xml:space="preserve"> </w:t>
      </w:r>
      <w:r w:rsidRPr="004177B0">
        <w:rPr>
          <w:rFonts w:ascii="Tahoma" w:hAnsi="Tahoma" w:cs="Tahoma" w:hint="cs"/>
          <w:color w:val="000000"/>
          <w:sz w:val="20"/>
          <w:szCs w:val="20"/>
          <w:rtl/>
        </w:rPr>
        <w:t xml:space="preserve">את </w:t>
      </w:r>
      <w:r w:rsidRPr="004177B0">
        <w:rPr>
          <w:rFonts w:ascii="Tahoma" w:hAnsi="Tahoma" w:cs="Tahoma"/>
          <w:color w:val="000000"/>
          <w:sz w:val="20"/>
          <w:szCs w:val="20"/>
          <w:rtl/>
        </w:rPr>
        <w:t xml:space="preserve">עבודות הבנייה בהתאם </w:t>
      </w:r>
      <w:proofErr w:type="spellStart"/>
      <w:r w:rsidRPr="004177B0">
        <w:rPr>
          <w:rFonts w:ascii="Tahoma" w:hAnsi="Tahoma" w:cs="Tahoma" w:hint="cs"/>
          <w:color w:val="000000"/>
          <w:sz w:val="20"/>
          <w:szCs w:val="20"/>
          <w:rtl/>
        </w:rPr>
        <w:t>לתכניות</w:t>
      </w:r>
      <w:proofErr w:type="spellEnd"/>
      <w:r w:rsidRPr="004177B0">
        <w:rPr>
          <w:rFonts w:ascii="Tahoma" w:hAnsi="Tahoma" w:cs="Tahoma" w:hint="cs"/>
          <w:color w:val="000000"/>
          <w:sz w:val="20"/>
          <w:szCs w:val="20"/>
          <w:rtl/>
        </w:rPr>
        <w:t xml:space="preserve"> העבודה, </w:t>
      </w:r>
      <w:r w:rsidRPr="004177B0">
        <w:rPr>
          <w:rFonts w:ascii="Tahoma" w:hAnsi="Tahoma" w:cs="Tahoma"/>
          <w:sz w:val="20"/>
          <w:szCs w:val="20"/>
          <w:rtl/>
          <w:lang w:val="en-GB"/>
        </w:rPr>
        <w:t>להיתר</w:t>
      </w:r>
      <w:r w:rsidRPr="004177B0">
        <w:rPr>
          <w:rFonts w:ascii="Tahoma" w:hAnsi="Tahoma" w:cs="Tahoma"/>
          <w:sz w:val="20"/>
          <w:szCs w:val="20"/>
          <w:rtl/>
        </w:rPr>
        <w:t xml:space="preserve">, לתכן הבנייה והוראות אחרות לפי כל חיקוק החלות על </w:t>
      </w:r>
      <w:r w:rsidRPr="004177B0">
        <w:rPr>
          <w:rFonts w:ascii="Tahoma" w:hAnsi="Tahoma" w:cs="Tahoma" w:hint="cs"/>
          <w:sz w:val="20"/>
          <w:szCs w:val="20"/>
          <w:rtl/>
        </w:rPr>
        <w:t>ביצוע הבנייה</w:t>
      </w:r>
      <w:r w:rsidRPr="004177B0">
        <w:rPr>
          <w:rFonts w:ascii="Tahoma" w:hAnsi="Tahoma" w:cs="Tahoma"/>
          <w:sz w:val="20"/>
          <w:szCs w:val="20"/>
          <w:rtl/>
        </w:rPr>
        <w:t>.</w:t>
      </w:r>
    </w:p>
    <w:bookmarkEnd w:id="13"/>
    <w:p w14:paraId="561B8A07" w14:textId="77777777" w:rsidR="004177B0" w:rsidRPr="004177B0" w:rsidRDefault="004177B0" w:rsidP="004177B0">
      <w:pPr>
        <w:numPr>
          <w:ilvl w:val="0"/>
          <w:numId w:val="62"/>
        </w:numPr>
        <w:bidi/>
        <w:spacing w:before="60" w:after="60" w:line="360" w:lineRule="auto"/>
        <w:ind w:left="270" w:hanging="270"/>
        <w:contextualSpacing/>
        <w:jc w:val="both"/>
        <w:rPr>
          <w:rFonts w:ascii="Tahoma" w:hAnsi="Tahoma" w:cs="Tahoma"/>
          <w:sz w:val="20"/>
          <w:szCs w:val="20"/>
          <w:rtl/>
          <w:lang w:val="en-GB"/>
        </w:rPr>
      </w:pPr>
      <w:r w:rsidRPr="004177B0">
        <w:rPr>
          <w:rFonts w:ascii="Tahoma" w:hAnsi="Tahoma" w:cs="Tahoma" w:hint="cs"/>
          <w:sz w:val="20"/>
          <w:szCs w:val="20"/>
          <w:rtl/>
          <w:lang w:val="en-GB"/>
        </w:rPr>
        <w:t xml:space="preserve">עבודות הבנייה הסתיימו למעט התנאים והפרטים המפורטים בבקשה לקבלת תעודת גמר. </w:t>
      </w:r>
    </w:p>
    <w:p w14:paraId="798B21DB" w14:textId="389098FE" w:rsidR="004177B0" w:rsidRPr="004177B0" w:rsidRDefault="004177B0" w:rsidP="004177B0">
      <w:pPr>
        <w:bidi/>
        <w:spacing w:before="120" w:after="120" w:line="360" w:lineRule="auto"/>
        <w:rPr>
          <w:rFonts w:ascii="Tahoma" w:hAnsi="Tahoma" w:cs="Tahoma"/>
          <w:sz w:val="20"/>
          <w:szCs w:val="20"/>
          <w:u w:val="single"/>
          <w:rtl/>
          <w:lang w:val="en-GB"/>
        </w:rPr>
      </w:pPr>
      <w:r w:rsidRPr="004177B0">
        <w:rPr>
          <w:rFonts w:ascii="Tahoma" w:hAnsi="Tahoma" w:cs="Tahoma" w:hint="cs"/>
          <w:sz w:val="20"/>
          <w:szCs w:val="20"/>
          <w:u w:val="single"/>
          <w:rtl/>
          <w:lang w:val="en-GB"/>
        </w:rPr>
        <w:t>נספחים מצורפים:</w:t>
      </w:r>
    </w:p>
    <w:p w14:paraId="699EBD4D" w14:textId="77777777" w:rsidR="004177B0" w:rsidRPr="004177B0" w:rsidRDefault="00000000" w:rsidP="004177B0">
      <w:pPr>
        <w:bidi/>
        <w:spacing w:before="120" w:after="120" w:line="360" w:lineRule="auto"/>
        <w:rPr>
          <w:rFonts w:ascii="Tahoma" w:hAnsi="Tahoma" w:cs="Tahoma"/>
          <w:sz w:val="20"/>
          <w:szCs w:val="20"/>
          <w:rtl/>
          <w:lang w:val="en-GB"/>
        </w:rPr>
      </w:pPr>
      <w:sdt>
        <w:sdtPr>
          <w:rPr>
            <w:rFonts w:ascii="Tahoma" w:hAnsi="Tahoma" w:cs="Tahoma"/>
            <w:b/>
            <w:bCs/>
            <w:sz w:val="26"/>
            <w:szCs w:val="26"/>
            <w:rtl/>
          </w:rPr>
          <w:id w:val="-1164932116"/>
          <w15:color w:val="000000"/>
          <w14:checkbox>
            <w14:checked w14:val="0"/>
            <w14:checkedState w14:val="2612" w14:font="MS Gothic"/>
            <w14:uncheckedState w14:val="2610" w14:font="MS Gothic"/>
          </w14:checkbox>
        </w:sdtPr>
        <w:sdtContent>
          <w:r w:rsidR="004177B0" w:rsidRPr="004177B0">
            <w:rPr>
              <w:rFonts w:ascii="Segoe UI Symbol" w:eastAsia="MS Gothic" w:hAnsi="Segoe UI Symbol" w:cs="Segoe UI Symbol" w:hint="cs"/>
              <w:b/>
              <w:bCs/>
              <w:sz w:val="26"/>
              <w:szCs w:val="26"/>
              <w:rtl/>
            </w:rPr>
            <w:t>☐</w:t>
          </w:r>
        </w:sdtContent>
      </w:sdt>
      <w:r w:rsidR="004177B0" w:rsidRPr="004177B0">
        <w:rPr>
          <w:rFonts w:ascii="Tahoma" w:hAnsi="Tahoma" w:cs="Tahoma" w:hint="cs"/>
          <w:b/>
          <w:bCs/>
          <w:sz w:val="20"/>
          <w:szCs w:val="20"/>
          <w:rtl/>
        </w:rPr>
        <w:t xml:space="preserve"> </w:t>
      </w:r>
      <w:r w:rsidR="004177B0" w:rsidRPr="004177B0">
        <w:rPr>
          <w:rFonts w:ascii="Tahoma" w:hAnsi="Tahoma" w:cs="Tahoma" w:hint="cs"/>
          <w:sz w:val="20"/>
          <w:szCs w:val="20"/>
          <w:rtl/>
          <w:lang w:val="en-GB"/>
        </w:rPr>
        <w:t xml:space="preserve"> רישיון קבלן רשום בתוקף </w:t>
      </w:r>
    </w:p>
    <w:p w14:paraId="09D11ECC" w14:textId="77777777" w:rsidR="004177B0" w:rsidRPr="004177B0" w:rsidRDefault="004177B0" w:rsidP="004177B0">
      <w:pPr>
        <w:bidi/>
        <w:spacing w:before="120" w:after="120" w:line="360" w:lineRule="auto"/>
        <w:rPr>
          <w:rFonts w:ascii="Tahoma" w:hAnsi="Tahoma" w:cs="Tahoma"/>
          <w:sz w:val="20"/>
          <w:szCs w:val="20"/>
          <w:rtl/>
          <w:lang w:val="en-GB"/>
        </w:rPr>
      </w:pPr>
    </w:p>
    <w:p w14:paraId="472A6DC7" w14:textId="77777777" w:rsidR="004177B0" w:rsidRPr="004177B0" w:rsidRDefault="004177B0" w:rsidP="004177B0">
      <w:pPr>
        <w:bidi/>
        <w:spacing w:before="120" w:after="120" w:line="360" w:lineRule="auto"/>
        <w:rPr>
          <w:rFonts w:ascii="Tahoma" w:hAnsi="Tahoma" w:cs="Tahoma"/>
          <w:sz w:val="20"/>
          <w:szCs w:val="20"/>
          <w:rtl/>
          <w:lang w:val="en-GB"/>
        </w:rPr>
      </w:pPr>
    </w:p>
    <w:p w14:paraId="41C247C1" w14:textId="77777777" w:rsidR="004177B0" w:rsidRPr="004177B0" w:rsidRDefault="004177B0" w:rsidP="004177B0">
      <w:pPr>
        <w:rPr>
          <w:rFonts w:ascii="Tahoma" w:eastAsia="Tahoma" w:hAnsi="Tahoma" w:cs="Tahoma"/>
          <w:b/>
          <w:bCs/>
          <w:color w:val="000000"/>
          <w:sz w:val="16"/>
          <w:szCs w:val="16"/>
          <w:u w:val="single" w:color="000000"/>
          <w:lang w:val="en-GB"/>
        </w:rPr>
      </w:pPr>
      <w:r w:rsidRPr="004177B0">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1297870176"/>
          <w:placeholder>
            <w:docPart w:val="4936BC6B5B8D4A36A29BB615CFEC9D4D"/>
          </w:placeholder>
          <w:showingPlcHdr/>
          <w:text/>
        </w:sdtPr>
        <w:sdtEndPr>
          <w:rPr>
            <w:rFonts w:ascii="Times New Roman" w:hAnsi="Times New Roman" w:cs="David"/>
            <w:color w:val="auto"/>
            <w:sz w:val="18"/>
            <w:szCs w:val="20"/>
            <w:u w:val="none"/>
            <w:lang w:val="en-GB"/>
          </w:rPr>
        </w:sdtEndPr>
        <w:sdtContent>
          <w:r w:rsidRPr="004177B0">
            <w:rPr>
              <w:rFonts w:ascii="Tahoma" w:hAnsi="Tahoma" w:cs="Tahoma" w:hint="cs"/>
              <w:b/>
              <w:bCs/>
              <w:color w:val="0070C0"/>
              <w:sz w:val="16"/>
              <w:szCs w:val="16"/>
              <w:rtl/>
              <w:lang w:val="en-GB"/>
            </w:rPr>
            <w:t>&lt;</w:t>
          </w:r>
          <w:r w:rsidRPr="004177B0">
            <w:rPr>
              <w:rFonts w:ascii="Tahoma" w:hAnsi="Tahoma" w:cs="Tahoma" w:hint="cs"/>
              <w:b/>
              <w:bCs/>
              <w:color w:val="0070C0"/>
              <w:sz w:val="16"/>
              <w:szCs w:val="16"/>
              <w:rtl/>
            </w:rPr>
            <w:t>השלם מידע&gt;</w:t>
          </w:r>
        </w:sdtContent>
      </w:sdt>
      <w:r w:rsidRPr="004177B0">
        <w:rPr>
          <w:rFonts w:ascii="Tahoma" w:hAnsi="Tahoma" w:cs="Tahoma"/>
          <w:sz w:val="20"/>
          <w:szCs w:val="20"/>
          <w:rtl/>
          <w:lang w:val="en-GB"/>
        </w:rPr>
        <w:tab/>
      </w:r>
    </w:p>
    <w:p w14:paraId="5547967F" w14:textId="77777777" w:rsidR="004177B0" w:rsidRPr="004177B0" w:rsidRDefault="004177B0" w:rsidP="004177B0">
      <w:pPr>
        <w:bidi/>
        <w:spacing w:before="120" w:after="120" w:line="360" w:lineRule="auto"/>
        <w:rPr>
          <w:rFonts w:ascii="Tahoma" w:hAnsi="Tahoma" w:cs="Tahoma"/>
          <w:sz w:val="20"/>
          <w:szCs w:val="20"/>
          <w:rtl/>
          <w:lang w:val="en-GB"/>
        </w:rPr>
      </w:pPr>
    </w:p>
    <w:p w14:paraId="366568BE" w14:textId="77777777" w:rsidR="004177B0" w:rsidRPr="004177B0" w:rsidRDefault="004177B0" w:rsidP="004177B0">
      <w:pPr>
        <w:bidi/>
        <w:spacing w:before="240" w:after="240"/>
        <w:ind w:firstLine="6034"/>
        <w:rPr>
          <w:rFonts w:ascii="Tahoma" w:hAnsi="Tahoma" w:cs="Tahoma"/>
          <w:sz w:val="20"/>
          <w:szCs w:val="20"/>
          <w:rtl/>
        </w:rPr>
      </w:pPr>
      <w:r w:rsidRPr="004177B0">
        <w:rPr>
          <w:rFonts w:ascii="Tahoma" w:hAnsi="Tahoma" w:cs="Tahoma" w:hint="cs"/>
          <w:sz w:val="20"/>
          <w:szCs w:val="20"/>
          <w:rtl/>
        </w:rPr>
        <w:t xml:space="preserve">שם: </w:t>
      </w:r>
      <w:sdt>
        <w:sdtPr>
          <w:rPr>
            <w:rFonts w:ascii="Tahoma" w:hAnsi="Tahoma" w:cs="Tahoma"/>
            <w:color w:val="000000"/>
            <w:sz w:val="20"/>
            <w:szCs w:val="20"/>
            <w:u w:val="single" w:color="000000"/>
            <w:rtl/>
          </w:rPr>
          <w:id w:val="-348566639"/>
          <w:placeholder>
            <w:docPart w:val="26B5183AC2F645DFACAA2C4F1AEFD086"/>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p>
    <w:p w14:paraId="6B701C5C" w14:textId="77777777" w:rsidR="004177B0" w:rsidRPr="004177B0" w:rsidRDefault="004177B0" w:rsidP="004177B0">
      <w:pPr>
        <w:bidi/>
        <w:spacing w:before="240" w:after="240"/>
        <w:ind w:firstLine="6034"/>
        <w:rPr>
          <w:rFonts w:ascii="Tahoma" w:hAnsi="Tahoma" w:cs="Tahoma"/>
          <w:sz w:val="20"/>
          <w:szCs w:val="20"/>
          <w:rtl/>
        </w:rPr>
      </w:pPr>
      <w:r w:rsidRPr="004177B0">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1838421755"/>
          <w:placeholder>
            <w:docPart w:val="3D22026FC89F45E0BCD92E0759A36660"/>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4177B0">
            <w:rPr>
              <w:rFonts w:ascii="Tahoma" w:hAnsi="Tahoma" w:cs="Tahoma" w:hint="cs"/>
              <w:color w:val="0070C0"/>
              <w:sz w:val="20"/>
              <w:szCs w:val="20"/>
              <w:u w:color="000000"/>
              <w:rtl/>
            </w:rPr>
            <w:t>&lt;השלם תאריך&gt;</w:t>
          </w:r>
        </w:sdtContent>
      </w:sdt>
      <w:r w:rsidRPr="004177B0">
        <w:rPr>
          <w:rFonts w:ascii="Tahoma" w:hAnsi="Tahoma" w:cs="Tahoma" w:hint="cs"/>
          <w:sz w:val="20"/>
          <w:szCs w:val="20"/>
          <w:rtl/>
        </w:rPr>
        <w:t xml:space="preserve"> </w:t>
      </w:r>
    </w:p>
    <w:p w14:paraId="46FCDF5F" w14:textId="77777777" w:rsidR="004177B0" w:rsidRPr="004177B0" w:rsidRDefault="004177B0" w:rsidP="004177B0">
      <w:pPr>
        <w:bidi/>
        <w:spacing w:before="240" w:after="240"/>
        <w:ind w:firstLine="6034"/>
        <w:rPr>
          <w:rFonts w:ascii="Tahoma" w:hAnsi="Tahoma" w:cs="Tahoma"/>
          <w:sz w:val="20"/>
          <w:szCs w:val="20"/>
          <w:rtl/>
        </w:rPr>
      </w:pPr>
      <w:r w:rsidRPr="004177B0">
        <w:rPr>
          <w:rFonts w:ascii="Tahoma" w:hAnsi="Tahoma" w:cs="Tahoma" w:hint="cs"/>
          <w:sz w:val="20"/>
          <w:szCs w:val="20"/>
          <w:rtl/>
        </w:rPr>
        <w:t xml:space="preserve">חתימה: ____________________     </w:t>
      </w:r>
    </w:p>
    <w:p w14:paraId="6E12135B" w14:textId="77777777" w:rsidR="004177B0" w:rsidRPr="004177B0" w:rsidRDefault="004177B0" w:rsidP="004177B0">
      <w:pPr>
        <w:tabs>
          <w:tab w:val="right" w:pos="7920"/>
          <w:tab w:val="right" w:pos="9990"/>
          <w:tab w:val="right" w:pos="10440"/>
        </w:tabs>
        <w:bidi/>
        <w:spacing w:before="60" w:after="60"/>
        <w:ind w:firstLine="6601"/>
        <w:jc w:val="both"/>
        <w:rPr>
          <w:rFonts w:ascii="Tahoma" w:hAnsi="Tahoma" w:cs="Tahoma"/>
          <w:b/>
          <w:bCs/>
          <w:sz w:val="20"/>
          <w:szCs w:val="20"/>
          <w:rtl/>
        </w:rPr>
      </w:pPr>
      <w:r w:rsidRPr="004177B0">
        <w:rPr>
          <w:rFonts w:ascii="Tahoma" w:hAnsi="Tahoma" w:cs="Tahoma" w:hint="cs"/>
          <w:b/>
          <w:bCs/>
          <w:sz w:val="20"/>
          <w:szCs w:val="20"/>
          <w:rtl/>
        </w:rPr>
        <w:t>קבלן רשום לביצוע</w:t>
      </w:r>
    </w:p>
    <w:p w14:paraId="467D6DB7" w14:textId="77777777" w:rsidR="004177B0" w:rsidRPr="004177B0" w:rsidRDefault="004177B0" w:rsidP="004177B0">
      <w:pPr>
        <w:tabs>
          <w:tab w:val="right" w:pos="7920"/>
          <w:tab w:val="right" w:pos="9990"/>
          <w:tab w:val="right" w:pos="10440"/>
        </w:tabs>
        <w:bidi/>
        <w:spacing w:before="60" w:after="60"/>
        <w:ind w:firstLine="6601"/>
        <w:jc w:val="both"/>
        <w:rPr>
          <w:rFonts w:ascii="Tahoma" w:hAnsi="Tahoma" w:cs="Tahoma"/>
          <w:b/>
          <w:bCs/>
          <w:sz w:val="20"/>
          <w:szCs w:val="20"/>
          <w:rtl/>
        </w:rPr>
      </w:pPr>
      <w:r w:rsidRPr="004177B0">
        <w:rPr>
          <w:rFonts w:ascii="Tahoma" w:hAnsi="Tahoma" w:cs="Tahoma" w:hint="cs"/>
          <w:b/>
          <w:bCs/>
          <w:sz w:val="20"/>
          <w:szCs w:val="20"/>
          <w:rtl/>
        </w:rPr>
        <w:t>הבנייה או העבודה</w:t>
      </w:r>
    </w:p>
    <w:p w14:paraId="54E6CF6F" w14:textId="77777777" w:rsidR="004177B0" w:rsidRPr="004177B0" w:rsidRDefault="004177B0" w:rsidP="004177B0">
      <w:pPr>
        <w:bidi/>
        <w:spacing w:before="60" w:after="60"/>
        <w:jc w:val="both"/>
        <w:rPr>
          <w:rFonts w:ascii="Tahoma" w:hAnsi="Tahoma" w:cs="Tahoma"/>
          <w:sz w:val="20"/>
          <w:szCs w:val="20"/>
          <w:rtl/>
        </w:rPr>
      </w:pPr>
    </w:p>
    <w:p w14:paraId="35B0B9E1" w14:textId="77777777" w:rsidR="004177B0" w:rsidRPr="004177B0" w:rsidRDefault="004177B0" w:rsidP="004177B0">
      <w:pPr>
        <w:bidi/>
        <w:spacing w:before="60" w:after="60"/>
        <w:jc w:val="both"/>
        <w:rPr>
          <w:rFonts w:ascii="Tahoma" w:hAnsi="Tahoma" w:cs="Tahoma"/>
          <w:sz w:val="20"/>
          <w:szCs w:val="20"/>
          <w:rtl/>
        </w:rPr>
      </w:pPr>
    </w:p>
    <w:p w14:paraId="57D7BD6F" w14:textId="77777777" w:rsidR="004177B0" w:rsidRPr="004177B0" w:rsidRDefault="004177B0" w:rsidP="004177B0">
      <w:pPr>
        <w:bidi/>
        <w:spacing w:before="60" w:after="60"/>
        <w:jc w:val="both"/>
        <w:rPr>
          <w:rFonts w:ascii="Tahoma" w:hAnsi="Tahoma" w:cs="Tahoma"/>
          <w:sz w:val="20"/>
          <w:szCs w:val="20"/>
          <w:rtl/>
        </w:rPr>
      </w:pPr>
    </w:p>
    <w:p w14:paraId="0A8B3D38" w14:textId="77777777" w:rsidR="004177B0" w:rsidRPr="004177B0" w:rsidRDefault="004177B0" w:rsidP="004177B0">
      <w:pPr>
        <w:bidi/>
        <w:spacing w:before="60" w:after="60"/>
        <w:jc w:val="both"/>
        <w:rPr>
          <w:rFonts w:ascii="Tahoma" w:hAnsi="Tahoma" w:cs="Tahoma"/>
          <w:sz w:val="20"/>
          <w:szCs w:val="20"/>
          <w:rtl/>
        </w:rPr>
      </w:pPr>
    </w:p>
    <w:p w14:paraId="1AB8446B" w14:textId="77777777" w:rsidR="004177B0" w:rsidRPr="004177B0" w:rsidRDefault="004177B0" w:rsidP="004177B0">
      <w:pPr>
        <w:bidi/>
        <w:spacing w:before="60" w:after="60"/>
        <w:jc w:val="both"/>
        <w:rPr>
          <w:rFonts w:ascii="Tahoma" w:hAnsi="Tahoma" w:cs="Tahoma"/>
          <w:sz w:val="20"/>
          <w:szCs w:val="20"/>
          <w:rtl/>
        </w:rPr>
      </w:pPr>
    </w:p>
    <w:p w14:paraId="2A2583C1" w14:textId="77777777" w:rsidR="004177B0" w:rsidRPr="004177B0" w:rsidRDefault="004177B0" w:rsidP="004177B0">
      <w:pPr>
        <w:bidi/>
        <w:spacing w:before="200" w:line="360" w:lineRule="auto"/>
        <w:jc w:val="center"/>
        <w:rPr>
          <w:rFonts w:ascii="Tahoma" w:hAnsi="Tahoma" w:cs="Tahoma"/>
          <w:sz w:val="20"/>
          <w:szCs w:val="20"/>
          <w:rtl/>
          <w:lang w:val="en-GB"/>
        </w:rPr>
      </w:pPr>
      <w:r w:rsidRPr="004177B0">
        <w:rPr>
          <w:rFonts w:ascii="Tahoma" w:hAnsi="Tahoma" w:cs="Tahoma"/>
          <w:b/>
          <w:bCs/>
          <w:sz w:val="20"/>
          <w:szCs w:val="20"/>
          <w:rtl/>
          <w:lang w:val="en-GB"/>
        </w:rPr>
        <w:t>אישור עו"ד</w:t>
      </w:r>
      <w:r w:rsidRPr="004177B0">
        <w:rPr>
          <w:rFonts w:ascii="Tahoma" w:hAnsi="Tahoma" w:cs="Tahoma"/>
          <w:sz w:val="20"/>
          <w:szCs w:val="20"/>
          <w:lang w:val="en-GB"/>
        </w:rPr>
        <w:br/>
      </w:r>
      <w:r w:rsidRPr="004177B0">
        <w:rPr>
          <w:rFonts w:ascii="Tahoma" w:hAnsi="Tahoma" w:cs="Tahoma"/>
          <w:sz w:val="20"/>
          <w:szCs w:val="20"/>
          <w:rtl/>
          <w:lang w:val="en-GB"/>
        </w:rPr>
        <w:t xml:space="preserve">אני הח"מ </w:t>
      </w:r>
      <w:sdt>
        <w:sdtPr>
          <w:rPr>
            <w:rFonts w:ascii="Tahoma" w:hAnsi="Tahoma" w:cs="Tahoma"/>
            <w:color w:val="000000"/>
            <w:sz w:val="20"/>
            <w:szCs w:val="20"/>
            <w:u w:val="single" w:color="000000"/>
            <w:rtl/>
          </w:rPr>
          <w:id w:val="572776689"/>
          <w:placeholder>
            <w:docPart w:val="AE36CFF8BC6D43BC81DD96A2F59FBB2B"/>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sz w:val="20"/>
          <w:szCs w:val="20"/>
          <w:rtl/>
          <w:lang w:val="en-GB"/>
        </w:rPr>
        <w:t xml:space="preserve"> עו"ד, מאשר בזאת כי בתאריך </w:t>
      </w:r>
      <w:sdt>
        <w:sdtPr>
          <w:rPr>
            <w:rFonts w:ascii="Tahoma" w:hAnsi="Tahoma" w:cs="Tahoma" w:hint="cs"/>
            <w:color w:val="000000"/>
            <w:sz w:val="20"/>
            <w:szCs w:val="20"/>
            <w:u w:val="single" w:color="000000"/>
            <w:rtl/>
          </w:rPr>
          <w:id w:val="-320578055"/>
          <w:placeholder>
            <w:docPart w:val="DFCDB1D54B104AB69003E8AF591B2945"/>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4177B0">
            <w:rPr>
              <w:rFonts w:ascii="Tahoma" w:hAnsi="Tahoma" w:cs="Tahoma" w:hint="cs"/>
              <w:color w:val="0070C0"/>
              <w:sz w:val="20"/>
              <w:szCs w:val="20"/>
              <w:u w:color="000000"/>
              <w:rtl/>
            </w:rPr>
            <w:t>&lt;השלם תאריך&gt;</w:t>
          </w:r>
        </w:sdtContent>
      </w:sdt>
      <w:r w:rsidRPr="004177B0">
        <w:rPr>
          <w:rFonts w:ascii="Tahoma" w:hAnsi="Tahoma" w:cs="Tahoma"/>
          <w:sz w:val="20"/>
          <w:szCs w:val="20"/>
          <w:rtl/>
          <w:lang w:val="en-GB"/>
        </w:rPr>
        <w:t xml:space="preserve"> הופיע בפניי</w:t>
      </w:r>
      <w:r w:rsidRPr="004177B0">
        <w:rPr>
          <w:rFonts w:ascii="Tahoma" w:hAnsi="Tahoma" w:cs="Tahoma"/>
          <w:sz w:val="20"/>
          <w:szCs w:val="20"/>
          <w:lang w:val="en-GB"/>
        </w:rPr>
        <w:t xml:space="preserve"> </w:t>
      </w:r>
      <w:sdt>
        <w:sdtPr>
          <w:rPr>
            <w:rFonts w:ascii="Tahoma" w:hAnsi="Tahoma" w:cs="Tahoma"/>
            <w:color w:val="000000"/>
            <w:sz w:val="20"/>
            <w:szCs w:val="20"/>
            <w:u w:val="single" w:color="000000"/>
            <w:rtl/>
          </w:rPr>
          <w:id w:val="1963224849"/>
          <w:placeholder>
            <w:docPart w:val="CDC2430D0F5243B7944A64126496C84B"/>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אשר זיהה את עצמו באמצעות ת.ז. </w:t>
      </w:r>
      <w:sdt>
        <w:sdtPr>
          <w:rPr>
            <w:rFonts w:ascii="Tahoma" w:hAnsi="Tahoma" w:cs="Tahoma"/>
            <w:color w:val="000000"/>
            <w:sz w:val="20"/>
            <w:szCs w:val="20"/>
            <w:u w:val="single" w:color="000000"/>
            <w:rtl/>
          </w:rPr>
          <w:id w:val="-958410844"/>
          <w:placeholder>
            <w:docPart w:val="938DBC8B403242788957F33243F39FF6"/>
          </w:placeholder>
          <w:showingPlcHdr/>
          <w15:color w:val="000000"/>
          <w:text/>
        </w:sdtPr>
        <w:sdtEndPr>
          <w:rPr>
            <w:rFonts w:ascii="Times New Roman" w:hAnsi="Times New Roman" w:cs="David"/>
            <w:color w:val="auto"/>
            <w:sz w:val="21"/>
            <w:szCs w:val="24"/>
            <w:u w:val="none"/>
            <w:lang w:val="en-GB"/>
          </w:rPr>
        </w:sdtEndPr>
        <w:sdtContent>
          <w:r w:rsidRPr="004177B0">
            <w:rPr>
              <w:rFonts w:ascii="Tahoma" w:hAnsi="Tahoma" w:cs="Tahoma" w:hint="cs"/>
              <w:color w:val="0070C0"/>
              <w:sz w:val="20"/>
              <w:szCs w:val="20"/>
              <w:rtl/>
              <w:lang w:val="en-GB"/>
            </w:rPr>
            <w:t>&lt;</w:t>
          </w:r>
          <w:r w:rsidRPr="004177B0">
            <w:rPr>
              <w:rFonts w:ascii="Tahoma" w:hAnsi="Tahoma" w:cs="Tahoma" w:hint="cs"/>
              <w:color w:val="0070C0"/>
              <w:sz w:val="20"/>
              <w:szCs w:val="20"/>
              <w:rtl/>
            </w:rPr>
            <w:t>השלם מידע&gt;</w:t>
          </w:r>
        </w:sdtContent>
      </w:sdt>
      <w:r w:rsidRPr="004177B0">
        <w:rPr>
          <w:rFonts w:ascii="Tahoma" w:hAnsi="Tahoma" w:cs="Tahoma"/>
          <w:sz w:val="20"/>
          <w:szCs w:val="20"/>
          <w:rtl/>
          <w:lang w:val="en-GB"/>
        </w:rPr>
        <w:t xml:space="preserve"> ולאחר שהזהרתיו כי עליו להצהיר את האמת וכי באם לא</w:t>
      </w:r>
      <w:r w:rsidRPr="004177B0">
        <w:rPr>
          <w:rFonts w:ascii="Tahoma" w:hAnsi="Tahoma" w:cs="Tahoma" w:hint="cs"/>
          <w:sz w:val="20"/>
          <w:szCs w:val="20"/>
          <w:rtl/>
          <w:lang w:val="en-GB"/>
        </w:rPr>
        <w:t xml:space="preserve"> </w:t>
      </w:r>
      <w:r w:rsidRPr="004177B0">
        <w:rPr>
          <w:rFonts w:ascii="Tahoma" w:hAnsi="Tahoma" w:cs="Tahoma"/>
          <w:sz w:val="20"/>
          <w:szCs w:val="20"/>
          <w:rtl/>
          <w:lang w:val="en-GB"/>
        </w:rPr>
        <w:t>יעשה כן, יהיה צפוי לעונשים הקבועים בחוק, מסר הצהרתו דלעיל וחתם עליה בפניי</w:t>
      </w:r>
      <w:r w:rsidRPr="004177B0">
        <w:rPr>
          <w:rFonts w:ascii="Tahoma" w:hAnsi="Tahoma" w:cs="Tahoma"/>
          <w:sz w:val="20"/>
          <w:szCs w:val="20"/>
          <w:lang w:val="en-GB"/>
        </w:rPr>
        <w:t>.</w:t>
      </w:r>
    </w:p>
    <w:p w14:paraId="7C3C5681" w14:textId="77777777" w:rsidR="004177B0" w:rsidRPr="004177B0" w:rsidRDefault="00000000" w:rsidP="004177B0">
      <w:pPr>
        <w:bidi/>
        <w:spacing w:before="360" w:line="360" w:lineRule="auto"/>
        <w:jc w:val="center"/>
        <w:rPr>
          <w:rFonts w:ascii="46div" w:hAnsi="46div" w:cs="David"/>
          <w:color w:val="000000"/>
          <w:sz w:val="21"/>
          <w:rtl/>
        </w:rPr>
      </w:pPr>
      <w:sdt>
        <w:sdtPr>
          <w:rPr>
            <w:rFonts w:ascii="Tahoma" w:hAnsi="Tahoma" w:cs="Tahoma" w:hint="cs"/>
            <w:color w:val="000000"/>
            <w:sz w:val="20"/>
            <w:szCs w:val="20"/>
            <w:u w:val="single" w:color="000000"/>
            <w:rtl/>
          </w:rPr>
          <w:id w:val="-603568946"/>
          <w:placeholder>
            <w:docPart w:val="FEF0A582D68243FDB6DFCE6B8AC2E6CF"/>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004177B0" w:rsidRPr="004177B0">
            <w:rPr>
              <w:rFonts w:ascii="Tahoma" w:hAnsi="Tahoma" w:cs="Tahoma" w:hint="cs"/>
              <w:color w:val="0070C0"/>
              <w:sz w:val="20"/>
              <w:szCs w:val="20"/>
              <w:u w:color="000000"/>
              <w:rtl/>
            </w:rPr>
            <w:t>&lt;השלם תאריך&gt;</w:t>
          </w:r>
        </w:sdtContent>
      </w:sdt>
      <w:r w:rsidR="004177B0" w:rsidRPr="004177B0">
        <w:rPr>
          <w:rFonts w:ascii="46div" w:hAnsi="46div" w:cs="David" w:hint="cs"/>
          <w:color w:val="000000"/>
          <w:rtl/>
        </w:rPr>
        <w:t xml:space="preserve">               ______________________________</w:t>
      </w:r>
    </w:p>
    <w:p w14:paraId="31CF9970" w14:textId="77777777" w:rsidR="004177B0" w:rsidRPr="004177B0" w:rsidRDefault="004177B0" w:rsidP="004177B0">
      <w:pPr>
        <w:bidi/>
        <w:rPr>
          <w:rFonts w:ascii="Tahoma" w:hAnsi="Tahoma" w:cs="Tahoma"/>
          <w:sz w:val="20"/>
          <w:szCs w:val="20"/>
          <w:rtl/>
          <w:lang w:val="en-GB"/>
        </w:rPr>
      </w:pPr>
      <w:r w:rsidRPr="004177B0">
        <w:rPr>
          <w:rFonts w:ascii="Tahoma" w:hAnsi="Tahoma" w:cs="Tahoma" w:hint="cs"/>
          <w:sz w:val="20"/>
          <w:szCs w:val="20"/>
          <w:rtl/>
          <w:lang w:val="en-GB"/>
        </w:rPr>
        <w:t xml:space="preserve">                                     </w:t>
      </w:r>
      <w:r w:rsidRPr="004177B0">
        <w:rPr>
          <w:rFonts w:ascii="Tahoma" w:hAnsi="Tahoma" w:cs="Tahoma"/>
          <w:sz w:val="20"/>
          <w:szCs w:val="20"/>
          <w:rtl/>
          <w:lang w:val="en-GB"/>
        </w:rPr>
        <w:t xml:space="preserve">תאריך </w:t>
      </w:r>
      <w:r w:rsidRPr="004177B0">
        <w:rPr>
          <w:rFonts w:ascii="Tahoma" w:hAnsi="Tahoma" w:cs="Tahoma" w:hint="cs"/>
          <w:sz w:val="20"/>
          <w:szCs w:val="20"/>
          <w:rtl/>
          <w:lang w:val="en-GB"/>
        </w:rPr>
        <w:t xml:space="preserve">                                    </w:t>
      </w:r>
      <w:r w:rsidRPr="004177B0">
        <w:rPr>
          <w:rFonts w:ascii="Tahoma" w:hAnsi="Tahoma" w:cs="Tahoma"/>
          <w:sz w:val="20"/>
          <w:szCs w:val="20"/>
          <w:rtl/>
          <w:lang w:val="en-GB"/>
        </w:rPr>
        <w:t>חתימה וחותמת עו"ד</w:t>
      </w:r>
    </w:p>
    <w:p w14:paraId="043E19DC" w14:textId="77777777" w:rsidR="004177B0" w:rsidRPr="004177B0" w:rsidRDefault="004177B0" w:rsidP="004177B0">
      <w:pPr>
        <w:bidi/>
        <w:rPr>
          <w:rFonts w:ascii="Tahoma" w:hAnsi="Tahoma" w:cs="Tahoma"/>
          <w:sz w:val="20"/>
          <w:szCs w:val="20"/>
          <w:rtl/>
          <w:lang w:val="en-GB"/>
        </w:rPr>
      </w:pPr>
    </w:p>
    <w:p w14:paraId="5D72BAED" w14:textId="77777777" w:rsidR="004177B0" w:rsidRPr="004177B0" w:rsidRDefault="004177B0" w:rsidP="004177B0">
      <w:pPr>
        <w:bidi/>
        <w:rPr>
          <w:rFonts w:ascii="Tahoma" w:hAnsi="Tahoma" w:cs="Tahoma"/>
          <w:sz w:val="20"/>
          <w:szCs w:val="20"/>
          <w:rtl/>
          <w:lang w:val="en-GB"/>
        </w:rPr>
      </w:pPr>
    </w:p>
    <w:p w14:paraId="04FEB8F2" w14:textId="77777777" w:rsidR="004177B0" w:rsidRPr="004177B0" w:rsidRDefault="004177B0" w:rsidP="004177B0">
      <w:pPr>
        <w:bidi/>
        <w:rPr>
          <w:rFonts w:ascii="Tahoma" w:hAnsi="Tahoma" w:cs="Tahoma"/>
          <w:sz w:val="20"/>
          <w:szCs w:val="20"/>
          <w:rtl/>
          <w:lang w:val="en-GB"/>
        </w:rPr>
      </w:pPr>
    </w:p>
    <w:p w14:paraId="3B09CECA" w14:textId="77777777" w:rsidR="004177B0" w:rsidRPr="004177B0" w:rsidRDefault="004177B0" w:rsidP="004177B0">
      <w:pPr>
        <w:bidi/>
        <w:spacing w:before="60" w:after="60"/>
        <w:jc w:val="both"/>
        <w:rPr>
          <w:rFonts w:ascii="Tahoma" w:hAnsi="Tahoma" w:cs="Tahoma"/>
          <w:sz w:val="20"/>
          <w:szCs w:val="20"/>
        </w:rPr>
      </w:pPr>
    </w:p>
    <w:p w14:paraId="1B7AA66B" w14:textId="77777777" w:rsidR="009D6F6A" w:rsidRPr="009D6F6A" w:rsidRDefault="009D6F6A" w:rsidP="009D6F6A">
      <w:pPr>
        <w:bidi/>
        <w:spacing w:before="200" w:line="360" w:lineRule="auto"/>
        <w:jc w:val="both"/>
        <w:rPr>
          <w:rFonts w:ascii="Tahoma" w:hAnsi="Tahoma" w:cs="Tahoma"/>
          <w:sz w:val="20"/>
          <w:szCs w:val="20"/>
        </w:rPr>
      </w:pPr>
    </w:p>
    <w:p w14:paraId="4B4F04EA" w14:textId="77777777" w:rsidR="009D6F6A" w:rsidRPr="009D6F6A" w:rsidRDefault="009D6F6A" w:rsidP="009D6F6A">
      <w:pPr>
        <w:bidi/>
        <w:spacing w:before="200" w:line="360" w:lineRule="auto"/>
        <w:jc w:val="both"/>
        <w:rPr>
          <w:rFonts w:ascii="Tahoma" w:hAnsi="Tahoma" w:cs="Tahoma"/>
          <w:sz w:val="20"/>
          <w:szCs w:val="20"/>
        </w:rPr>
      </w:pPr>
    </w:p>
    <w:p w14:paraId="317C6362" w14:textId="77777777" w:rsidR="009D6F6A" w:rsidRPr="009D6F6A" w:rsidRDefault="009D6F6A" w:rsidP="009D6F6A">
      <w:pPr>
        <w:bidi/>
        <w:spacing w:before="200" w:line="360" w:lineRule="auto"/>
        <w:jc w:val="both"/>
        <w:rPr>
          <w:rFonts w:ascii="Tahoma" w:hAnsi="Tahoma" w:cs="Tahoma"/>
          <w:sz w:val="20"/>
          <w:szCs w:val="20"/>
        </w:rPr>
      </w:pPr>
    </w:p>
    <w:p w14:paraId="0BFD64A5" w14:textId="77777777" w:rsidR="009D6F6A" w:rsidRPr="009D6F6A" w:rsidRDefault="009D6F6A" w:rsidP="009D6F6A">
      <w:pPr>
        <w:bidi/>
        <w:spacing w:before="200" w:line="360" w:lineRule="auto"/>
        <w:jc w:val="both"/>
        <w:rPr>
          <w:rFonts w:ascii="Tahoma" w:hAnsi="Tahoma" w:cs="Tahoma"/>
          <w:sz w:val="20"/>
          <w:szCs w:val="20"/>
        </w:rPr>
      </w:pPr>
    </w:p>
    <w:p w14:paraId="130AD0B5" w14:textId="77777777" w:rsidR="009D6F6A" w:rsidRPr="009D6F6A" w:rsidRDefault="009D6F6A" w:rsidP="009D6F6A">
      <w:pPr>
        <w:bidi/>
        <w:spacing w:before="200" w:line="360" w:lineRule="auto"/>
        <w:jc w:val="both"/>
        <w:rPr>
          <w:rFonts w:ascii="Tahoma" w:hAnsi="Tahoma" w:cs="Tahoma"/>
          <w:sz w:val="20"/>
          <w:szCs w:val="20"/>
        </w:rPr>
      </w:pPr>
    </w:p>
    <w:p w14:paraId="2C7F840E" w14:textId="77777777" w:rsidR="009D6F6A" w:rsidRPr="009D6F6A" w:rsidRDefault="009D6F6A" w:rsidP="009D6F6A">
      <w:pPr>
        <w:bidi/>
        <w:spacing w:before="200" w:line="360" w:lineRule="auto"/>
        <w:jc w:val="both"/>
        <w:rPr>
          <w:rFonts w:ascii="Tahoma" w:hAnsi="Tahoma" w:cs="Tahoma"/>
          <w:sz w:val="20"/>
          <w:szCs w:val="20"/>
        </w:rPr>
      </w:pPr>
    </w:p>
    <w:p w14:paraId="4AB8482B" w14:textId="77777777" w:rsidR="00794C75" w:rsidRDefault="00794C75" w:rsidP="000A67EE">
      <w:pPr>
        <w:bidi/>
        <w:spacing w:before="120" w:after="120"/>
        <w:jc w:val="center"/>
        <w:rPr>
          <w:rFonts w:ascii="Tahoma" w:hAnsi="Tahoma" w:cs="Tahoma"/>
          <w:b/>
          <w:bCs/>
          <w:sz w:val="28"/>
          <w:szCs w:val="28"/>
          <w:rtl/>
          <w:lang w:val="en-GB"/>
        </w:rPr>
      </w:pPr>
    </w:p>
    <w:p w14:paraId="3F0CBCAD" w14:textId="77777777" w:rsidR="00794C75" w:rsidRDefault="00794C75" w:rsidP="00794C75">
      <w:pPr>
        <w:bidi/>
        <w:spacing w:before="120" w:after="120"/>
        <w:jc w:val="center"/>
        <w:rPr>
          <w:rFonts w:ascii="Tahoma" w:hAnsi="Tahoma" w:cs="Tahoma"/>
          <w:b/>
          <w:bCs/>
          <w:sz w:val="28"/>
          <w:szCs w:val="28"/>
          <w:rtl/>
          <w:lang w:val="en-GB"/>
        </w:rPr>
      </w:pPr>
    </w:p>
    <w:p w14:paraId="10B8DE38" w14:textId="1AB579C2" w:rsidR="000A67EE" w:rsidRPr="000A67EE" w:rsidRDefault="000A67EE" w:rsidP="00794C75">
      <w:pPr>
        <w:bidi/>
        <w:spacing w:before="120" w:after="120"/>
        <w:jc w:val="center"/>
        <w:rPr>
          <w:rFonts w:ascii="Tahoma" w:hAnsi="Tahoma" w:cs="Tahoma"/>
          <w:b/>
          <w:bCs/>
          <w:sz w:val="28"/>
          <w:szCs w:val="28"/>
          <w:rtl/>
          <w:lang w:val="en-GB"/>
        </w:rPr>
      </w:pPr>
      <w:r w:rsidRPr="000A67EE">
        <w:rPr>
          <w:rFonts w:ascii="Tahoma" w:hAnsi="Tahoma" w:cs="Tahoma" w:hint="cs"/>
          <w:b/>
          <w:bCs/>
          <w:sz w:val="28"/>
          <w:szCs w:val="28"/>
          <w:rtl/>
          <w:lang w:val="en-GB"/>
        </w:rPr>
        <w:t>הצהרת אחראי משנה לביקורת על הביצוע, תעודת גמר</w:t>
      </w:r>
      <w:r>
        <w:rPr>
          <w:rFonts w:ascii="Tahoma" w:hAnsi="Tahoma" w:cs="Tahoma" w:hint="cs"/>
          <w:b/>
          <w:bCs/>
          <w:sz w:val="28"/>
          <w:szCs w:val="28"/>
          <w:rtl/>
          <w:lang w:val="en-GB"/>
        </w:rPr>
        <w:t xml:space="preserve"> (ה' 6)</w:t>
      </w:r>
    </w:p>
    <w:p w14:paraId="1F31C3D1" w14:textId="77777777" w:rsidR="000A67EE" w:rsidRPr="000A67EE" w:rsidRDefault="000A67EE" w:rsidP="000A67EE">
      <w:pPr>
        <w:bidi/>
        <w:spacing w:before="60" w:after="60"/>
        <w:jc w:val="center"/>
        <w:rPr>
          <w:rFonts w:ascii="Tahoma" w:hAnsi="Tahoma" w:cs="Tahoma"/>
          <w:b/>
          <w:bCs/>
          <w:rtl/>
          <w:lang w:val="en-GB"/>
        </w:rPr>
      </w:pPr>
      <w:r w:rsidRPr="000A67EE">
        <w:rPr>
          <w:rFonts w:ascii="Tahoma" w:hAnsi="Tahoma" w:cs="Tahoma" w:hint="cs"/>
          <w:b/>
          <w:bCs/>
          <w:rtl/>
          <w:lang w:val="en-GB"/>
        </w:rPr>
        <w:t>היתר בנייה או שימוש במקרקעין</w:t>
      </w:r>
    </w:p>
    <w:p w14:paraId="5331E89D" w14:textId="77777777" w:rsidR="000A67EE" w:rsidRPr="000A67EE" w:rsidRDefault="000A67EE" w:rsidP="000A67EE">
      <w:pPr>
        <w:bidi/>
        <w:spacing w:before="60" w:after="60"/>
        <w:jc w:val="center"/>
        <w:rPr>
          <w:rFonts w:ascii="Tahoma" w:hAnsi="Tahoma" w:cs="Tahoma"/>
          <w:b/>
          <w:bCs/>
          <w:rtl/>
          <w:lang w:val="en-GB"/>
        </w:rPr>
      </w:pPr>
      <w:r w:rsidRPr="000A67EE">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621742004"/>
          <w:placeholder>
            <w:docPart w:val="7DAC6871409B45F1B4C66C0A1EC18C7F"/>
          </w:placeholder>
          <w:showingPlcHdr/>
          <w15:color w:val="000000"/>
          <w:text/>
        </w:sdtPr>
        <w:sdtEndPr>
          <w:rPr>
            <w:rFonts w:ascii="Times New Roman" w:hAnsi="Times New Roman" w:cs="David"/>
            <w:b w:val="0"/>
            <w:bCs w:val="0"/>
            <w:color w:val="auto"/>
            <w:sz w:val="21"/>
            <w:u w:val="none"/>
          </w:rPr>
        </w:sdtEndPr>
        <w:sdtContent>
          <w:r w:rsidRPr="000A67EE">
            <w:rPr>
              <w:rFonts w:ascii="Tahoma" w:hAnsi="Tahoma" w:cs="Tahoma" w:hint="cs"/>
              <w:b/>
              <w:bCs/>
              <w:color w:val="0070C0"/>
              <w:rtl/>
              <w:lang w:val="en-GB"/>
            </w:rPr>
            <w:t>&lt;</w:t>
          </w:r>
          <w:r w:rsidRPr="000A67EE">
            <w:rPr>
              <w:rFonts w:ascii="Tahoma" w:hAnsi="Tahoma" w:cs="Tahoma" w:hint="cs"/>
              <w:b/>
              <w:bCs/>
              <w:color w:val="0070C0"/>
              <w:rtl/>
            </w:rPr>
            <w:t>שם רשות רישוי&gt;</w:t>
          </w:r>
        </w:sdtContent>
      </w:sdt>
    </w:p>
    <w:p w14:paraId="3CB5B803" w14:textId="77777777" w:rsidR="000A67EE" w:rsidRPr="000A67EE" w:rsidRDefault="000A67EE" w:rsidP="000A67EE">
      <w:pPr>
        <w:bidi/>
        <w:spacing w:before="360" w:after="60" w:line="360" w:lineRule="auto"/>
        <w:jc w:val="both"/>
        <w:rPr>
          <w:rFonts w:cs="Tahoma"/>
          <w:b/>
          <w:bCs/>
          <w:sz w:val="20"/>
          <w:szCs w:val="20"/>
          <w:u w:val="single"/>
          <w:rtl/>
        </w:rPr>
      </w:pPr>
      <w:r w:rsidRPr="000A67EE">
        <w:rPr>
          <w:rFonts w:ascii="Tahoma" w:hAnsi="Tahoma" w:cs="Tahoma" w:hint="cs"/>
          <w:b/>
          <w:bCs/>
          <w:sz w:val="20"/>
          <w:szCs w:val="20"/>
          <w:u w:val="single"/>
          <w:rtl/>
          <w:lang w:val="en-GB"/>
        </w:rPr>
        <w:t xml:space="preserve">פרטי הבקשה והמקרקעין </w:t>
      </w:r>
    </w:p>
    <w:p w14:paraId="226110ED"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1008993111"/>
          <w:placeholder>
            <w:docPart w:val="0C66895AC37E4FA9A24F8B51BAF05665"/>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sz w:val="20"/>
          <w:szCs w:val="20"/>
          <w:rtl/>
          <w:lang w:val="en-GB"/>
        </w:rPr>
        <w:t xml:space="preserve"> </w:t>
      </w:r>
    </w:p>
    <w:p w14:paraId="00D312AB"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1271362330"/>
          <w:placeholder>
            <w:docPart w:val="74CBBBA10F0340A98EEBA6EC1EE8CE6A"/>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200668112"/>
          <w:placeholder>
            <w:docPart w:val="DFD458A5059C475FB19AFAB541CF4529"/>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273027576"/>
          <w:placeholder>
            <w:docPart w:val="7908BB291CE845A392BF1C2D0EA56747"/>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p>
    <w:p w14:paraId="3C7FD0EF"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sz w:val="20"/>
          <w:szCs w:val="20"/>
          <w:rtl/>
          <w:lang w:val="en-GB"/>
        </w:rPr>
        <w:t xml:space="preserve">גוש: </w:t>
      </w:r>
      <w:sdt>
        <w:sdtPr>
          <w:rPr>
            <w:rFonts w:ascii="Tahoma" w:hAnsi="Tahoma" w:cs="Tahoma"/>
            <w:color w:val="000000"/>
            <w:sz w:val="20"/>
            <w:szCs w:val="20"/>
            <w:u w:val="single" w:color="000000"/>
            <w:rtl/>
          </w:rPr>
          <w:id w:val="365338049"/>
          <w:placeholder>
            <w:docPart w:val="6AC3B7A79BE34DD0AA10DE96F7428403"/>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1735194122"/>
          <w:placeholder>
            <w:docPart w:val="75D5B163630842A5B315F01DFC096BDA"/>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983427283"/>
          <w:placeholder>
            <w:docPart w:val="05C6C1F052574C61A139AB44D36624ED"/>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p>
    <w:p w14:paraId="0E7F3E1D"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1118645071"/>
          <w:placeholder>
            <w:docPart w:val="666E521ECC1B4732817007966FF7C295"/>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eastAsia="Calibri" w:hAnsi="Tahoma" w:cs="Tahoma"/>
          <w:sz w:val="20"/>
          <w:szCs w:val="20"/>
          <w:rtl/>
        </w:rPr>
        <w:t>שם מכון הבקרה:</w:t>
      </w:r>
      <w:r w:rsidRPr="000A67EE">
        <w:rPr>
          <w:rFonts w:ascii="Tahoma" w:hAnsi="Tahoma" w:cs="Tahoma"/>
          <w:sz w:val="20"/>
          <w:szCs w:val="20"/>
          <w:rtl/>
          <w:lang w:val="en-GB"/>
        </w:rPr>
        <w:t xml:space="preserve"> </w:t>
      </w:r>
      <w:sdt>
        <w:sdtPr>
          <w:rPr>
            <w:rFonts w:ascii="Tahoma" w:hAnsi="Tahoma" w:cs="Tahoma"/>
            <w:color w:val="000000"/>
            <w:sz w:val="20"/>
            <w:szCs w:val="20"/>
            <w:u w:val="single" w:color="000000"/>
            <w:rtl/>
          </w:rPr>
          <w:id w:val="-853811185"/>
          <w:placeholder>
            <w:docPart w:val="E4359FDB926E45CD9EC7E98C309B779F"/>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p>
    <w:p w14:paraId="427EA2F2" w14:textId="77777777" w:rsidR="000A67EE" w:rsidRPr="000A67EE" w:rsidRDefault="000A67EE" w:rsidP="000A67EE">
      <w:pPr>
        <w:bidi/>
        <w:spacing w:before="360" w:after="60" w:line="360" w:lineRule="auto"/>
        <w:jc w:val="both"/>
        <w:rPr>
          <w:rFonts w:cs="Tahoma"/>
          <w:b/>
          <w:bCs/>
          <w:sz w:val="20"/>
          <w:szCs w:val="20"/>
          <w:u w:val="single"/>
          <w:rtl/>
        </w:rPr>
      </w:pPr>
      <w:r w:rsidRPr="000A67EE">
        <w:rPr>
          <w:rFonts w:ascii="Tahoma" w:hAnsi="Tahoma" w:cs="Tahoma" w:hint="cs"/>
          <w:b/>
          <w:bCs/>
          <w:sz w:val="20"/>
          <w:szCs w:val="20"/>
          <w:u w:val="single"/>
          <w:rtl/>
          <w:lang w:val="en-GB"/>
        </w:rPr>
        <w:t>פרטי בעל ההיתר</w:t>
      </w:r>
    </w:p>
    <w:p w14:paraId="0F3DF18A" w14:textId="77777777" w:rsidR="000A67EE" w:rsidRPr="000A67EE" w:rsidRDefault="000A67EE" w:rsidP="000A67EE">
      <w:pPr>
        <w:bidi/>
        <w:spacing w:before="60" w:after="60" w:line="360" w:lineRule="auto"/>
        <w:jc w:val="both"/>
        <w:rPr>
          <w:rFonts w:ascii="Tahoma" w:hAnsi="Tahoma" w:cs="Tahoma"/>
          <w:sz w:val="20"/>
          <w:szCs w:val="20"/>
          <w:lang w:val="en-GB"/>
        </w:rPr>
      </w:pPr>
      <w:r w:rsidRPr="000A67EE">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89084264"/>
          <w:placeholder>
            <w:docPart w:val="1564AF8BEA574422913330FD98288654"/>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p>
    <w:p w14:paraId="5667E385" w14:textId="77777777" w:rsidR="000A67EE" w:rsidRPr="000A67EE" w:rsidRDefault="00000000" w:rsidP="000A67EE">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1352613754"/>
          <w15:color w:val="000000"/>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ascii="Tahoma" w:eastAsia="Calibri" w:hAnsi="Tahoma" w:cs="Tahoma" w:hint="cs"/>
          <w:sz w:val="18"/>
          <w:szCs w:val="18"/>
          <w:rtl/>
          <w:lang w:val="en-GB"/>
        </w:rPr>
        <w:t xml:space="preserve"> אדם פרטי   </w:t>
      </w:r>
      <w:sdt>
        <w:sdtPr>
          <w:rPr>
            <w:rFonts w:ascii="Tahoma" w:hAnsi="Tahoma" w:cs="Tahoma"/>
            <w:b/>
            <w:bCs/>
            <w:sz w:val="26"/>
            <w:szCs w:val="26"/>
            <w:rtl/>
          </w:rPr>
          <w:id w:val="-2118280204"/>
          <w15:color w:val="000000"/>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ascii="Tahoma" w:hAnsi="Tahoma" w:cs="Tahoma" w:hint="cs"/>
          <w:b/>
          <w:bCs/>
          <w:sz w:val="20"/>
          <w:szCs w:val="20"/>
          <w:rtl/>
        </w:rPr>
        <w:t xml:space="preserve"> </w:t>
      </w:r>
      <w:r w:rsidR="000A67EE" w:rsidRPr="000A67EE">
        <w:rPr>
          <w:rFonts w:ascii="Tahoma" w:eastAsia="Calibri" w:hAnsi="Tahoma" w:cs="Tahoma" w:hint="cs"/>
          <w:sz w:val="18"/>
          <w:szCs w:val="18"/>
          <w:rtl/>
          <w:lang w:val="en-GB"/>
        </w:rPr>
        <w:t xml:space="preserve">תאגיד   </w:t>
      </w:r>
      <w:sdt>
        <w:sdtPr>
          <w:rPr>
            <w:rFonts w:ascii="Tahoma" w:hAnsi="Tahoma" w:cs="Tahoma"/>
            <w:b/>
            <w:bCs/>
            <w:sz w:val="26"/>
            <w:szCs w:val="26"/>
            <w:rtl/>
          </w:rPr>
          <w:id w:val="1090962588"/>
          <w15:color w:val="000000"/>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ascii="Tahoma" w:eastAsia="Calibri" w:hAnsi="Tahoma" w:cs="Tahoma" w:hint="cs"/>
          <w:sz w:val="18"/>
          <w:szCs w:val="18"/>
          <w:rtl/>
          <w:lang w:val="en-GB"/>
        </w:rPr>
        <w:t xml:space="preserve"> גוף כהגדרתו בסעיף 261 ד' לחוק התכנון והבנייה או רשות מקומית</w:t>
      </w:r>
    </w:p>
    <w:p w14:paraId="6A903B7B"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hint="cs"/>
          <w:sz w:val="20"/>
          <w:szCs w:val="20"/>
          <w:rtl/>
          <w:lang w:val="en-GB"/>
        </w:rPr>
        <w:t xml:space="preserve">מס' </w:t>
      </w:r>
      <w:r w:rsidRPr="000A67EE">
        <w:rPr>
          <w:rFonts w:ascii="Tahoma" w:hAnsi="Tahoma" w:cs="Tahoma"/>
          <w:sz w:val="20"/>
          <w:szCs w:val="20"/>
          <w:rtl/>
          <w:lang w:val="en-GB"/>
        </w:rPr>
        <w:t>ת.ז.</w:t>
      </w:r>
      <w:r w:rsidRPr="000A67EE">
        <w:rPr>
          <w:rFonts w:ascii="Tahoma" w:hAnsi="Tahoma" w:cs="Tahoma" w:hint="cs"/>
          <w:sz w:val="20"/>
          <w:szCs w:val="20"/>
          <w:rtl/>
          <w:lang w:val="en-GB"/>
        </w:rPr>
        <w:t>/ מס' דרכון/  תאגיד</w:t>
      </w:r>
      <w:r w:rsidRPr="000A67EE">
        <w:rPr>
          <w:rFonts w:ascii="Tahoma" w:hAnsi="Tahoma" w:cs="Tahoma"/>
          <w:sz w:val="20"/>
          <w:szCs w:val="20"/>
          <w:rtl/>
          <w:lang w:val="en-GB"/>
        </w:rPr>
        <w:t xml:space="preserve">: </w:t>
      </w:r>
      <w:sdt>
        <w:sdtPr>
          <w:rPr>
            <w:rFonts w:ascii="Tahoma" w:hAnsi="Tahoma" w:cs="Tahoma"/>
            <w:color w:val="000000"/>
            <w:sz w:val="20"/>
            <w:szCs w:val="20"/>
            <w:u w:val="single" w:color="000000"/>
            <w:rtl/>
          </w:rPr>
          <w:id w:val="193276462"/>
          <w:placeholder>
            <w:docPart w:val="3A6501554E9F46938B0107F0C19A2CEF"/>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r w:rsidRPr="000A67EE">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2062700004"/>
          <w:placeholder>
            <w:docPart w:val="6836926B6DE045179329244C680AE551"/>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p>
    <w:p w14:paraId="3A46D98A" w14:textId="77777777" w:rsidR="000A67EE" w:rsidRPr="000A67EE" w:rsidRDefault="000A67EE" w:rsidP="000A67EE">
      <w:pPr>
        <w:bidi/>
        <w:spacing w:before="60" w:after="60" w:line="360" w:lineRule="auto"/>
        <w:jc w:val="both"/>
        <w:rPr>
          <w:rFonts w:ascii="Tahoma" w:hAnsi="Tahoma" w:cs="Tahoma"/>
          <w:sz w:val="20"/>
          <w:szCs w:val="20"/>
          <w:rtl/>
          <w:lang w:val="en-GB"/>
        </w:rPr>
      </w:pPr>
      <w:r w:rsidRPr="000A67EE">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1088890786"/>
          <w:placeholder>
            <w:docPart w:val="4064EC507B184D9C9614F1795C55F5D5"/>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sz w:val="20"/>
          <w:szCs w:val="20"/>
          <w:rtl/>
          <w:lang w:val="en-GB"/>
        </w:rPr>
        <w:t xml:space="preserve"> </w:t>
      </w:r>
      <w:r w:rsidRPr="000A67EE">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067175459"/>
          <w:placeholder>
            <w:docPart w:val="2296418A0D034562B6D05546AB330904"/>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p>
    <w:p w14:paraId="4B1466A3" w14:textId="77777777" w:rsidR="000A67EE" w:rsidRPr="000A67EE" w:rsidRDefault="000A67EE" w:rsidP="000A67EE">
      <w:pPr>
        <w:bidi/>
        <w:spacing w:before="360" w:after="60" w:line="360" w:lineRule="auto"/>
        <w:jc w:val="both"/>
        <w:rPr>
          <w:rFonts w:ascii="Tahoma" w:hAnsi="Tahoma" w:cs="Tahoma"/>
          <w:b/>
          <w:bCs/>
          <w:sz w:val="20"/>
          <w:szCs w:val="20"/>
          <w:u w:val="single"/>
          <w:rtl/>
          <w:lang w:val="en-GB"/>
        </w:rPr>
      </w:pPr>
      <w:r w:rsidRPr="000A67EE">
        <w:rPr>
          <w:rFonts w:ascii="Tahoma" w:hAnsi="Tahoma" w:cs="Tahoma" w:hint="cs"/>
          <w:b/>
          <w:bCs/>
          <w:sz w:val="20"/>
          <w:szCs w:val="20"/>
          <w:u w:val="single"/>
          <w:rtl/>
          <w:lang w:val="en-GB"/>
        </w:rPr>
        <w:t>הצהרה</w:t>
      </w:r>
    </w:p>
    <w:p w14:paraId="68B25D72" w14:textId="77777777" w:rsidR="000A67EE" w:rsidRDefault="000A67EE" w:rsidP="000A67EE">
      <w:pPr>
        <w:bidi/>
        <w:spacing w:before="60" w:after="60" w:line="360" w:lineRule="auto"/>
        <w:jc w:val="both"/>
        <w:rPr>
          <w:rFonts w:ascii="Tahoma" w:hAnsi="Tahoma" w:cs="Tahoma"/>
          <w:sz w:val="20"/>
          <w:szCs w:val="20"/>
          <w:rtl/>
        </w:rPr>
      </w:pPr>
      <w:r w:rsidRPr="000A67EE">
        <w:rPr>
          <w:rFonts w:ascii="Tahoma" w:hAnsi="Tahoma" w:cs="Tahoma"/>
          <w:sz w:val="20"/>
          <w:szCs w:val="20"/>
          <w:rtl/>
          <w:lang w:val="en-GB"/>
        </w:rPr>
        <w:t>אני הח"מ</w:t>
      </w:r>
      <w:r w:rsidRPr="000A67EE">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391164074"/>
          <w:placeholder>
            <w:docPart w:val="CA5846C3146A47AEA3E1DC1FDF85E17C"/>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שם האחראי משנה לביקורת על הביצוע&gt;</w:t>
          </w:r>
        </w:sdtContent>
      </w:sdt>
      <w:r w:rsidRPr="000A67EE">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437805677"/>
          <w:placeholder>
            <w:docPart w:val="280BECF5666140BD93C2CD1046C1DE97"/>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w:t>
      </w:r>
      <w:proofErr w:type="spellStart"/>
      <w:r w:rsidRPr="000A67EE">
        <w:rPr>
          <w:rFonts w:ascii="Tahoma" w:hAnsi="Tahoma" w:cs="Tahoma" w:hint="cs"/>
          <w:sz w:val="20"/>
          <w:szCs w:val="20"/>
          <w:rtl/>
          <w:lang w:val="en-GB"/>
        </w:rPr>
        <w:t>מ.ר</w:t>
      </w:r>
      <w:proofErr w:type="spellEnd"/>
      <w:r w:rsidRPr="000A67EE">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884104394"/>
          <w:placeholder>
            <w:docPart w:val="0A2CC7298B374F27B7ED46570830D233"/>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1503851708"/>
          <w:placeholder>
            <w:docPart w:val="8B7119ABA7D6483C8DB8DCA71C70B6E5"/>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412128641"/>
          <w:placeholder>
            <w:docPart w:val="E14FE4C3FDA94242B644741D290E06C1"/>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976833747"/>
          <w:placeholder>
            <w:docPart w:val="CCF9BB5438574C3B907172EC8B6A1E3A"/>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r w:rsidRPr="000A67EE">
        <w:rPr>
          <w:rFonts w:ascii="Tahoma" w:hAnsi="Tahoma" w:cs="Tahoma" w:hint="cs"/>
          <w:sz w:val="20"/>
          <w:szCs w:val="20"/>
          <w:rtl/>
          <w:lang w:val="en-GB"/>
        </w:rPr>
        <w:t xml:space="preserve">, אחראי משנה לביקורת על הביצוע בבנייה או העבודה נשוא ההיתר, מצהיר בזאת כי </w:t>
      </w:r>
      <w:r w:rsidRPr="000A67EE">
        <w:rPr>
          <w:rFonts w:ascii="Tahoma" w:hAnsi="Tahoma" w:cs="Tahoma" w:hint="cs"/>
          <w:sz w:val="20"/>
          <w:szCs w:val="20"/>
          <w:rtl/>
        </w:rPr>
        <w:t xml:space="preserve">ביצעתי </w:t>
      </w:r>
      <w:r w:rsidRPr="000A67EE">
        <w:rPr>
          <w:rFonts w:ascii="Tahoma" w:hAnsi="Tahoma" w:cs="Tahoma"/>
          <w:sz w:val="20"/>
          <w:szCs w:val="20"/>
          <w:rtl/>
        </w:rPr>
        <w:t xml:space="preserve">ביקורת על הביצוע </w:t>
      </w:r>
      <w:r w:rsidRPr="000A67EE">
        <w:rPr>
          <w:rFonts w:ascii="Tahoma" w:hAnsi="Tahoma" w:cs="Tahoma" w:hint="cs"/>
          <w:sz w:val="20"/>
          <w:szCs w:val="20"/>
          <w:rtl/>
        </w:rPr>
        <w:t xml:space="preserve">בשלבים המפורטים </w:t>
      </w:r>
      <w:r w:rsidRPr="000A67EE">
        <w:rPr>
          <w:rFonts w:ascii="Tahoma" w:hAnsi="Tahoma" w:cs="Tahoma" w:hint="cs"/>
          <w:sz w:val="20"/>
          <w:szCs w:val="20"/>
          <w:rtl/>
          <w:lang w:val="en-GB"/>
        </w:rPr>
        <w:t xml:space="preserve">בתקנה 87 לתקנות התכנון והבנייה (רישוי בנייה), התשע"ו-2016 (להלן: תקנות הרישוי) </w:t>
      </w:r>
      <w:r w:rsidRPr="000A67EE">
        <w:rPr>
          <w:rFonts w:ascii="Tahoma" w:hAnsi="Tahoma" w:cs="Tahoma" w:hint="cs"/>
          <w:sz w:val="20"/>
          <w:szCs w:val="20"/>
          <w:rtl/>
        </w:rPr>
        <w:t xml:space="preserve">וערכתי </w:t>
      </w:r>
      <w:r w:rsidRPr="000A67EE">
        <w:rPr>
          <w:rFonts w:ascii="Tahoma" w:hAnsi="Tahoma" w:cs="Tahoma"/>
          <w:sz w:val="20"/>
          <w:szCs w:val="20"/>
          <w:rtl/>
        </w:rPr>
        <w:t>ביקורת בשלבים נוספים או במועדים</w:t>
      </w:r>
      <w:r w:rsidRPr="000A67EE">
        <w:rPr>
          <w:rFonts w:ascii="Tahoma" w:hAnsi="Tahoma" w:cs="Tahoma" w:hint="cs"/>
          <w:sz w:val="20"/>
          <w:szCs w:val="20"/>
          <w:rtl/>
        </w:rPr>
        <w:t xml:space="preserve">, ככל שנקבעו ע"י המהנדס. </w:t>
      </w:r>
    </w:p>
    <w:p w14:paraId="50551F6E" w14:textId="77777777" w:rsidR="00794C75" w:rsidRDefault="00794C75" w:rsidP="00794C75">
      <w:pPr>
        <w:bidi/>
        <w:spacing w:before="60" w:after="60" w:line="360" w:lineRule="auto"/>
        <w:jc w:val="both"/>
        <w:rPr>
          <w:rFonts w:ascii="Tahoma" w:hAnsi="Tahoma" w:cs="Tahoma"/>
          <w:sz w:val="20"/>
          <w:szCs w:val="20"/>
          <w:rtl/>
        </w:rPr>
      </w:pPr>
    </w:p>
    <w:p w14:paraId="5B4F2076" w14:textId="77777777" w:rsidR="00794C75" w:rsidRDefault="00794C75" w:rsidP="00794C75">
      <w:pPr>
        <w:bidi/>
        <w:spacing w:before="60" w:after="60" w:line="360" w:lineRule="auto"/>
        <w:jc w:val="both"/>
        <w:rPr>
          <w:rFonts w:ascii="Tahoma" w:hAnsi="Tahoma" w:cs="Tahoma"/>
          <w:sz w:val="20"/>
          <w:szCs w:val="20"/>
          <w:rtl/>
        </w:rPr>
      </w:pPr>
    </w:p>
    <w:p w14:paraId="7C99521B" w14:textId="77777777" w:rsidR="00794C75" w:rsidRDefault="00794C75" w:rsidP="00794C75">
      <w:pPr>
        <w:bidi/>
        <w:spacing w:before="60" w:after="60" w:line="360" w:lineRule="auto"/>
        <w:jc w:val="both"/>
        <w:rPr>
          <w:rFonts w:ascii="Tahoma" w:hAnsi="Tahoma" w:cs="Tahoma"/>
          <w:sz w:val="20"/>
          <w:szCs w:val="20"/>
          <w:rtl/>
        </w:rPr>
      </w:pPr>
    </w:p>
    <w:p w14:paraId="2DDAACDA" w14:textId="77777777" w:rsidR="00794C75" w:rsidRDefault="00794C75" w:rsidP="00794C75">
      <w:pPr>
        <w:bidi/>
        <w:spacing w:before="60" w:after="60" w:line="360" w:lineRule="auto"/>
        <w:jc w:val="both"/>
        <w:rPr>
          <w:rFonts w:ascii="Tahoma" w:hAnsi="Tahoma" w:cs="Tahoma"/>
          <w:sz w:val="20"/>
          <w:szCs w:val="20"/>
          <w:rtl/>
        </w:rPr>
      </w:pPr>
    </w:p>
    <w:p w14:paraId="017B6E06" w14:textId="77777777" w:rsidR="00794C75" w:rsidRDefault="00794C75" w:rsidP="00794C75">
      <w:pPr>
        <w:bidi/>
        <w:spacing w:before="60" w:after="60" w:line="360" w:lineRule="auto"/>
        <w:jc w:val="both"/>
        <w:rPr>
          <w:rFonts w:ascii="Tahoma" w:hAnsi="Tahoma" w:cs="Tahoma"/>
          <w:sz w:val="20"/>
          <w:szCs w:val="20"/>
          <w:rtl/>
        </w:rPr>
      </w:pPr>
    </w:p>
    <w:p w14:paraId="77CEBE66" w14:textId="77777777" w:rsidR="00794C75" w:rsidRPr="000A67EE" w:rsidRDefault="00794C75" w:rsidP="00794C75">
      <w:pPr>
        <w:bidi/>
        <w:spacing w:before="60" w:after="60" w:line="360" w:lineRule="auto"/>
        <w:jc w:val="both"/>
        <w:rPr>
          <w:rFonts w:ascii="Tahoma" w:hAnsi="Tahoma" w:cs="Tahoma"/>
          <w:sz w:val="20"/>
          <w:szCs w:val="20"/>
          <w:rtl/>
          <w:lang w:val="en-GB"/>
        </w:rPr>
      </w:pPr>
    </w:p>
    <w:p w14:paraId="1DB7BD47" w14:textId="77777777" w:rsidR="000A67EE" w:rsidRPr="000A67EE" w:rsidRDefault="000A67EE" w:rsidP="00794C75">
      <w:pPr>
        <w:numPr>
          <w:ilvl w:val="0"/>
          <w:numId w:val="63"/>
        </w:numPr>
        <w:bidi/>
        <w:spacing w:before="200" w:after="120" w:line="360" w:lineRule="auto"/>
        <w:jc w:val="both"/>
        <w:rPr>
          <w:rFonts w:ascii="Tahoma" w:hAnsi="Tahoma" w:cs="Tahoma"/>
          <w:sz w:val="20"/>
          <w:szCs w:val="20"/>
          <w:rtl/>
        </w:rPr>
      </w:pPr>
      <w:r w:rsidRPr="000A67EE">
        <w:rPr>
          <w:rFonts w:ascii="Tahoma" w:hAnsi="Tahoma" w:cs="Tahoma" w:hint="cs"/>
          <w:sz w:val="20"/>
          <w:szCs w:val="20"/>
          <w:rtl/>
        </w:rPr>
        <w:lastRenderedPageBreak/>
        <w:t>התחומים בעבודת הבנייה אשר באחריותי</w:t>
      </w:r>
      <w:r w:rsidRPr="000A67EE">
        <w:rPr>
          <w:rFonts w:ascii="Tahoma" w:hAnsi="Tahoma" w:cs="Tahoma"/>
          <w:sz w:val="20"/>
          <w:szCs w:val="20"/>
        </w:rPr>
        <w:t>:</w:t>
      </w:r>
    </w:p>
    <w:p w14:paraId="2CE4FE9F" w14:textId="77777777" w:rsidR="000A67EE" w:rsidRPr="000A67EE" w:rsidRDefault="00000000" w:rsidP="000A67EE">
      <w:pPr>
        <w:bidi/>
        <w:spacing w:before="60" w:after="60"/>
        <w:ind w:left="222"/>
        <w:jc w:val="both"/>
        <w:rPr>
          <w:rFonts w:ascii="Tahoma" w:hAnsi="Tahoma" w:cs="Tahoma"/>
          <w:sz w:val="20"/>
          <w:szCs w:val="20"/>
        </w:rPr>
      </w:pPr>
      <w:sdt>
        <w:sdtPr>
          <w:rPr>
            <w:rFonts w:ascii="Tahoma" w:hAnsi="Tahoma" w:cs="Tahoma"/>
            <w:b/>
            <w:bCs/>
            <w:sz w:val="26"/>
            <w:szCs w:val="26"/>
            <w:rtl/>
          </w:rPr>
          <w:id w:val="910900079"/>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אדריכלות</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394848226"/>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אוורור</w:t>
      </w:r>
    </w:p>
    <w:p w14:paraId="6808EB95" w14:textId="77777777" w:rsidR="000A67EE" w:rsidRPr="000A67EE" w:rsidRDefault="00000000" w:rsidP="000A67EE">
      <w:pPr>
        <w:bidi/>
        <w:spacing w:before="60" w:after="60"/>
        <w:ind w:left="222"/>
        <w:jc w:val="both"/>
        <w:rPr>
          <w:rFonts w:ascii="Tahoma" w:hAnsi="Tahoma" w:cs="Tahoma"/>
          <w:sz w:val="20"/>
          <w:szCs w:val="20"/>
          <w:rtl/>
          <w:lang w:val="en-GB"/>
        </w:rPr>
      </w:pPr>
      <w:sdt>
        <w:sdtPr>
          <w:rPr>
            <w:rFonts w:cs="Tahoma"/>
            <w:b/>
            <w:bCs/>
            <w:sz w:val="26"/>
            <w:szCs w:val="26"/>
            <w:rtl/>
          </w:rPr>
          <w:id w:val="2080628794"/>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איטום</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2020121670"/>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אקוסטיקה                                     </w:t>
      </w:r>
    </w:p>
    <w:p w14:paraId="39429A75"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891490693"/>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אקלום (תרמי)</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058320171"/>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בטיחות אש</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4B2C407D"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385292336"/>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בטיחות </w:t>
      </w:r>
      <w:proofErr w:type="spellStart"/>
      <w:r w:rsidR="000A67EE" w:rsidRPr="000A67EE">
        <w:rPr>
          <w:rFonts w:ascii="Tahoma" w:hAnsi="Tahoma" w:cs="Tahoma"/>
          <w:sz w:val="20"/>
          <w:szCs w:val="20"/>
          <w:rtl/>
        </w:rPr>
        <w:t>וגיהות</w:t>
      </w:r>
      <w:proofErr w:type="spellEnd"/>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998998197"/>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גז</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7BB2C7E9" w14:textId="4CF680CF"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700821597"/>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הנדסת מבנים</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945528304"/>
          <w14:checkbox>
            <w14:checked w14:val="0"/>
            <w14:checkedState w14:val="2612" w14:font="MS Gothic"/>
            <w14:uncheckedState w14:val="2610" w14:font="MS Gothic"/>
          </w14:checkbox>
        </w:sdtPr>
        <w:sdtContent>
          <w:r w:rsidR="00DC0797">
            <w:rPr>
              <w:rFonts w:ascii="MS Gothic" w:eastAsia="MS Gothic" w:hAnsi="MS Gothic" w:cs="Tahoma" w:hint="eastAsia"/>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חשמל</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14AC20F2"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245703091"/>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מיגון</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94130017"/>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ניקוז </w:t>
      </w:r>
    </w:p>
    <w:p w14:paraId="2A789B96"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266427125"/>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סביבה – </w:t>
      </w:r>
      <w:proofErr w:type="spellStart"/>
      <w:r w:rsidR="000A67EE" w:rsidRPr="000A67EE">
        <w:rPr>
          <w:rFonts w:ascii="Tahoma" w:hAnsi="Tahoma" w:cs="Tahoma"/>
          <w:sz w:val="20"/>
          <w:szCs w:val="20"/>
          <w:rtl/>
        </w:rPr>
        <w:t>חומ"ס</w:t>
      </w:r>
      <w:proofErr w:type="spellEnd"/>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484054476"/>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סביבה – פליטת מזהמים</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6FF5A1C1"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828624148"/>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סביבה – קרינה</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937952654"/>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סביבה – קרקע מזוהמת</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3D4B6844"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946653624"/>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פיתוח ואדריכלות נוף</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389141701"/>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קרקע וביסוס</w:t>
      </w:r>
    </w:p>
    <w:p w14:paraId="10EBDBFC"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1581946471"/>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תברואה (סניטרי)</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021280189"/>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ascii="Tahoma" w:hAnsi="Tahoma" w:cs="Tahoma"/>
          <w:b/>
          <w:bCs/>
          <w:sz w:val="20"/>
          <w:szCs w:val="20"/>
          <w:rtl/>
        </w:rPr>
        <w:t xml:space="preserve"> </w:t>
      </w:r>
      <w:r w:rsidR="000A67EE" w:rsidRPr="000A67EE">
        <w:rPr>
          <w:rFonts w:ascii="Tahoma" w:hAnsi="Tahoma" w:cs="Tahoma"/>
          <w:sz w:val="20"/>
          <w:szCs w:val="20"/>
          <w:rtl/>
        </w:rPr>
        <w:t>תנועה וחנייה</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p>
    <w:p w14:paraId="43631FDF" w14:textId="77777777" w:rsidR="000A67EE" w:rsidRPr="000A67EE" w:rsidRDefault="00000000" w:rsidP="000A67EE">
      <w:pPr>
        <w:bidi/>
        <w:spacing w:before="60" w:after="60"/>
        <w:ind w:left="222"/>
        <w:jc w:val="both"/>
        <w:rPr>
          <w:rFonts w:ascii="Tahoma" w:hAnsi="Tahoma" w:cs="Tahoma"/>
          <w:sz w:val="20"/>
          <w:szCs w:val="20"/>
          <w:rtl/>
        </w:rPr>
      </w:pPr>
      <w:sdt>
        <w:sdtPr>
          <w:rPr>
            <w:rFonts w:cs="Tahoma"/>
            <w:b/>
            <w:bCs/>
            <w:sz w:val="26"/>
            <w:szCs w:val="26"/>
            <w:rtl/>
          </w:rPr>
          <w:id w:val="-816025839"/>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תקשורת  </w:t>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r w:rsidR="000A67EE" w:rsidRPr="000A67EE">
        <w:rPr>
          <w:rFonts w:ascii="Tahoma" w:hAnsi="Tahoma" w:cs="Tahoma"/>
          <w:sz w:val="20"/>
          <w:szCs w:val="20"/>
          <w:rtl/>
        </w:rPr>
        <w:tab/>
      </w:r>
      <w:sdt>
        <w:sdtPr>
          <w:rPr>
            <w:rFonts w:cs="Tahoma"/>
            <w:b/>
            <w:bCs/>
            <w:sz w:val="26"/>
            <w:szCs w:val="26"/>
            <w:rtl/>
          </w:rPr>
          <w:id w:val="1165593060"/>
          <w14:checkbox>
            <w14:checked w14:val="0"/>
            <w14:checkedState w14:val="2612" w14:font="MS Gothic"/>
            <w14:uncheckedState w14:val="2610" w14:font="MS Gothic"/>
          </w14:checkbox>
        </w:sdtPr>
        <w:sdtContent>
          <w:r w:rsidR="000A67EE" w:rsidRPr="000A67EE">
            <w:rPr>
              <w:rFonts w:ascii="Segoe UI Symbol" w:eastAsia="MS Gothic" w:hAnsi="Segoe UI Symbol" w:cs="Segoe UI Symbol" w:hint="cs"/>
              <w:b/>
              <w:bCs/>
              <w:sz w:val="26"/>
              <w:szCs w:val="26"/>
              <w:rtl/>
            </w:rPr>
            <w:t>☐</w:t>
          </w:r>
        </w:sdtContent>
      </w:sdt>
      <w:r w:rsidR="000A67EE" w:rsidRPr="000A67EE">
        <w:rPr>
          <w:rFonts w:cs="Tahoma"/>
          <w:b/>
          <w:bCs/>
          <w:sz w:val="21"/>
          <w:szCs w:val="20"/>
          <w:rtl/>
        </w:rPr>
        <w:t xml:space="preserve"> </w:t>
      </w:r>
      <w:r w:rsidR="000A67EE" w:rsidRPr="000A67EE">
        <w:rPr>
          <w:rFonts w:ascii="Tahoma" w:hAnsi="Tahoma" w:cs="Tahoma"/>
          <w:sz w:val="20"/>
          <w:szCs w:val="20"/>
          <w:rtl/>
        </w:rPr>
        <w:t xml:space="preserve">אחר: </w:t>
      </w:r>
      <w:sdt>
        <w:sdtPr>
          <w:rPr>
            <w:rFonts w:ascii="Tahoma" w:hAnsi="Tahoma" w:cs="Tahoma"/>
            <w:color w:val="000000"/>
            <w:sz w:val="20"/>
            <w:szCs w:val="20"/>
            <w:u w:val="single" w:color="000000"/>
            <w:rtl/>
          </w:rPr>
          <w:id w:val="1066527254"/>
          <w:placeholder>
            <w:docPart w:val="E97D9910DBCF41A6866123B7BC07D1B8"/>
          </w:placeholder>
          <w:showingPlcHdr/>
          <w15:color w:val="000000"/>
          <w:text/>
        </w:sdtPr>
        <w:sdtEndPr>
          <w:rPr>
            <w:rFonts w:ascii="Times New Roman" w:hAnsi="Times New Roman" w:cs="David"/>
            <w:color w:val="auto"/>
            <w:sz w:val="21"/>
            <w:szCs w:val="24"/>
            <w:u w:val="none"/>
            <w:lang w:val="en-GB"/>
          </w:rPr>
        </w:sdtEndPr>
        <w:sdtContent>
          <w:r w:rsidR="000A67EE" w:rsidRPr="000A67EE">
            <w:rPr>
              <w:rFonts w:eastAsia="Tahoma" w:cs="David"/>
              <w:color w:val="0070C0"/>
              <w:sz w:val="21"/>
              <w:u w:color="000000"/>
              <w:rtl/>
              <w:lang w:val="en-GB"/>
            </w:rPr>
            <w:t>&lt;</w:t>
          </w:r>
          <w:r w:rsidR="000A67EE" w:rsidRPr="000A67EE">
            <w:rPr>
              <w:rFonts w:cs="Tahoma"/>
              <w:color w:val="0070C0"/>
              <w:sz w:val="21"/>
              <w:szCs w:val="20"/>
              <w:u w:color="000000"/>
              <w:rtl/>
            </w:rPr>
            <w:t>השלם מידע&gt;</w:t>
          </w:r>
        </w:sdtContent>
      </w:sdt>
      <w:r w:rsidR="000A67EE" w:rsidRPr="000A67EE">
        <w:rPr>
          <w:rFonts w:ascii="Tahoma" w:hAnsi="Tahoma" w:cs="Tahoma"/>
          <w:sz w:val="20"/>
          <w:szCs w:val="20"/>
          <w:rtl/>
        </w:rPr>
        <w:t xml:space="preserve">  </w:t>
      </w:r>
    </w:p>
    <w:p w14:paraId="4CCA993C" w14:textId="77777777" w:rsidR="000A67EE" w:rsidRPr="000A67EE" w:rsidRDefault="000A67EE" w:rsidP="000A67EE">
      <w:pPr>
        <w:bidi/>
        <w:spacing w:before="60" w:after="60" w:line="360" w:lineRule="auto"/>
        <w:jc w:val="both"/>
        <w:rPr>
          <w:rFonts w:ascii="Tahoma" w:hAnsi="Tahoma" w:cs="Tahoma"/>
          <w:sz w:val="20"/>
          <w:szCs w:val="20"/>
          <w:rtl/>
        </w:rPr>
      </w:pPr>
    </w:p>
    <w:p w14:paraId="136569DE" w14:textId="77777777" w:rsidR="000A67EE" w:rsidRPr="000A67EE" w:rsidRDefault="000A67EE" w:rsidP="000A67EE">
      <w:pPr>
        <w:bidi/>
        <w:spacing w:before="60" w:after="60" w:line="360" w:lineRule="auto"/>
        <w:jc w:val="both"/>
        <w:rPr>
          <w:rFonts w:ascii="Tahoma" w:hAnsi="Tahoma" w:cs="Tahoma"/>
          <w:sz w:val="20"/>
          <w:szCs w:val="20"/>
          <w:rtl/>
        </w:rPr>
      </w:pPr>
    </w:p>
    <w:p w14:paraId="349B1FAC" w14:textId="77777777" w:rsidR="000A67EE" w:rsidRPr="000A67EE" w:rsidRDefault="000A67EE" w:rsidP="000A67EE">
      <w:pPr>
        <w:rPr>
          <w:rFonts w:ascii="Tahoma" w:eastAsia="Tahoma" w:hAnsi="Tahoma" w:cs="Tahoma"/>
          <w:b/>
          <w:bCs/>
          <w:color w:val="000000"/>
          <w:sz w:val="16"/>
          <w:szCs w:val="16"/>
          <w:u w:val="single" w:color="000000"/>
          <w:lang w:val="en-GB"/>
        </w:rPr>
      </w:pPr>
      <w:r w:rsidRPr="000A67EE">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1264847281"/>
          <w:placeholder>
            <w:docPart w:val="3A2AD986EF0D47D7A2947B0F0A50715E"/>
          </w:placeholder>
          <w:showingPlcHdr/>
          <w:text/>
        </w:sdtPr>
        <w:sdtEndPr>
          <w:rPr>
            <w:rFonts w:ascii="Times New Roman" w:hAnsi="Times New Roman" w:cs="David"/>
            <w:color w:val="auto"/>
            <w:sz w:val="18"/>
            <w:szCs w:val="20"/>
            <w:u w:val="none"/>
            <w:lang w:val="en-GB"/>
          </w:rPr>
        </w:sdtEndPr>
        <w:sdtContent>
          <w:r w:rsidRPr="000A67EE">
            <w:rPr>
              <w:rFonts w:ascii="Tahoma" w:hAnsi="Tahoma" w:cs="Tahoma" w:hint="cs"/>
              <w:b/>
              <w:bCs/>
              <w:color w:val="0070C0"/>
              <w:sz w:val="16"/>
              <w:szCs w:val="16"/>
              <w:rtl/>
              <w:lang w:val="en-GB"/>
            </w:rPr>
            <w:t>&lt;</w:t>
          </w:r>
          <w:r w:rsidRPr="000A67EE">
            <w:rPr>
              <w:rFonts w:ascii="Tahoma" w:hAnsi="Tahoma" w:cs="Tahoma" w:hint="cs"/>
              <w:b/>
              <w:bCs/>
              <w:color w:val="0070C0"/>
              <w:sz w:val="16"/>
              <w:szCs w:val="16"/>
              <w:rtl/>
            </w:rPr>
            <w:t>השלם מידע&gt;</w:t>
          </w:r>
        </w:sdtContent>
      </w:sdt>
      <w:r w:rsidRPr="000A67EE">
        <w:rPr>
          <w:rFonts w:ascii="Tahoma" w:hAnsi="Tahoma" w:cs="Tahoma"/>
          <w:sz w:val="20"/>
          <w:szCs w:val="20"/>
          <w:rtl/>
          <w:lang w:val="en-GB"/>
        </w:rPr>
        <w:tab/>
      </w:r>
    </w:p>
    <w:p w14:paraId="28591B48" w14:textId="77777777" w:rsidR="000A67EE" w:rsidRPr="000A67EE" w:rsidRDefault="000A67EE" w:rsidP="000A67EE">
      <w:pPr>
        <w:bidi/>
        <w:spacing w:before="60" w:after="60"/>
        <w:jc w:val="both"/>
        <w:rPr>
          <w:rFonts w:ascii="Tahoma" w:hAnsi="Tahoma" w:cs="Tahoma"/>
          <w:sz w:val="20"/>
          <w:szCs w:val="20"/>
          <w:rtl/>
          <w:lang w:val="en-GB"/>
        </w:rPr>
      </w:pPr>
    </w:p>
    <w:p w14:paraId="7D78741E" w14:textId="77777777" w:rsidR="000A67EE" w:rsidRPr="000A67EE" w:rsidRDefault="000A67EE" w:rsidP="00794C75">
      <w:pPr>
        <w:numPr>
          <w:ilvl w:val="0"/>
          <w:numId w:val="63"/>
        </w:numPr>
        <w:bidi/>
        <w:spacing w:before="200" w:after="240" w:line="360" w:lineRule="auto"/>
        <w:ind w:left="222" w:hanging="222"/>
        <w:jc w:val="both"/>
        <w:rPr>
          <w:rFonts w:ascii="Tahoma" w:hAnsi="Tahoma" w:cs="Tahoma"/>
          <w:sz w:val="20"/>
          <w:szCs w:val="20"/>
        </w:rPr>
      </w:pPr>
      <w:r w:rsidRPr="000A67EE">
        <w:rPr>
          <w:rFonts w:ascii="Tahoma" w:hAnsi="Tahoma" w:cs="Tahoma" w:hint="cs"/>
          <w:sz w:val="20"/>
          <w:szCs w:val="20"/>
          <w:rtl/>
        </w:rPr>
        <w:t>עבודות הבנייה אשר בתחום אחריותי הסתיימו בהתאם להיתר הבנייה ו</w:t>
      </w:r>
      <w:r w:rsidRPr="000A67EE">
        <w:rPr>
          <w:rFonts w:ascii="Tahoma" w:hAnsi="Tahoma" w:cs="Tahoma"/>
          <w:sz w:val="20"/>
          <w:szCs w:val="20"/>
          <w:rtl/>
        </w:rPr>
        <w:t>מולאו כל ה</w:t>
      </w:r>
      <w:r w:rsidRPr="000A67EE">
        <w:rPr>
          <w:rFonts w:ascii="Tahoma" w:hAnsi="Tahoma" w:cs="Tahoma" w:hint="cs"/>
          <w:sz w:val="20"/>
          <w:szCs w:val="20"/>
          <w:rtl/>
        </w:rPr>
        <w:t>דרישות למתן תעודת גמר, למעט שינויים פנימיים כהגדרתם בסעיף 145 (א) (2) בחוק התכנון והבנייה והתנאים והפרטים המפורטים בבקשה לקבלת תעודת גמר, וכי הבניין ראוי לשימוש.</w:t>
      </w:r>
    </w:p>
    <w:p w14:paraId="110B905F" w14:textId="77777777" w:rsidR="000A67EE" w:rsidRPr="000A67EE" w:rsidRDefault="000A67EE" w:rsidP="000A67EE">
      <w:pPr>
        <w:bidi/>
        <w:spacing w:before="60" w:after="60"/>
        <w:jc w:val="both"/>
        <w:rPr>
          <w:rFonts w:ascii="Tahoma" w:hAnsi="Tahoma" w:cs="Tahoma"/>
          <w:sz w:val="20"/>
          <w:szCs w:val="20"/>
          <w:rtl/>
        </w:rPr>
      </w:pPr>
    </w:p>
    <w:p w14:paraId="03AE4E87" w14:textId="77777777" w:rsidR="000A67EE" w:rsidRPr="000A67EE" w:rsidRDefault="000A67EE" w:rsidP="000A67EE">
      <w:pPr>
        <w:bidi/>
        <w:spacing w:before="240" w:after="240"/>
        <w:ind w:firstLine="6176"/>
        <w:rPr>
          <w:rFonts w:ascii="Tahoma" w:hAnsi="Tahoma" w:cs="Tahoma"/>
          <w:sz w:val="20"/>
          <w:szCs w:val="20"/>
          <w:rtl/>
        </w:rPr>
      </w:pPr>
      <w:r w:rsidRPr="000A67EE">
        <w:rPr>
          <w:rFonts w:ascii="Tahoma" w:hAnsi="Tahoma" w:cs="Tahoma" w:hint="cs"/>
          <w:sz w:val="20"/>
          <w:szCs w:val="20"/>
          <w:rtl/>
        </w:rPr>
        <w:t xml:space="preserve">שם: </w:t>
      </w:r>
      <w:sdt>
        <w:sdtPr>
          <w:rPr>
            <w:rFonts w:ascii="Tahoma" w:hAnsi="Tahoma" w:cs="Tahoma"/>
            <w:color w:val="000000"/>
            <w:sz w:val="20"/>
            <w:szCs w:val="20"/>
            <w:u w:val="single" w:color="000000"/>
            <w:rtl/>
          </w:rPr>
          <w:id w:val="-1334531343"/>
          <w:placeholder>
            <w:docPart w:val="170A660D93FB4D3298ED730048A4D277"/>
          </w:placeholder>
          <w:showingPlcHdr/>
          <w15:color w:val="000000"/>
          <w:text/>
        </w:sdtPr>
        <w:sdtEndPr>
          <w:rPr>
            <w:rFonts w:ascii="Times New Roman" w:hAnsi="Times New Roman" w:cs="David"/>
            <w:color w:val="auto"/>
            <w:sz w:val="21"/>
            <w:szCs w:val="24"/>
            <w:u w:val="none"/>
            <w:lang w:val="en-GB"/>
          </w:rPr>
        </w:sdtEndPr>
        <w:sdtContent>
          <w:r w:rsidRPr="000A67EE">
            <w:rPr>
              <w:rFonts w:ascii="Tahoma" w:hAnsi="Tahoma" w:cs="Tahoma" w:hint="cs"/>
              <w:color w:val="0070C0"/>
              <w:sz w:val="20"/>
              <w:szCs w:val="20"/>
              <w:rtl/>
              <w:lang w:val="en-GB"/>
            </w:rPr>
            <w:t>&lt;</w:t>
          </w:r>
          <w:r w:rsidRPr="000A67EE">
            <w:rPr>
              <w:rFonts w:ascii="Tahoma" w:hAnsi="Tahoma" w:cs="Tahoma" w:hint="cs"/>
              <w:color w:val="0070C0"/>
              <w:sz w:val="20"/>
              <w:szCs w:val="20"/>
              <w:rtl/>
            </w:rPr>
            <w:t>השלם מידע&gt;</w:t>
          </w:r>
        </w:sdtContent>
      </w:sdt>
    </w:p>
    <w:p w14:paraId="5107457E" w14:textId="77777777" w:rsidR="000A67EE" w:rsidRPr="000A67EE" w:rsidRDefault="000A67EE" w:rsidP="000A67EE">
      <w:pPr>
        <w:bidi/>
        <w:spacing w:before="240" w:after="240"/>
        <w:ind w:firstLine="6176"/>
        <w:rPr>
          <w:rFonts w:ascii="Tahoma" w:hAnsi="Tahoma" w:cs="Tahoma"/>
          <w:sz w:val="20"/>
          <w:szCs w:val="20"/>
          <w:rtl/>
        </w:rPr>
      </w:pPr>
      <w:r w:rsidRPr="000A67EE">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809375611"/>
          <w:placeholder>
            <w:docPart w:val="5E58265EDAF54549B8100A64C0EBAF46"/>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0A67EE">
            <w:rPr>
              <w:rFonts w:ascii="Tahoma" w:hAnsi="Tahoma" w:cs="Tahoma" w:hint="cs"/>
              <w:color w:val="0070C0"/>
              <w:sz w:val="20"/>
              <w:szCs w:val="20"/>
              <w:u w:color="000000"/>
              <w:rtl/>
            </w:rPr>
            <w:t>&lt;השלם תאריך&gt;</w:t>
          </w:r>
        </w:sdtContent>
      </w:sdt>
      <w:r w:rsidRPr="000A67EE">
        <w:rPr>
          <w:rFonts w:ascii="Tahoma" w:hAnsi="Tahoma" w:cs="Tahoma" w:hint="cs"/>
          <w:sz w:val="20"/>
          <w:szCs w:val="20"/>
          <w:rtl/>
        </w:rPr>
        <w:t xml:space="preserve"> </w:t>
      </w:r>
    </w:p>
    <w:p w14:paraId="1F01D24F" w14:textId="77777777" w:rsidR="000A67EE" w:rsidRPr="000A67EE" w:rsidRDefault="000A67EE" w:rsidP="000A67EE">
      <w:pPr>
        <w:bidi/>
        <w:spacing w:before="240" w:after="240"/>
        <w:ind w:firstLine="6176"/>
        <w:rPr>
          <w:rFonts w:ascii="Tahoma" w:hAnsi="Tahoma" w:cs="Tahoma"/>
          <w:sz w:val="20"/>
          <w:szCs w:val="20"/>
          <w:rtl/>
        </w:rPr>
      </w:pPr>
      <w:r w:rsidRPr="000A67EE">
        <w:rPr>
          <w:rFonts w:ascii="Tahoma" w:hAnsi="Tahoma" w:cs="Tahoma" w:hint="cs"/>
          <w:sz w:val="20"/>
          <w:szCs w:val="20"/>
          <w:rtl/>
        </w:rPr>
        <w:t xml:space="preserve">חתימה: ____________________     </w:t>
      </w:r>
    </w:p>
    <w:p w14:paraId="23EDEAE1" w14:textId="77777777" w:rsidR="000A67EE" w:rsidRPr="000A67EE" w:rsidRDefault="000A67EE" w:rsidP="000A67EE">
      <w:pPr>
        <w:bidi/>
        <w:spacing w:before="60" w:after="60"/>
        <w:ind w:firstLine="6601"/>
        <w:jc w:val="both"/>
        <w:rPr>
          <w:rFonts w:ascii="Tahoma" w:hAnsi="Tahoma" w:cs="Tahoma"/>
          <w:b/>
          <w:bCs/>
          <w:sz w:val="20"/>
          <w:szCs w:val="20"/>
          <w:rtl/>
        </w:rPr>
      </w:pPr>
      <w:r w:rsidRPr="000A67EE">
        <w:rPr>
          <w:rFonts w:ascii="Tahoma" w:hAnsi="Tahoma" w:cs="Tahoma" w:hint="cs"/>
          <w:b/>
          <w:bCs/>
          <w:sz w:val="20"/>
          <w:szCs w:val="20"/>
          <w:rtl/>
        </w:rPr>
        <w:t>אחראי משנה לביקורת</w:t>
      </w:r>
    </w:p>
    <w:p w14:paraId="79588CD5" w14:textId="77777777" w:rsidR="000A67EE" w:rsidRPr="000A67EE" w:rsidRDefault="000A67EE" w:rsidP="000A67EE">
      <w:pPr>
        <w:bidi/>
        <w:spacing w:before="60" w:after="60"/>
        <w:ind w:firstLine="7168"/>
        <w:jc w:val="both"/>
        <w:rPr>
          <w:rFonts w:ascii="Tahoma" w:hAnsi="Tahoma" w:cs="Tahoma"/>
          <w:b/>
          <w:bCs/>
          <w:sz w:val="20"/>
          <w:szCs w:val="20"/>
          <w:rtl/>
        </w:rPr>
      </w:pPr>
      <w:r w:rsidRPr="000A67EE">
        <w:rPr>
          <w:rFonts w:ascii="Tahoma" w:hAnsi="Tahoma" w:cs="Tahoma" w:hint="cs"/>
          <w:b/>
          <w:bCs/>
          <w:sz w:val="20"/>
          <w:szCs w:val="20"/>
          <w:rtl/>
        </w:rPr>
        <w:t>על הביצוע</w:t>
      </w:r>
    </w:p>
    <w:p w14:paraId="551FB213" w14:textId="77777777" w:rsidR="000A67EE" w:rsidRPr="000A67EE" w:rsidRDefault="000A67EE" w:rsidP="000A67EE">
      <w:pPr>
        <w:bidi/>
        <w:spacing w:before="60" w:after="60"/>
        <w:ind w:firstLine="7168"/>
        <w:jc w:val="both"/>
        <w:rPr>
          <w:rFonts w:ascii="Tahoma" w:hAnsi="Tahoma" w:cs="Tahoma"/>
          <w:b/>
          <w:bCs/>
          <w:sz w:val="20"/>
          <w:szCs w:val="20"/>
          <w:rtl/>
        </w:rPr>
      </w:pPr>
    </w:p>
    <w:p w14:paraId="1CF99F52" w14:textId="77777777" w:rsidR="000A67EE" w:rsidRPr="000A67EE" w:rsidRDefault="000A67EE" w:rsidP="000A67EE">
      <w:pPr>
        <w:bidi/>
        <w:spacing w:before="60" w:after="60"/>
        <w:jc w:val="both"/>
        <w:rPr>
          <w:rFonts w:ascii="Tahoma" w:hAnsi="Tahoma" w:cs="Tahoma"/>
          <w:sz w:val="20"/>
          <w:szCs w:val="20"/>
          <w:rtl/>
        </w:rPr>
      </w:pPr>
    </w:p>
    <w:p w14:paraId="2F61BF71" w14:textId="77777777" w:rsidR="000A67EE" w:rsidRPr="000A67EE" w:rsidRDefault="000A67EE" w:rsidP="000A67EE">
      <w:pPr>
        <w:bidi/>
        <w:spacing w:before="60" w:after="60"/>
        <w:jc w:val="both"/>
        <w:rPr>
          <w:rFonts w:ascii="Tahoma" w:hAnsi="Tahoma" w:cs="Tahoma"/>
          <w:sz w:val="20"/>
          <w:szCs w:val="20"/>
          <w:rtl/>
        </w:rPr>
      </w:pPr>
    </w:p>
    <w:p w14:paraId="53FA23CC" w14:textId="77777777" w:rsidR="000A67EE" w:rsidRDefault="000A67EE" w:rsidP="000A67EE">
      <w:pPr>
        <w:bidi/>
        <w:spacing w:before="60" w:after="60"/>
        <w:jc w:val="both"/>
        <w:rPr>
          <w:rFonts w:ascii="Tahoma" w:hAnsi="Tahoma" w:cs="Tahoma"/>
          <w:sz w:val="20"/>
          <w:szCs w:val="20"/>
          <w:rtl/>
        </w:rPr>
      </w:pPr>
    </w:p>
    <w:p w14:paraId="250FAAB3" w14:textId="77777777" w:rsidR="000A67EE" w:rsidRPr="000A67EE" w:rsidRDefault="000A67EE" w:rsidP="000A67EE">
      <w:pPr>
        <w:bidi/>
        <w:spacing w:before="60" w:after="60"/>
        <w:jc w:val="both"/>
        <w:rPr>
          <w:rFonts w:ascii="Tahoma" w:hAnsi="Tahoma" w:cs="Tahoma"/>
          <w:sz w:val="20"/>
          <w:szCs w:val="20"/>
        </w:rPr>
      </w:pPr>
    </w:p>
    <w:p w14:paraId="1058A8AF" w14:textId="2C69BCD1" w:rsidR="008145AD" w:rsidRPr="008145AD" w:rsidRDefault="008145AD" w:rsidP="008145AD">
      <w:pPr>
        <w:bidi/>
        <w:spacing w:before="120" w:after="120"/>
        <w:jc w:val="center"/>
        <w:rPr>
          <w:rFonts w:ascii="Tahoma" w:hAnsi="Tahoma" w:cs="Tahoma"/>
          <w:b/>
          <w:bCs/>
          <w:sz w:val="28"/>
          <w:szCs w:val="28"/>
          <w:rtl/>
          <w:lang w:val="en-GB"/>
        </w:rPr>
      </w:pPr>
      <w:r w:rsidRPr="008145AD">
        <w:rPr>
          <w:rFonts w:ascii="Tahoma" w:hAnsi="Tahoma" w:cs="Tahoma" w:hint="cs"/>
          <w:b/>
          <w:bCs/>
          <w:sz w:val="28"/>
          <w:szCs w:val="28"/>
          <w:rtl/>
          <w:lang w:val="en-GB"/>
        </w:rPr>
        <w:lastRenderedPageBreak/>
        <w:t>בקשה לקבלת תעודת גמר</w:t>
      </w:r>
      <w:r w:rsidR="0040392C">
        <w:rPr>
          <w:rFonts w:ascii="Tahoma" w:hAnsi="Tahoma" w:cs="Tahoma" w:hint="cs"/>
          <w:b/>
          <w:bCs/>
          <w:sz w:val="28"/>
          <w:szCs w:val="28"/>
          <w:rtl/>
          <w:lang w:val="en-GB"/>
        </w:rPr>
        <w:t xml:space="preserve"> (ה' 7)</w:t>
      </w:r>
    </w:p>
    <w:p w14:paraId="344C0190" w14:textId="77777777" w:rsidR="008145AD" w:rsidRPr="008145AD" w:rsidRDefault="008145AD" w:rsidP="008145AD">
      <w:pPr>
        <w:bidi/>
        <w:spacing w:before="60" w:after="60"/>
        <w:jc w:val="center"/>
        <w:rPr>
          <w:rFonts w:ascii="Tahoma" w:hAnsi="Tahoma" w:cs="Tahoma"/>
          <w:b/>
          <w:bCs/>
          <w:rtl/>
          <w:lang w:val="en-GB"/>
        </w:rPr>
      </w:pPr>
      <w:r w:rsidRPr="008145AD">
        <w:rPr>
          <w:rFonts w:ascii="Tahoma" w:hAnsi="Tahoma" w:cs="Tahoma" w:hint="cs"/>
          <w:b/>
          <w:bCs/>
          <w:rtl/>
          <w:lang w:val="en-GB"/>
        </w:rPr>
        <w:t>היתר בנייה או שימוש במקרקעין</w:t>
      </w:r>
    </w:p>
    <w:p w14:paraId="62E4CFCC" w14:textId="77777777" w:rsidR="008145AD" w:rsidRPr="008145AD" w:rsidRDefault="008145AD" w:rsidP="008145AD">
      <w:pPr>
        <w:bidi/>
        <w:spacing w:before="60" w:after="60"/>
        <w:jc w:val="center"/>
        <w:rPr>
          <w:rFonts w:ascii="Tahoma" w:hAnsi="Tahoma" w:cs="Tahoma"/>
          <w:b/>
          <w:bCs/>
          <w:rtl/>
          <w:lang w:val="en-GB"/>
        </w:rPr>
      </w:pPr>
      <w:r w:rsidRPr="008145AD">
        <w:rPr>
          <w:rFonts w:ascii="Tahoma" w:hAnsi="Tahoma" w:cs="Tahoma" w:hint="cs"/>
          <w:b/>
          <w:bCs/>
          <w:rtl/>
          <w:lang w:val="en-GB"/>
        </w:rPr>
        <w:t xml:space="preserve">ועדה מקומית לתכנון ובנייה/ רשות הרישוי </w:t>
      </w:r>
      <w:sdt>
        <w:sdtPr>
          <w:rPr>
            <w:rFonts w:ascii="Tahoma" w:eastAsia="Tahoma" w:hAnsi="Tahoma" w:cs="Tahoma" w:hint="cs"/>
            <w:b/>
            <w:bCs/>
            <w:color w:val="000000"/>
            <w:u w:val="single" w:color="000000"/>
            <w:rtl/>
          </w:rPr>
          <w:alias w:val="Titel"/>
          <w:tag w:val="Titel"/>
          <w:id w:val="-901526995"/>
          <w:placeholder>
            <w:docPart w:val="B9CCD088FFDF4B33A1B7BC7D6E0CF09B"/>
          </w:placeholder>
          <w:showingPlcHdr/>
          <w15:color w:val="000000"/>
          <w:text/>
        </w:sdtPr>
        <w:sdtEndPr>
          <w:rPr>
            <w:rFonts w:ascii="Times New Roman" w:hAnsi="Times New Roman" w:cs="David"/>
            <w:b w:val="0"/>
            <w:bCs w:val="0"/>
            <w:color w:val="auto"/>
            <w:sz w:val="21"/>
            <w:u w:val="none"/>
          </w:rPr>
        </w:sdtEndPr>
        <w:sdtContent>
          <w:r w:rsidRPr="008145AD">
            <w:rPr>
              <w:rFonts w:ascii="Tahoma" w:hAnsi="Tahoma" w:cs="Tahoma" w:hint="cs"/>
              <w:b/>
              <w:bCs/>
              <w:color w:val="0070C0"/>
              <w:rtl/>
              <w:lang w:val="en-GB"/>
            </w:rPr>
            <w:t>&lt;</w:t>
          </w:r>
          <w:r w:rsidRPr="008145AD">
            <w:rPr>
              <w:rFonts w:ascii="Tahoma" w:hAnsi="Tahoma" w:cs="Tahoma" w:hint="cs"/>
              <w:b/>
              <w:bCs/>
              <w:color w:val="0070C0"/>
              <w:rtl/>
            </w:rPr>
            <w:t>שם רשות רישוי&gt;</w:t>
          </w:r>
        </w:sdtContent>
      </w:sdt>
    </w:p>
    <w:p w14:paraId="7F04A0D1" w14:textId="77777777" w:rsidR="008145AD" w:rsidRPr="008145AD" w:rsidRDefault="008145AD" w:rsidP="008145AD">
      <w:pPr>
        <w:bidi/>
        <w:spacing w:before="360" w:after="60" w:line="360" w:lineRule="auto"/>
        <w:jc w:val="both"/>
        <w:rPr>
          <w:rFonts w:cs="Tahoma"/>
          <w:b/>
          <w:bCs/>
          <w:sz w:val="20"/>
          <w:szCs w:val="20"/>
          <w:u w:val="single"/>
          <w:rtl/>
        </w:rPr>
      </w:pPr>
      <w:r w:rsidRPr="008145AD">
        <w:rPr>
          <w:rFonts w:ascii="Tahoma" w:hAnsi="Tahoma" w:cs="Tahoma" w:hint="cs"/>
          <w:b/>
          <w:bCs/>
          <w:sz w:val="20"/>
          <w:szCs w:val="20"/>
          <w:u w:val="single"/>
          <w:rtl/>
          <w:lang w:val="en-GB"/>
        </w:rPr>
        <w:t xml:space="preserve">פרטי הבקשה והמקרקעין </w:t>
      </w:r>
    </w:p>
    <w:p w14:paraId="6F9A7EB7"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 xml:space="preserve">מהות הבקשה: </w:t>
      </w:r>
      <w:sdt>
        <w:sdtPr>
          <w:rPr>
            <w:rFonts w:ascii="Tahoma" w:hAnsi="Tahoma" w:cs="Tahoma"/>
            <w:color w:val="000000"/>
            <w:sz w:val="20"/>
            <w:szCs w:val="20"/>
            <w:u w:val="single" w:color="000000"/>
            <w:rtl/>
          </w:rPr>
          <w:id w:val="-2133932872"/>
          <w:placeholder>
            <w:docPart w:val="182B9C328A1A409AB82A3EB0AB9F498E"/>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sz w:val="20"/>
          <w:szCs w:val="20"/>
          <w:rtl/>
          <w:lang w:val="en-GB"/>
        </w:rPr>
        <w:t xml:space="preserve"> </w:t>
      </w:r>
    </w:p>
    <w:p w14:paraId="14FC1803"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 xml:space="preserve">יישוב: </w:t>
      </w:r>
      <w:sdt>
        <w:sdtPr>
          <w:rPr>
            <w:rFonts w:ascii="Tahoma" w:hAnsi="Tahoma" w:cs="Tahoma"/>
            <w:color w:val="000000"/>
            <w:sz w:val="20"/>
            <w:szCs w:val="20"/>
            <w:u w:val="single" w:color="000000"/>
            <w:rtl/>
          </w:rPr>
          <w:id w:val="662352029"/>
          <w:placeholder>
            <w:docPart w:val="470CB331D2594465982CAE744C244797"/>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hAnsi="Tahoma" w:cs="Tahoma"/>
          <w:sz w:val="20"/>
          <w:szCs w:val="20"/>
          <w:rtl/>
          <w:lang w:val="en-GB"/>
        </w:rPr>
        <w:t xml:space="preserve">רחוב: </w:t>
      </w:r>
      <w:sdt>
        <w:sdtPr>
          <w:rPr>
            <w:rFonts w:ascii="Tahoma" w:hAnsi="Tahoma" w:cs="Tahoma"/>
            <w:color w:val="000000"/>
            <w:sz w:val="20"/>
            <w:szCs w:val="20"/>
            <w:u w:val="single" w:color="000000"/>
            <w:rtl/>
          </w:rPr>
          <w:id w:val="-897820861"/>
          <w:placeholder>
            <w:docPart w:val="26425C546F1D42BC9B0B4DCC07EB73F7"/>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hAnsi="Tahoma" w:cs="Tahoma"/>
          <w:sz w:val="20"/>
          <w:szCs w:val="20"/>
          <w:rtl/>
          <w:lang w:val="en-GB"/>
        </w:rPr>
        <w:t xml:space="preserve">מס' בית: </w:t>
      </w:r>
      <w:sdt>
        <w:sdtPr>
          <w:rPr>
            <w:rFonts w:ascii="Tahoma" w:hAnsi="Tahoma" w:cs="Tahoma"/>
            <w:color w:val="000000"/>
            <w:sz w:val="20"/>
            <w:szCs w:val="20"/>
            <w:u w:val="single" w:color="000000"/>
            <w:rtl/>
          </w:rPr>
          <w:id w:val="-16080301"/>
          <w:placeholder>
            <w:docPart w:val="F2D5E05E44A34FE8A9BD563F1F60A2C9"/>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p w14:paraId="2631E35D"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 xml:space="preserve">גוש: </w:t>
      </w:r>
      <w:sdt>
        <w:sdtPr>
          <w:rPr>
            <w:rFonts w:ascii="Tahoma" w:hAnsi="Tahoma" w:cs="Tahoma"/>
            <w:color w:val="000000"/>
            <w:sz w:val="20"/>
            <w:szCs w:val="20"/>
            <w:u w:val="single" w:color="000000"/>
            <w:rtl/>
          </w:rPr>
          <w:id w:val="-1229758290"/>
          <w:placeholder>
            <w:docPart w:val="D327E0874D344063BBAFDE8BBDDFA60C"/>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hAnsi="Tahoma" w:cs="Tahoma"/>
          <w:sz w:val="20"/>
          <w:szCs w:val="20"/>
          <w:rtl/>
          <w:lang w:val="en-GB"/>
        </w:rPr>
        <w:t xml:space="preserve">חלקה: </w:t>
      </w:r>
      <w:sdt>
        <w:sdtPr>
          <w:rPr>
            <w:rFonts w:ascii="Tahoma" w:hAnsi="Tahoma" w:cs="Tahoma"/>
            <w:color w:val="000000"/>
            <w:sz w:val="20"/>
            <w:szCs w:val="20"/>
            <w:u w:val="single" w:color="000000"/>
            <w:rtl/>
          </w:rPr>
          <w:id w:val="1152415320"/>
          <w:placeholder>
            <w:docPart w:val="5CFF154210234BFFB3A090F3527D4AAF"/>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hAnsi="Tahoma" w:cs="Tahoma"/>
          <w:sz w:val="20"/>
          <w:szCs w:val="20"/>
          <w:rtl/>
          <w:lang w:val="en-GB"/>
        </w:rPr>
        <w:t xml:space="preserve">מגרש לפי תכנית: </w:t>
      </w:r>
      <w:sdt>
        <w:sdtPr>
          <w:rPr>
            <w:rFonts w:ascii="Tahoma" w:hAnsi="Tahoma" w:cs="Tahoma"/>
            <w:color w:val="000000"/>
            <w:sz w:val="20"/>
            <w:szCs w:val="20"/>
            <w:u w:val="single" w:color="000000"/>
            <w:rtl/>
          </w:rPr>
          <w:id w:val="1758021309"/>
          <w:placeholder>
            <w:docPart w:val="1A820E525C874292A9925F55D09AA676"/>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p w14:paraId="2294A9BC" w14:textId="77777777" w:rsid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 xml:space="preserve">מס' בקשה להיתר: </w:t>
      </w:r>
      <w:sdt>
        <w:sdtPr>
          <w:rPr>
            <w:rFonts w:ascii="Tahoma" w:hAnsi="Tahoma" w:cs="Tahoma"/>
            <w:color w:val="000000"/>
            <w:sz w:val="20"/>
            <w:szCs w:val="20"/>
            <w:u w:val="single" w:color="000000"/>
            <w:rtl/>
          </w:rPr>
          <w:id w:val="310529403"/>
          <w:placeholder>
            <w:docPart w:val="56C1D3638D84420084D57DBA8E6F7BBF"/>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eastAsia="Calibri" w:hAnsi="Tahoma" w:cs="Tahoma"/>
          <w:sz w:val="20"/>
          <w:szCs w:val="20"/>
          <w:rtl/>
        </w:rPr>
        <w:t>שם מכון הבקרה:</w:t>
      </w:r>
      <w:r w:rsidRPr="008145AD">
        <w:rPr>
          <w:rFonts w:ascii="Tahoma" w:hAnsi="Tahoma" w:cs="Tahoma"/>
          <w:sz w:val="20"/>
          <w:szCs w:val="20"/>
          <w:rtl/>
          <w:lang w:val="en-GB"/>
        </w:rPr>
        <w:t xml:space="preserve"> </w:t>
      </w:r>
      <w:sdt>
        <w:sdtPr>
          <w:rPr>
            <w:rFonts w:ascii="Tahoma" w:hAnsi="Tahoma" w:cs="Tahoma"/>
            <w:color w:val="000000"/>
            <w:sz w:val="20"/>
            <w:szCs w:val="20"/>
            <w:u w:val="single" w:color="000000"/>
            <w:rtl/>
          </w:rPr>
          <w:id w:val="-898517063"/>
          <w:placeholder>
            <w:docPart w:val="25DF63C5A80A473FBCC7BD49B4667796"/>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p>
    <w:p w14:paraId="1916D2BA" w14:textId="73947D3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hint="cs"/>
          <w:b/>
          <w:bCs/>
          <w:sz w:val="20"/>
          <w:szCs w:val="20"/>
          <w:u w:val="single"/>
          <w:rtl/>
          <w:lang w:val="en-GB"/>
        </w:rPr>
        <w:t>פרטי בעל ההיתר</w:t>
      </w:r>
    </w:p>
    <w:p w14:paraId="1B9EE969" w14:textId="77777777" w:rsidR="008145AD" w:rsidRPr="008145AD" w:rsidRDefault="008145AD" w:rsidP="008145AD">
      <w:pPr>
        <w:bidi/>
        <w:spacing w:before="60" w:after="60" w:line="360" w:lineRule="auto"/>
        <w:jc w:val="both"/>
        <w:rPr>
          <w:rFonts w:ascii="Tahoma" w:hAnsi="Tahoma" w:cs="Tahoma"/>
          <w:sz w:val="20"/>
          <w:szCs w:val="20"/>
          <w:lang w:val="en-GB"/>
        </w:rPr>
      </w:pPr>
      <w:r w:rsidRPr="008145AD">
        <w:rPr>
          <w:rFonts w:ascii="Tahoma" w:hAnsi="Tahoma" w:cs="Tahoma"/>
          <w:sz w:val="20"/>
          <w:szCs w:val="20"/>
          <w:rtl/>
          <w:lang w:val="en-GB"/>
        </w:rPr>
        <w:t xml:space="preserve">שם בעל ההיתר: </w:t>
      </w:r>
      <w:sdt>
        <w:sdtPr>
          <w:rPr>
            <w:rFonts w:ascii="Tahoma" w:hAnsi="Tahoma" w:cs="Tahoma"/>
            <w:color w:val="000000"/>
            <w:sz w:val="20"/>
            <w:szCs w:val="20"/>
            <w:u w:val="single" w:color="000000"/>
            <w:rtl/>
          </w:rPr>
          <w:id w:val="-1570567777"/>
          <w:placeholder>
            <w:docPart w:val="F49745E8453E4E30A93718AF3449EBF2"/>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p w14:paraId="3A6D31B1" w14:textId="77777777" w:rsidR="008145AD" w:rsidRPr="008145AD" w:rsidRDefault="00000000" w:rsidP="008145AD">
      <w:pPr>
        <w:bidi/>
        <w:spacing w:before="60" w:after="60" w:line="360" w:lineRule="auto"/>
        <w:jc w:val="both"/>
        <w:rPr>
          <w:rFonts w:ascii="Tahoma" w:hAnsi="Tahoma" w:cs="Tahoma"/>
          <w:sz w:val="20"/>
          <w:szCs w:val="20"/>
          <w:rtl/>
          <w:lang w:val="en-GB"/>
        </w:rPr>
      </w:pPr>
      <w:sdt>
        <w:sdtPr>
          <w:rPr>
            <w:rFonts w:ascii="Tahoma" w:hAnsi="Tahoma" w:cs="Tahoma"/>
            <w:b/>
            <w:bCs/>
            <w:sz w:val="26"/>
            <w:szCs w:val="26"/>
            <w:rtl/>
          </w:rPr>
          <w:id w:val="1797634857"/>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eastAsia="Calibri" w:hAnsi="Tahoma" w:cs="Tahoma" w:hint="cs"/>
          <w:sz w:val="18"/>
          <w:szCs w:val="18"/>
          <w:rtl/>
          <w:lang w:val="en-GB"/>
        </w:rPr>
        <w:t xml:space="preserve"> אדם פרטי   </w:t>
      </w:r>
      <w:sdt>
        <w:sdtPr>
          <w:rPr>
            <w:rFonts w:ascii="Tahoma" w:hAnsi="Tahoma" w:cs="Tahoma"/>
            <w:b/>
            <w:bCs/>
            <w:sz w:val="26"/>
            <w:szCs w:val="26"/>
            <w:rtl/>
          </w:rPr>
          <w:id w:val="1770504523"/>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b/>
          <w:bCs/>
          <w:sz w:val="20"/>
          <w:szCs w:val="20"/>
          <w:rtl/>
        </w:rPr>
        <w:t xml:space="preserve"> </w:t>
      </w:r>
      <w:r w:rsidR="008145AD" w:rsidRPr="008145AD">
        <w:rPr>
          <w:rFonts w:ascii="Tahoma" w:eastAsia="Calibri" w:hAnsi="Tahoma" w:cs="Tahoma" w:hint="cs"/>
          <w:sz w:val="18"/>
          <w:szCs w:val="18"/>
          <w:rtl/>
          <w:lang w:val="en-GB"/>
        </w:rPr>
        <w:t xml:space="preserve">תאגיד   </w:t>
      </w:r>
      <w:sdt>
        <w:sdtPr>
          <w:rPr>
            <w:rFonts w:ascii="Tahoma" w:hAnsi="Tahoma" w:cs="Tahoma"/>
            <w:b/>
            <w:bCs/>
            <w:sz w:val="26"/>
            <w:szCs w:val="26"/>
            <w:rtl/>
          </w:rPr>
          <w:id w:val="-875618565"/>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eastAsia="Calibri" w:hAnsi="Tahoma" w:cs="Tahoma" w:hint="cs"/>
          <w:sz w:val="18"/>
          <w:szCs w:val="18"/>
          <w:rtl/>
          <w:lang w:val="en-GB"/>
        </w:rPr>
        <w:t xml:space="preserve"> גוף כהגדרתו בסעיף 261 ד' לחוק התכנון והבנייה או רשות מקומית</w:t>
      </w:r>
    </w:p>
    <w:p w14:paraId="0A183742"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hint="cs"/>
          <w:sz w:val="20"/>
          <w:szCs w:val="20"/>
          <w:rtl/>
          <w:lang w:val="en-GB"/>
        </w:rPr>
        <w:t xml:space="preserve">מס' </w:t>
      </w:r>
      <w:r w:rsidRPr="008145AD">
        <w:rPr>
          <w:rFonts w:ascii="Tahoma" w:hAnsi="Tahoma" w:cs="Tahoma"/>
          <w:sz w:val="20"/>
          <w:szCs w:val="20"/>
          <w:rtl/>
          <w:lang w:val="en-GB"/>
        </w:rPr>
        <w:t>ת.ז.</w:t>
      </w:r>
      <w:r w:rsidRPr="008145AD">
        <w:rPr>
          <w:rFonts w:ascii="Tahoma" w:hAnsi="Tahoma" w:cs="Tahoma" w:hint="cs"/>
          <w:sz w:val="20"/>
          <w:szCs w:val="20"/>
          <w:rtl/>
          <w:lang w:val="en-GB"/>
        </w:rPr>
        <w:t>/ מס' דרכון/  תאגיד</w:t>
      </w:r>
      <w:r w:rsidRPr="008145AD">
        <w:rPr>
          <w:rFonts w:ascii="Tahoma" w:hAnsi="Tahoma" w:cs="Tahoma"/>
          <w:sz w:val="20"/>
          <w:szCs w:val="20"/>
          <w:rtl/>
          <w:lang w:val="en-GB"/>
        </w:rPr>
        <w:t xml:space="preserve">: </w:t>
      </w:r>
      <w:sdt>
        <w:sdtPr>
          <w:rPr>
            <w:rFonts w:ascii="Tahoma" w:hAnsi="Tahoma" w:cs="Tahoma"/>
            <w:color w:val="000000"/>
            <w:sz w:val="20"/>
            <w:szCs w:val="20"/>
            <w:u w:val="single" w:color="000000"/>
            <w:rtl/>
          </w:rPr>
          <w:id w:val="-880930116"/>
          <w:placeholder>
            <w:docPart w:val="E63184A061A54829B9441729BE5FD345"/>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r w:rsidRPr="008145AD">
        <w:rPr>
          <w:rFonts w:ascii="Tahoma" w:hAnsi="Tahoma" w:cs="Tahoma"/>
          <w:sz w:val="20"/>
          <w:szCs w:val="20"/>
          <w:rtl/>
          <w:lang w:val="en-GB"/>
        </w:rPr>
        <w:t xml:space="preserve">טלפון: </w:t>
      </w:r>
      <w:sdt>
        <w:sdtPr>
          <w:rPr>
            <w:rFonts w:ascii="Tahoma" w:hAnsi="Tahoma" w:cs="Tahoma"/>
            <w:color w:val="000000"/>
            <w:sz w:val="20"/>
            <w:szCs w:val="20"/>
            <w:u w:val="single" w:color="000000"/>
            <w:rtl/>
          </w:rPr>
          <w:id w:val="-220517258"/>
          <w:placeholder>
            <w:docPart w:val="7234EA91382B4A23BE990DCEEAE10B7F"/>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p w14:paraId="207EE7B0" w14:textId="77777777" w:rsid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hint="cs"/>
          <w:sz w:val="20"/>
          <w:szCs w:val="20"/>
          <w:rtl/>
          <w:lang w:val="en-GB"/>
        </w:rPr>
        <w:t xml:space="preserve">מייל: </w:t>
      </w:r>
      <w:sdt>
        <w:sdtPr>
          <w:rPr>
            <w:rFonts w:ascii="Tahoma" w:hAnsi="Tahoma" w:cs="Tahoma"/>
            <w:color w:val="000000"/>
            <w:sz w:val="20"/>
            <w:szCs w:val="20"/>
            <w:u w:val="single" w:color="000000"/>
            <w:rtl/>
          </w:rPr>
          <w:id w:val="-192462140"/>
          <w:placeholder>
            <w:docPart w:val="AA011C06A5DD497099FFB6E962B38F52"/>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sz w:val="20"/>
          <w:szCs w:val="20"/>
          <w:rtl/>
          <w:lang w:val="en-GB"/>
        </w:rPr>
        <w:t xml:space="preserve"> </w:t>
      </w:r>
      <w:r w:rsidRPr="008145AD">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1173479261"/>
          <w:placeholder>
            <w:docPart w:val="E7277F3D75D74E5890B17AA658E5C4DE"/>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p>
    <w:p w14:paraId="25216962" w14:textId="2672E318"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hint="cs"/>
          <w:b/>
          <w:bCs/>
          <w:sz w:val="20"/>
          <w:szCs w:val="20"/>
          <w:u w:val="single"/>
          <w:rtl/>
          <w:lang w:val="en-GB"/>
        </w:rPr>
        <w:t>הצהרה</w:t>
      </w:r>
    </w:p>
    <w:p w14:paraId="0DD488AE"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אני הח"מ</w:t>
      </w:r>
      <w:r w:rsidRPr="008145AD">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1343155431"/>
          <w:placeholder>
            <w:docPart w:val="7A68670920BE4BE9BDA88A61185FC067"/>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שם האחראי לביקורת על הביצוע&gt;</w:t>
          </w:r>
        </w:sdtContent>
      </w:sdt>
      <w:r w:rsidRPr="008145AD">
        <w:rPr>
          <w:rFonts w:ascii="Tahoma" w:hAnsi="Tahoma" w:cs="Tahoma" w:hint="cs"/>
          <w:sz w:val="20"/>
          <w:szCs w:val="20"/>
          <w:rtl/>
          <w:lang w:val="en-GB"/>
        </w:rPr>
        <w:t xml:space="preserve"> ת.ז. </w:t>
      </w:r>
      <w:sdt>
        <w:sdtPr>
          <w:rPr>
            <w:rFonts w:ascii="Tahoma" w:hAnsi="Tahoma" w:cs="Tahoma"/>
            <w:color w:val="000000"/>
            <w:sz w:val="20"/>
            <w:szCs w:val="20"/>
            <w:u w:val="single" w:color="000000"/>
            <w:rtl/>
          </w:rPr>
          <w:id w:val="1601989845"/>
          <w:placeholder>
            <w:docPart w:val="61DE5C36CA9046378E295633D28BB1A8"/>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w:t>
      </w:r>
      <w:proofErr w:type="spellStart"/>
      <w:r w:rsidRPr="008145AD">
        <w:rPr>
          <w:rFonts w:ascii="Tahoma" w:hAnsi="Tahoma" w:cs="Tahoma" w:hint="cs"/>
          <w:sz w:val="20"/>
          <w:szCs w:val="20"/>
          <w:rtl/>
          <w:lang w:val="en-GB"/>
        </w:rPr>
        <w:t>מ.ר</w:t>
      </w:r>
      <w:proofErr w:type="spellEnd"/>
      <w:r w:rsidRPr="008145AD">
        <w:rPr>
          <w:rFonts w:ascii="Tahoma" w:hAnsi="Tahoma" w:cs="Tahoma" w:hint="cs"/>
          <w:sz w:val="20"/>
          <w:szCs w:val="20"/>
          <w:rtl/>
          <w:lang w:val="en-GB"/>
        </w:rPr>
        <w:t xml:space="preserve">. </w:t>
      </w:r>
      <w:sdt>
        <w:sdtPr>
          <w:rPr>
            <w:rFonts w:ascii="Tahoma" w:hAnsi="Tahoma" w:cs="Tahoma"/>
            <w:color w:val="000000"/>
            <w:sz w:val="20"/>
            <w:szCs w:val="20"/>
            <w:u w:val="single" w:color="000000"/>
            <w:rtl/>
          </w:rPr>
          <w:id w:val="417443264"/>
          <w:placeholder>
            <w:docPart w:val="39EB750626FB454289FF8FDDC13DFF99"/>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טלפון </w:t>
      </w:r>
      <w:sdt>
        <w:sdtPr>
          <w:rPr>
            <w:rFonts w:ascii="Tahoma" w:hAnsi="Tahoma" w:cs="Tahoma"/>
            <w:color w:val="000000"/>
            <w:sz w:val="20"/>
            <w:szCs w:val="20"/>
            <w:u w:val="single" w:color="000000"/>
            <w:rtl/>
          </w:rPr>
          <w:id w:val="-622617591"/>
          <w:placeholder>
            <w:docPart w:val="8E157DF1AF8044B48A148DACE71B7542"/>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מייל </w:t>
      </w:r>
      <w:sdt>
        <w:sdtPr>
          <w:rPr>
            <w:rFonts w:ascii="Tahoma" w:hAnsi="Tahoma" w:cs="Tahoma"/>
            <w:color w:val="000000"/>
            <w:sz w:val="20"/>
            <w:szCs w:val="20"/>
            <w:u w:val="single" w:color="000000"/>
            <w:rtl/>
          </w:rPr>
          <w:id w:val="-146972772"/>
          <w:placeholder>
            <w:docPart w:val="1AC8361B21EB4C5E844F7EAB8D7FC31A"/>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כתובת </w:t>
      </w:r>
      <w:sdt>
        <w:sdtPr>
          <w:rPr>
            <w:rFonts w:ascii="Tahoma" w:hAnsi="Tahoma" w:cs="Tahoma"/>
            <w:color w:val="000000"/>
            <w:sz w:val="20"/>
            <w:szCs w:val="20"/>
            <w:u w:val="single" w:color="000000"/>
            <w:rtl/>
          </w:rPr>
          <w:id w:val="580262354"/>
          <w:placeholder>
            <w:docPart w:val="8980EB9788FD40A4A472365848B0DBA3"/>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r w:rsidRPr="008145AD">
        <w:rPr>
          <w:rFonts w:ascii="Tahoma" w:hAnsi="Tahoma" w:cs="Tahoma" w:hint="cs"/>
          <w:sz w:val="20"/>
          <w:szCs w:val="20"/>
          <w:rtl/>
          <w:lang w:val="en-GB"/>
        </w:rPr>
        <w:t xml:space="preserve">, אחראי ביקורת על הביצוע בבנייה או העבודה נשוא ההיתר, מצהיר בזאת כי </w:t>
      </w:r>
      <w:r w:rsidRPr="008145AD">
        <w:rPr>
          <w:rFonts w:ascii="Tahoma" w:hAnsi="Tahoma" w:cs="Tahoma" w:hint="cs"/>
          <w:sz w:val="20"/>
          <w:szCs w:val="20"/>
          <w:rtl/>
        </w:rPr>
        <w:t xml:space="preserve">ביצעתי </w:t>
      </w:r>
      <w:r w:rsidRPr="008145AD">
        <w:rPr>
          <w:rFonts w:ascii="Tahoma" w:hAnsi="Tahoma" w:cs="Tahoma"/>
          <w:sz w:val="20"/>
          <w:szCs w:val="20"/>
          <w:rtl/>
        </w:rPr>
        <w:t xml:space="preserve">ביקורת על הביצוע </w:t>
      </w:r>
      <w:r w:rsidRPr="008145AD">
        <w:rPr>
          <w:rFonts w:ascii="Tahoma" w:hAnsi="Tahoma" w:cs="Tahoma" w:hint="cs"/>
          <w:sz w:val="20"/>
          <w:szCs w:val="20"/>
          <w:rtl/>
        </w:rPr>
        <w:t>בשלבים המפורטים בתקנה 87 ל</w:t>
      </w:r>
      <w:r w:rsidRPr="008145AD">
        <w:rPr>
          <w:rFonts w:ascii="Tahoma" w:hAnsi="Tahoma" w:cs="Tahoma"/>
          <w:sz w:val="20"/>
          <w:szCs w:val="20"/>
          <w:rtl/>
        </w:rPr>
        <w:t>תקנות התכנון והבניה (רישוי בני</w:t>
      </w:r>
      <w:r w:rsidRPr="008145AD">
        <w:rPr>
          <w:rFonts w:ascii="Tahoma" w:hAnsi="Tahoma" w:cs="Tahoma" w:hint="cs"/>
          <w:sz w:val="20"/>
          <w:szCs w:val="20"/>
          <w:rtl/>
        </w:rPr>
        <w:t>י</w:t>
      </w:r>
      <w:r w:rsidRPr="008145AD">
        <w:rPr>
          <w:rFonts w:ascii="Tahoma" w:hAnsi="Tahoma" w:cs="Tahoma"/>
          <w:sz w:val="20"/>
          <w:szCs w:val="20"/>
          <w:rtl/>
        </w:rPr>
        <w:t>ה), התשע"ו</w:t>
      </w:r>
      <w:r w:rsidRPr="008145AD">
        <w:rPr>
          <w:rFonts w:ascii="Tahoma" w:hAnsi="Tahoma" w:cs="Tahoma" w:hint="cs"/>
          <w:sz w:val="20"/>
          <w:szCs w:val="20"/>
          <w:rtl/>
        </w:rPr>
        <w:t xml:space="preserve">-2016 (להלן: תקנות הרישוי) וערכתי </w:t>
      </w:r>
      <w:r w:rsidRPr="008145AD">
        <w:rPr>
          <w:rFonts w:ascii="Tahoma" w:hAnsi="Tahoma" w:cs="Tahoma"/>
          <w:sz w:val="20"/>
          <w:szCs w:val="20"/>
          <w:rtl/>
        </w:rPr>
        <w:t>ביקורת בשלבים נוספים או במועדים</w:t>
      </w:r>
      <w:r w:rsidRPr="008145AD">
        <w:rPr>
          <w:rFonts w:ascii="Tahoma" w:hAnsi="Tahoma" w:cs="Tahoma" w:hint="cs"/>
          <w:sz w:val="20"/>
          <w:szCs w:val="20"/>
          <w:rtl/>
        </w:rPr>
        <w:t>, ככל שנקבעו ע"י המהנדס.</w:t>
      </w:r>
    </w:p>
    <w:p w14:paraId="2D8C37E8" w14:textId="77777777" w:rsidR="008145AD" w:rsidRPr="008145AD" w:rsidRDefault="008145AD" w:rsidP="008145AD">
      <w:pPr>
        <w:bidi/>
        <w:spacing w:before="60" w:after="60" w:line="360" w:lineRule="auto"/>
        <w:jc w:val="both"/>
        <w:rPr>
          <w:rFonts w:ascii="Tahoma" w:hAnsi="Tahoma" w:cs="Tahoma"/>
          <w:sz w:val="20"/>
          <w:szCs w:val="20"/>
          <w:rtl/>
          <w:lang w:val="en-GB"/>
        </w:rPr>
      </w:pPr>
      <w:r w:rsidRPr="008145AD">
        <w:rPr>
          <w:rFonts w:ascii="Tahoma" w:hAnsi="Tahoma" w:cs="Tahoma"/>
          <w:sz w:val="20"/>
          <w:szCs w:val="20"/>
          <w:rtl/>
          <w:lang w:val="en-GB"/>
        </w:rPr>
        <w:t>מבקש</w:t>
      </w:r>
      <w:r w:rsidRPr="008145AD">
        <w:rPr>
          <w:rFonts w:ascii="Tahoma" w:hAnsi="Tahoma" w:cs="Tahoma" w:hint="cs"/>
          <w:sz w:val="20"/>
          <w:szCs w:val="20"/>
          <w:rtl/>
          <w:lang w:val="en-GB"/>
        </w:rPr>
        <w:t>/</w:t>
      </w:r>
      <w:r w:rsidRPr="008145AD">
        <w:rPr>
          <w:rFonts w:ascii="Tahoma" w:hAnsi="Tahoma" w:cs="Tahoma"/>
          <w:sz w:val="20"/>
          <w:szCs w:val="20"/>
          <w:rtl/>
          <w:lang w:val="en-GB"/>
        </w:rPr>
        <w:t xml:space="preserve">ת בזה </w:t>
      </w:r>
      <w:r w:rsidRPr="008145AD">
        <w:rPr>
          <w:rFonts w:ascii="Tahoma" w:hAnsi="Tahoma" w:cs="Tahoma" w:hint="cs"/>
          <w:sz w:val="20"/>
          <w:szCs w:val="20"/>
          <w:rtl/>
          <w:lang w:val="en-GB"/>
        </w:rPr>
        <w:t xml:space="preserve">מרשות הרישוי </w:t>
      </w:r>
      <w:sdt>
        <w:sdtPr>
          <w:rPr>
            <w:rFonts w:ascii="Tahoma" w:hAnsi="Tahoma" w:cs="Tahoma"/>
            <w:color w:val="000000"/>
            <w:sz w:val="20"/>
            <w:szCs w:val="20"/>
            <w:u w:val="single" w:color="000000"/>
            <w:rtl/>
          </w:rPr>
          <w:id w:val="-754430031"/>
          <w:placeholder>
            <w:docPart w:val="433F1A1D00DE45239742ED590411C984"/>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שם רשות רישוי&gt;</w:t>
          </w:r>
        </w:sdtContent>
      </w:sdt>
      <w:r w:rsidRPr="008145AD">
        <w:rPr>
          <w:rFonts w:ascii="Tahoma" w:hAnsi="Tahoma" w:cs="Tahoma" w:hint="cs"/>
          <w:sz w:val="20"/>
          <w:szCs w:val="20"/>
          <w:rtl/>
          <w:lang w:val="en-GB"/>
        </w:rPr>
        <w:t xml:space="preserve"> ליתן</w:t>
      </w:r>
      <w:r w:rsidRPr="008145AD">
        <w:rPr>
          <w:rFonts w:ascii="Tahoma" w:hAnsi="Tahoma" w:cs="Tahoma"/>
          <w:sz w:val="20"/>
          <w:szCs w:val="20"/>
          <w:rtl/>
          <w:lang w:val="en-GB"/>
        </w:rPr>
        <w:t xml:space="preserve"> תעודת גמר</w:t>
      </w:r>
      <w:r w:rsidRPr="008145AD">
        <w:rPr>
          <w:rFonts w:ascii="Tahoma" w:hAnsi="Tahoma" w:cs="Tahoma" w:hint="cs"/>
          <w:sz w:val="20"/>
          <w:szCs w:val="20"/>
          <w:rtl/>
          <w:lang w:val="en-GB"/>
        </w:rPr>
        <w:t xml:space="preserve"> בהתאם לתקנה 95 לתקנות הרישוי.</w:t>
      </w:r>
    </w:p>
    <w:p w14:paraId="118DB452" w14:textId="0D9D96B6" w:rsidR="00253104" w:rsidRDefault="00000000" w:rsidP="00253104">
      <w:pPr>
        <w:bidi/>
        <w:spacing w:before="60" w:after="60" w:line="360" w:lineRule="auto"/>
        <w:ind w:left="285" w:hanging="285"/>
        <w:jc w:val="both"/>
        <w:rPr>
          <w:rFonts w:ascii="Tahoma" w:hAnsi="Tahoma" w:cs="Tahoma"/>
          <w:sz w:val="20"/>
          <w:szCs w:val="20"/>
          <w:rtl/>
          <w:lang w:val="en-GB"/>
        </w:rPr>
      </w:pPr>
      <w:sdt>
        <w:sdtPr>
          <w:rPr>
            <w:rFonts w:ascii="Tahoma" w:hAnsi="Tahoma" w:cs="Tahoma"/>
            <w:b/>
            <w:bCs/>
            <w:sz w:val="26"/>
            <w:szCs w:val="26"/>
            <w:rtl/>
          </w:rPr>
          <w:id w:val="25384296"/>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sz w:val="20"/>
          <w:szCs w:val="20"/>
          <w:rtl/>
          <w:lang w:val="en-GB"/>
        </w:rPr>
        <w:t>הנני מצהיר בזאת שהבנ</w:t>
      </w:r>
      <w:r w:rsidR="008145AD" w:rsidRPr="008145AD">
        <w:rPr>
          <w:rFonts w:ascii="Tahoma" w:hAnsi="Tahoma" w:cs="Tahoma" w:hint="cs"/>
          <w:sz w:val="20"/>
          <w:szCs w:val="20"/>
          <w:rtl/>
          <w:lang w:val="en-GB"/>
        </w:rPr>
        <w:t>י</w:t>
      </w:r>
      <w:r w:rsidR="008145AD" w:rsidRPr="008145AD">
        <w:rPr>
          <w:rFonts w:ascii="Tahoma" w:hAnsi="Tahoma" w:cs="Tahoma"/>
          <w:sz w:val="20"/>
          <w:szCs w:val="20"/>
          <w:rtl/>
          <w:lang w:val="en-GB"/>
        </w:rPr>
        <w:t>יה</w:t>
      </w:r>
      <w:r w:rsidR="008145AD" w:rsidRPr="008145AD">
        <w:rPr>
          <w:rFonts w:ascii="Tahoma" w:hAnsi="Tahoma" w:cs="Tahoma" w:hint="cs"/>
          <w:sz w:val="20"/>
          <w:szCs w:val="20"/>
          <w:rtl/>
          <w:lang w:val="en-GB"/>
        </w:rPr>
        <w:t xml:space="preserve"> או </w:t>
      </w:r>
      <w:r w:rsidR="008145AD" w:rsidRPr="008145AD">
        <w:rPr>
          <w:rFonts w:ascii="Tahoma" w:hAnsi="Tahoma" w:cs="Tahoma"/>
          <w:sz w:val="20"/>
          <w:szCs w:val="20"/>
          <w:rtl/>
          <w:lang w:val="en-GB"/>
        </w:rPr>
        <w:t>העבודה</w:t>
      </w:r>
      <w:r w:rsidR="008145AD" w:rsidRPr="008145AD">
        <w:rPr>
          <w:rFonts w:ascii="Tahoma" w:hAnsi="Tahoma" w:cs="Tahoma" w:hint="cs"/>
          <w:sz w:val="20"/>
          <w:szCs w:val="20"/>
          <w:rtl/>
          <w:lang w:val="en-GB"/>
        </w:rPr>
        <w:t xml:space="preserve"> </w:t>
      </w:r>
      <w:r w:rsidR="008145AD" w:rsidRPr="008145AD">
        <w:rPr>
          <w:rFonts w:ascii="Tahoma" w:hAnsi="Tahoma" w:cs="Tahoma"/>
          <w:sz w:val="20"/>
          <w:szCs w:val="20"/>
          <w:rtl/>
          <w:lang w:val="en-GB"/>
        </w:rPr>
        <w:t xml:space="preserve">שלגביה מבוקשת בזה תעודת גמר </w:t>
      </w:r>
      <w:r w:rsidR="008145AD" w:rsidRPr="008145AD">
        <w:rPr>
          <w:rFonts w:ascii="Tahoma" w:hAnsi="Tahoma" w:cs="Tahoma" w:hint="cs"/>
          <w:sz w:val="20"/>
          <w:szCs w:val="20"/>
          <w:rtl/>
          <w:lang w:val="en-GB"/>
        </w:rPr>
        <w:t xml:space="preserve">הסתיימה </w:t>
      </w:r>
      <w:r w:rsidR="008145AD" w:rsidRPr="008145AD">
        <w:rPr>
          <w:rFonts w:ascii="Tahoma" w:hAnsi="Tahoma" w:cs="Tahoma"/>
          <w:sz w:val="20"/>
          <w:szCs w:val="20"/>
          <w:rtl/>
          <w:lang w:val="en-GB"/>
        </w:rPr>
        <w:t>בהתאם</w:t>
      </w:r>
      <w:r w:rsidR="008145AD" w:rsidRPr="008145AD">
        <w:rPr>
          <w:rFonts w:ascii="Tahoma" w:hAnsi="Tahoma" w:cs="Tahoma" w:hint="cs"/>
          <w:sz w:val="20"/>
          <w:szCs w:val="20"/>
          <w:rtl/>
          <w:lang w:val="en-GB"/>
        </w:rPr>
        <w:t xml:space="preserve"> </w:t>
      </w:r>
      <w:r w:rsidR="008145AD" w:rsidRPr="008145AD">
        <w:rPr>
          <w:rFonts w:ascii="Tahoma" w:hAnsi="Tahoma" w:cs="Tahoma"/>
          <w:sz w:val="20"/>
          <w:szCs w:val="20"/>
          <w:rtl/>
          <w:lang w:val="en-GB"/>
        </w:rPr>
        <w:t>להיתר הבני</w:t>
      </w:r>
      <w:r w:rsidR="008145AD" w:rsidRPr="008145AD">
        <w:rPr>
          <w:rFonts w:ascii="Tahoma" w:hAnsi="Tahoma" w:cs="Tahoma" w:hint="cs"/>
          <w:sz w:val="20"/>
          <w:szCs w:val="20"/>
          <w:rtl/>
          <w:lang w:val="en-GB"/>
        </w:rPr>
        <w:t>י</w:t>
      </w:r>
      <w:r w:rsidR="008145AD" w:rsidRPr="008145AD">
        <w:rPr>
          <w:rFonts w:ascii="Tahoma" w:hAnsi="Tahoma" w:cs="Tahoma"/>
          <w:sz w:val="20"/>
          <w:szCs w:val="20"/>
          <w:rtl/>
          <w:lang w:val="en-GB"/>
        </w:rPr>
        <w:t>ה</w:t>
      </w:r>
      <w:r w:rsidR="008145AD" w:rsidRPr="008145AD">
        <w:rPr>
          <w:rFonts w:ascii="Tahoma" w:hAnsi="Tahoma" w:cs="Tahoma" w:hint="cs"/>
          <w:sz w:val="20"/>
          <w:szCs w:val="20"/>
          <w:rtl/>
          <w:lang w:val="en-GB"/>
        </w:rPr>
        <w:t xml:space="preserve"> למעט שינויים פנימיים כהגדרתם בסעיף 145 (א) (2) בחוק התכנון והבנייה,</w:t>
      </w:r>
      <w:r w:rsidR="008145AD" w:rsidRPr="008145AD">
        <w:rPr>
          <w:rFonts w:ascii="Tahoma" w:hAnsi="Tahoma" w:cs="Tahoma"/>
          <w:sz w:val="20"/>
          <w:szCs w:val="20"/>
          <w:rtl/>
          <w:lang w:val="en-GB"/>
        </w:rPr>
        <w:t xml:space="preserve"> מולאו כל ה</w:t>
      </w:r>
      <w:r w:rsidR="008145AD" w:rsidRPr="008145AD">
        <w:rPr>
          <w:rFonts w:ascii="Tahoma" w:hAnsi="Tahoma" w:cs="Tahoma" w:hint="cs"/>
          <w:sz w:val="20"/>
          <w:szCs w:val="20"/>
          <w:rtl/>
          <w:lang w:val="en-GB"/>
        </w:rPr>
        <w:t>דרישות</w:t>
      </w:r>
      <w:r w:rsidR="008145AD" w:rsidRPr="008145AD">
        <w:rPr>
          <w:rFonts w:ascii="Tahoma" w:hAnsi="Tahoma" w:cs="Tahoma"/>
          <w:sz w:val="20"/>
          <w:szCs w:val="20"/>
          <w:rtl/>
          <w:lang w:val="en-GB"/>
        </w:rPr>
        <w:t xml:space="preserve"> ש</w:t>
      </w:r>
      <w:r w:rsidR="008145AD" w:rsidRPr="008145AD">
        <w:rPr>
          <w:rFonts w:ascii="Tahoma" w:hAnsi="Tahoma" w:cs="Tahoma" w:hint="cs"/>
          <w:sz w:val="20"/>
          <w:szCs w:val="20"/>
          <w:rtl/>
          <w:lang w:val="en-GB"/>
        </w:rPr>
        <w:t>נקבעו</w:t>
      </w:r>
      <w:r w:rsidR="008145AD" w:rsidRPr="008145AD">
        <w:rPr>
          <w:rFonts w:ascii="Tahoma" w:hAnsi="Tahoma" w:cs="Tahoma"/>
          <w:sz w:val="20"/>
          <w:szCs w:val="20"/>
          <w:rtl/>
          <w:lang w:val="en-GB"/>
        </w:rPr>
        <w:t xml:space="preserve"> בהיתר</w:t>
      </w:r>
      <w:r w:rsidR="008145AD" w:rsidRPr="008145AD">
        <w:rPr>
          <w:rFonts w:ascii="Tahoma" w:hAnsi="Tahoma" w:cs="Tahoma" w:hint="cs"/>
          <w:sz w:val="20"/>
          <w:szCs w:val="20"/>
          <w:rtl/>
          <w:lang w:val="en-GB"/>
        </w:rPr>
        <w:t xml:space="preserve"> למתן תעודת גמר וכי הבניין ראוי לשימוש</w:t>
      </w:r>
      <w:r w:rsidR="008145AD" w:rsidRPr="008145AD">
        <w:rPr>
          <w:rFonts w:ascii="Tahoma" w:hAnsi="Tahoma" w:cs="Tahoma"/>
          <w:sz w:val="20"/>
          <w:szCs w:val="20"/>
          <w:rtl/>
          <w:lang w:val="en-GB"/>
        </w:rPr>
        <w:t>.</w:t>
      </w:r>
      <w:r w:rsidR="00253104">
        <w:rPr>
          <w:rFonts w:ascii="Tahoma" w:hAnsi="Tahoma" w:cs="Tahoma" w:hint="cs"/>
          <w:sz w:val="20"/>
          <w:szCs w:val="20"/>
          <w:rtl/>
          <w:lang w:val="en-GB"/>
        </w:rPr>
        <w:t xml:space="preserve">                                      </w:t>
      </w:r>
    </w:p>
    <w:p w14:paraId="597C9ADF" w14:textId="73B7F28B" w:rsidR="00253104" w:rsidRPr="008145AD" w:rsidRDefault="0040392C" w:rsidP="0040392C">
      <w:pPr>
        <w:bidi/>
        <w:spacing w:before="60" w:after="60" w:line="360" w:lineRule="auto"/>
        <w:ind w:left="285" w:hanging="285"/>
        <w:jc w:val="center"/>
        <w:rPr>
          <w:rFonts w:ascii="Tahoma" w:hAnsi="Tahoma" w:cs="Tahoma"/>
          <w:sz w:val="20"/>
          <w:szCs w:val="20"/>
          <w:rtl/>
          <w:lang w:val="en-GB"/>
        </w:rPr>
      </w:pPr>
      <w:r w:rsidRPr="0040392C">
        <w:rPr>
          <w:rFonts w:ascii="Tahoma" w:hAnsi="Tahoma" w:cs="Tahoma" w:hint="cs"/>
          <w:sz w:val="20"/>
          <w:szCs w:val="20"/>
          <w:rtl/>
          <w:lang w:val="en-GB"/>
        </w:rPr>
        <w:t>או</w:t>
      </w:r>
    </w:p>
    <w:p w14:paraId="71606762" w14:textId="4C1EC158" w:rsidR="008145AD" w:rsidRPr="008145AD" w:rsidRDefault="00000000" w:rsidP="008145AD">
      <w:pPr>
        <w:bidi/>
        <w:spacing w:before="60" w:after="60" w:line="360" w:lineRule="auto"/>
        <w:ind w:left="327" w:hanging="318"/>
        <w:jc w:val="both"/>
        <w:rPr>
          <w:rFonts w:ascii="Tahoma" w:hAnsi="Tahoma" w:cs="Tahoma"/>
          <w:sz w:val="20"/>
          <w:szCs w:val="20"/>
          <w:rtl/>
          <w:lang w:val="en-GB"/>
        </w:rPr>
      </w:pPr>
      <w:sdt>
        <w:sdtPr>
          <w:rPr>
            <w:rFonts w:ascii="Tahoma" w:hAnsi="Tahoma" w:cs="Tahoma"/>
            <w:b/>
            <w:bCs/>
            <w:sz w:val="26"/>
            <w:szCs w:val="26"/>
            <w:rtl/>
          </w:rPr>
          <w:id w:val="-7452350"/>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sz w:val="20"/>
          <w:szCs w:val="20"/>
          <w:rtl/>
          <w:lang w:val="en-GB"/>
        </w:rPr>
        <w:t>הנני מצהיר בזאת שהבני</w:t>
      </w:r>
      <w:r w:rsidR="008145AD" w:rsidRPr="008145AD">
        <w:rPr>
          <w:rFonts w:ascii="Tahoma" w:hAnsi="Tahoma" w:cs="Tahoma" w:hint="cs"/>
          <w:sz w:val="20"/>
          <w:szCs w:val="20"/>
          <w:rtl/>
          <w:lang w:val="en-GB"/>
        </w:rPr>
        <w:t>י</w:t>
      </w:r>
      <w:r w:rsidR="008145AD" w:rsidRPr="008145AD">
        <w:rPr>
          <w:rFonts w:ascii="Tahoma" w:hAnsi="Tahoma" w:cs="Tahoma"/>
          <w:sz w:val="20"/>
          <w:szCs w:val="20"/>
          <w:rtl/>
          <w:lang w:val="en-GB"/>
        </w:rPr>
        <w:t>ה</w:t>
      </w:r>
      <w:r w:rsidR="008145AD" w:rsidRPr="008145AD">
        <w:rPr>
          <w:rFonts w:ascii="Tahoma" w:hAnsi="Tahoma" w:cs="Tahoma" w:hint="cs"/>
          <w:sz w:val="20"/>
          <w:szCs w:val="20"/>
          <w:rtl/>
          <w:lang w:val="en-GB"/>
        </w:rPr>
        <w:t xml:space="preserve"> או </w:t>
      </w:r>
      <w:r w:rsidR="008145AD" w:rsidRPr="008145AD">
        <w:rPr>
          <w:rFonts w:ascii="Tahoma" w:hAnsi="Tahoma" w:cs="Tahoma"/>
          <w:sz w:val="20"/>
          <w:szCs w:val="20"/>
          <w:rtl/>
          <w:lang w:val="en-GB"/>
        </w:rPr>
        <w:t>העבודה</w:t>
      </w:r>
      <w:r w:rsidR="008145AD" w:rsidRPr="008145AD">
        <w:rPr>
          <w:rFonts w:ascii="Tahoma" w:hAnsi="Tahoma" w:cs="Tahoma" w:hint="cs"/>
          <w:sz w:val="20"/>
          <w:szCs w:val="20"/>
          <w:rtl/>
          <w:lang w:val="en-GB"/>
        </w:rPr>
        <w:t xml:space="preserve"> </w:t>
      </w:r>
      <w:r w:rsidR="008145AD" w:rsidRPr="008145AD">
        <w:rPr>
          <w:rFonts w:ascii="Tahoma" w:hAnsi="Tahoma" w:cs="Tahoma"/>
          <w:sz w:val="20"/>
          <w:szCs w:val="20"/>
          <w:rtl/>
          <w:lang w:val="en-GB"/>
        </w:rPr>
        <w:t xml:space="preserve">שלגביה מבוקשת בזה תעודת גמר </w:t>
      </w:r>
      <w:r w:rsidR="008145AD" w:rsidRPr="008145AD">
        <w:rPr>
          <w:rFonts w:ascii="Tahoma" w:hAnsi="Tahoma" w:cs="Tahoma" w:hint="cs"/>
          <w:sz w:val="20"/>
          <w:szCs w:val="20"/>
          <w:rtl/>
          <w:lang w:val="en-GB"/>
        </w:rPr>
        <w:t xml:space="preserve">הסתיימה בהתאם </w:t>
      </w:r>
      <w:r w:rsidR="008145AD" w:rsidRPr="008145AD">
        <w:rPr>
          <w:rFonts w:ascii="Tahoma" w:hAnsi="Tahoma" w:cs="Tahoma"/>
          <w:sz w:val="20"/>
          <w:szCs w:val="20"/>
          <w:rtl/>
          <w:lang w:val="en-GB"/>
        </w:rPr>
        <w:t>להיתר הבני</w:t>
      </w:r>
      <w:r w:rsidR="008145AD" w:rsidRPr="008145AD">
        <w:rPr>
          <w:rFonts w:ascii="Tahoma" w:hAnsi="Tahoma" w:cs="Tahoma" w:hint="cs"/>
          <w:sz w:val="20"/>
          <w:szCs w:val="20"/>
          <w:rtl/>
          <w:lang w:val="en-GB"/>
        </w:rPr>
        <w:t>י</w:t>
      </w:r>
      <w:r w:rsidR="008145AD" w:rsidRPr="008145AD">
        <w:rPr>
          <w:rFonts w:ascii="Tahoma" w:hAnsi="Tahoma" w:cs="Tahoma"/>
          <w:sz w:val="20"/>
          <w:szCs w:val="20"/>
          <w:rtl/>
          <w:lang w:val="en-GB"/>
        </w:rPr>
        <w:t>ה</w:t>
      </w:r>
      <w:r w:rsidR="008145AD" w:rsidRPr="008145AD">
        <w:rPr>
          <w:rFonts w:ascii="Tahoma" w:hAnsi="Tahoma" w:cs="Tahoma" w:hint="cs"/>
          <w:sz w:val="20"/>
          <w:szCs w:val="20"/>
          <w:rtl/>
          <w:lang w:val="en-GB"/>
        </w:rPr>
        <w:t xml:space="preserve"> למעט שינויים פנימיים כהגדרתם בסעיף 145 (א) (2) בחוק התכנון והבנייה,</w:t>
      </w:r>
      <w:r w:rsidR="008145AD" w:rsidRPr="008145AD">
        <w:rPr>
          <w:rFonts w:ascii="Tahoma" w:hAnsi="Tahoma" w:cs="Tahoma"/>
          <w:sz w:val="20"/>
          <w:szCs w:val="20"/>
          <w:rtl/>
          <w:lang w:val="en-GB"/>
        </w:rPr>
        <w:t xml:space="preserve"> מולאו כל ה</w:t>
      </w:r>
      <w:r w:rsidR="008145AD" w:rsidRPr="008145AD">
        <w:rPr>
          <w:rFonts w:ascii="Tahoma" w:hAnsi="Tahoma" w:cs="Tahoma" w:hint="cs"/>
          <w:sz w:val="20"/>
          <w:szCs w:val="20"/>
          <w:rtl/>
          <w:lang w:val="en-GB"/>
        </w:rPr>
        <w:t>דרישות</w:t>
      </w:r>
      <w:r w:rsidR="008145AD" w:rsidRPr="008145AD">
        <w:rPr>
          <w:rFonts w:ascii="Tahoma" w:hAnsi="Tahoma" w:cs="Tahoma"/>
          <w:sz w:val="20"/>
          <w:szCs w:val="20"/>
          <w:rtl/>
          <w:lang w:val="en-GB"/>
        </w:rPr>
        <w:t xml:space="preserve"> ש</w:t>
      </w:r>
      <w:r w:rsidR="008145AD" w:rsidRPr="008145AD">
        <w:rPr>
          <w:rFonts w:ascii="Tahoma" w:hAnsi="Tahoma" w:cs="Tahoma" w:hint="cs"/>
          <w:sz w:val="20"/>
          <w:szCs w:val="20"/>
          <w:rtl/>
          <w:lang w:val="en-GB"/>
        </w:rPr>
        <w:t>נקבעו</w:t>
      </w:r>
      <w:r w:rsidR="008145AD" w:rsidRPr="008145AD">
        <w:rPr>
          <w:rFonts w:ascii="Tahoma" w:hAnsi="Tahoma" w:cs="Tahoma"/>
          <w:sz w:val="20"/>
          <w:szCs w:val="20"/>
          <w:rtl/>
          <w:lang w:val="en-GB"/>
        </w:rPr>
        <w:t xml:space="preserve"> בהיתר</w:t>
      </w:r>
      <w:r w:rsidR="008145AD" w:rsidRPr="008145AD">
        <w:rPr>
          <w:rFonts w:ascii="Tahoma" w:hAnsi="Tahoma" w:cs="Tahoma" w:hint="cs"/>
          <w:sz w:val="20"/>
          <w:szCs w:val="20"/>
          <w:rtl/>
          <w:lang w:val="en-GB"/>
        </w:rPr>
        <w:t xml:space="preserve"> למתן תעודת גמר למעט ה</w:t>
      </w:r>
      <w:r w:rsidR="008145AD" w:rsidRPr="008145AD">
        <w:rPr>
          <w:rFonts w:ascii="Tahoma" w:hAnsi="Tahoma" w:cs="Tahoma"/>
          <w:sz w:val="20"/>
          <w:szCs w:val="20"/>
          <w:rtl/>
          <w:lang w:val="en-GB"/>
        </w:rPr>
        <w:t xml:space="preserve">תנאים </w:t>
      </w:r>
      <w:r w:rsidR="008145AD" w:rsidRPr="008145AD">
        <w:rPr>
          <w:rFonts w:ascii="Tahoma" w:hAnsi="Tahoma" w:cs="Tahoma" w:hint="cs"/>
          <w:sz w:val="20"/>
          <w:szCs w:val="20"/>
          <w:rtl/>
          <w:lang w:val="en-GB"/>
        </w:rPr>
        <w:t xml:space="preserve">והפרטים </w:t>
      </w:r>
      <w:r w:rsidR="008145AD" w:rsidRPr="008145AD">
        <w:rPr>
          <w:rFonts w:ascii="Tahoma" w:hAnsi="Tahoma" w:cs="Tahoma"/>
          <w:sz w:val="20"/>
          <w:szCs w:val="20"/>
          <w:rtl/>
          <w:lang w:val="en-GB"/>
        </w:rPr>
        <w:t>המפורטים להלן</w:t>
      </w:r>
      <w:r w:rsidR="008145AD" w:rsidRPr="008145AD">
        <w:rPr>
          <w:rFonts w:ascii="Tahoma" w:hAnsi="Tahoma" w:cs="Tahoma" w:hint="cs"/>
          <w:sz w:val="20"/>
          <w:szCs w:val="20"/>
          <w:rtl/>
          <w:lang w:val="en-GB"/>
        </w:rPr>
        <w:t xml:space="preserve"> וכי הבניין ראוי לשימוש גם לפני השלמתם.</w:t>
      </w:r>
    </w:p>
    <w:p w14:paraId="1A6B0A3F" w14:textId="77777777" w:rsidR="008145AD" w:rsidRPr="008145AD" w:rsidRDefault="008145AD" w:rsidP="008145AD">
      <w:pPr>
        <w:spacing w:before="120" w:after="240"/>
        <w:rPr>
          <w:rFonts w:ascii="Tahoma" w:eastAsia="Tahoma" w:hAnsi="Tahoma" w:cs="Tahoma"/>
          <w:b/>
          <w:bCs/>
          <w:color w:val="000000"/>
          <w:sz w:val="16"/>
          <w:szCs w:val="16"/>
          <w:u w:val="single" w:color="000000"/>
          <w:rtl/>
          <w:lang w:val="en-GB"/>
        </w:rPr>
      </w:pPr>
      <w:r w:rsidRPr="008145AD">
        <w:rPr>
          <w:rFonts w:ascii="Tahoma" w:hAnsi="Tahoma" w:cs="Tahoma"/>
          <w:b/>
          <w:bCs/>
          <w:sz w:val="16"/>
          <w:szCs w:val="16"/>
          <w:rtl/>
          <w:lang w:val="en-GB"/>
        </w:rPr>
        <w:t xml:space="preserve">מס' היתר: </w:t>
      </w:r>
      <w:sdt>
        <w:sdtPr>
          <w:rPr>
            <w:rFonts w:ascii="Tahoma" w:hAnsi="Tahoma" w:cs="Tahoma"/>
            <w:b/>
            <w:bCs/>
            <w:color w:val="000000"/>
            <w:sz w:val="16"/>
            <w:szCs w:val="16"/>
            <w:u w:val="single" w:color="000000"/>
          </w:rPr>
          <w:id w:val="1823313863"/>
          <w:placeholder>
            <w:docPart w:val="15DC554F858C4374935FACE90643741F"/>
          </w:placeholder>
          <w:showingPlcHdr/>
          <w:text/>
        </w:sdtPr>
        <w:sdtEndPr>
          <w:rPr>
            <w:rFonts w:ascii="Times New Roman" w:hAnsi="Times New Roman" w:cs="David"/>
            <w:color w:val="auto"/>
            <w:sz w:val="18"/>
            <w:szCs w:val="20"/>
            <w:u w:val="none"/>
            <w:lang w:val="en-GB"/>
          </w:rPr>
        </w:sdtEndPr>
        <w:sdtContent>
          <w:r w:rsidRPr="008145AD">
            <w:rPr>
              <w:rFonts w:ascii="Tahoma" w:hAnsi="Tahoma" w:cs="Tahoma" w:hint="cs"/>
              <w:b/>
              <w:bCs/>
              <w:color w:val="0070C0"/>
              <w:sz w:val="16"/>
              <w:szCs w:val="16"/>
              <w:rtl/>
              <w:lang w:val="en-GB"/>
            </w:rPr>
            <w:t>&lt;</w:t>
          </w:r>
          <w:r w:rsidRPr="008145AD">
            <w:rPr>
              <w:rFonts w:ascii="Tahoma" w:hAnsi="Tahoma" w:cs="Tahoma" w:hint="cs"/>
              <w:b/>
              <w:bCs/>
              <w:color w:val="0070C0"/>
              <w:sz w:val="16"/>
              <w:szCs w:val="16"/>
              <w:rtl/>
            </w:rPr>
            <w:t>השלם מידע&gt;</w:t>
          </w:r>
        </w:sdtContent>
      </w:sdt>
      <w:r w:rsidRPr="008145AD">
        <w:rPr>
          <w:rFonts w:ascii="Tahoma" w:hAnsi="Tahoma" w:cs="Tahoma"/>
          <w:sz w:val="20"/>
          <w:szCs w:val="20"/>
          <w:rtl/>
          <w:lang w:val="en-GB"/>
        </w:rPr>
        <w:tab/>
      </w:r>
    </w:p>
    <w:tbl>
      <w:tblPr>
        <w:bidiVisual/>
        <w:tblW w:w="0" w:type="auto"/>
        <w:tblInd w:w="194" w:type="dxa"/>
        <w:tblLook w:val="01E0" w:firstRow="1" w:lastRow="1" w:firstColumn="1" w:lastColumn="1" w:noHBand="0" w:noVBand="0"/>
      </w:tblPr>
      <w:tblGrid>
        <w:gridCol w:w="7511"/>
        <w:gridCol w:w="2128"/>
      </w:tblGrid>
      <w:tr w:rsidR="008145AD" w:rsidRPr="008145AD" w14:paraId="280CC6D0" w14:textId="77777777" w:rsidTr="008145AD">
        <w:trPr>
          <w:trHeight w:val="379"/>
        </w:trPr>
        <w:tc>
          <w:tcPr>
            <w:tcW w:w="7511" w:type="dxa"/>
            <w:tcBorders>
              <w:top w:val="single" w:sz="4" w:space="0" w:color="auto"/>
              <w:left w:val="single" w:sz="4" w:space="0" w:color="auto"/>
              <w:bottom w:val="single" w:sz="4" w:space="0" w:color="auto"/>
              <w:right w:val="single" w:sz="4" w:space="0" w:color="auto"/>
            </w:tcBorders>
            <w:shd w:val="clear" w:color="auto" w:fill="F2F2F2"/>
          </w:tcPr>
          <w:p w14:paraId="1774DF3E" w14:textId="77777777" w:rsidR="008145AD" w:rsidRPr="008145AD" w:rsidRDefault="008145AD" w:rsidP="008145AD">
            <w:pPr>
              <w:bidi/>
              <w:spacing w:before="120" w:after="120"/>
              <w:jc w:val="center"/>
              <w:rPr>
                <w:rFonts w:ascii="Tahoma" w:hAnsi="Tahoma" w:cs="Tahoma"/>
                <w:sz w:val="18"/>
                <w:szCs w:val="20"/>
                <w:rtl/>
              </w:rPr>
            </w:pPr>
            <w:r w:rsidRPr="008145AD">
              <w:rPr>
                <w:rFonts w:ascii="Tahoma" w:hAnsi="Tahoma" w:cs="Tahoma" w:hint="cs"/>
                <w:sz w:val="18"/>
                <w:szCs w:val="20"/>
                <w:rtl/>
              </w:rPr>
              <w:lastRenderedPageBreak/>
              <w:t>פירוט התנאים/ פרטים</w:t>
            </w:r>
          </w:p>
        </w:tc>
        <w:tc>
          <w:tcPr>
            <w:tcW w:w="2128" w:type="dxa"/>
            <w:tcBorders>
              <w:top w:val="single" w:sz="4" w:space="0" w:color="auto"/>
              <w:left w:val="single" w:sz="4" w:space="0" w:color="auto"/>
              <w:bottom w:val="single" w:sz="4" w:space="0" w:color="auto"/>
              <w:right w:val="single" w:sz="4" w:space="0" w:color="auto"/>
            </w:tcBorders>
            <w:shd w:val="clear" w:color="auto" w:fill="F2F2F2"/>
          </w:tcPr>
          <w:p w14:paraId="79A50485" w14:textId="77777777" w:rsidR="008145AD" w:rsidRPr="008145AD" w:rsidRDefault="008145AD" w:rsidP="008145AD">
            <w:pPr>
              <w:shd w:val="clear" w:color="auto" w:fill="F2F2F2"/>
              <w:bidi/>
              <w:spacing w:before="120" w:after="120"/>
              <w:ind w:left="36"/>
              <w:jc w:val="center"/>
              <w:rPr>
                <w:rFonts w:ascii="Tahoma" w:hAnsi="Tahoma" w:cs="Tahoma"/>
                <w:sz w:val="18"/>
                <w:szCs w:val="20"/>
                <w:rtl/>
              </w:rPr>
            </w:pPr>
            <w:r w:rsidRPr="008145AD">
              <w:rPr>
                <w:rFonts w:ascii="Tahoma" w:hAnsi="Tahoma" w:cs="Tahoma"/>
                <w:sz w:val="18"/>
                <w:szCs w:val="20"/>
                <w:rtl/>
              </w:rPr>
              <w:t xml:space="preserve">מועד </w:t>
            </w:r>
            <w:r w:rsidRPr="008145AD">
              <w:rPr>
                <w:rFonts w:ascii="Tahoma" w:hAnsi="Tahoma" w:cs="Tahoma" w:hint="cs"/>
                <w:sz w:val="18"/>
                <w:szCs w:val="20"/>
                <w:rtl/>
              </w:rPr>
              <w:t xml:space="preserve">השלמת </w:t>
            </w:r>
          </w:p>
          <w:p w14:paraId="4AAB4898" w14:textId="77777777" w:rsidR="008145AD" w:rsidRPr="008145AD" w:rsidRDefault="008145AD" w:rsidP="008145AD">
            <w:pPr>
              <w:shd w:val="clear" w:color="auto" w:fill="F2F2F2"/>
              <w:bidi/>
              <w:spacing w:before="120" w:after="120"/>
              <w:ind w:left="36"/>
              <w:jc w:val="center"/>
              <w:rPr>
                <w:rFonts w:ascii="Tahoma" w:hAnsi="Tahoma" w:cs="Tahoma"/>
                <w:sz w:val="18"/>
                <w:szCs w:val="20"/>
                <w:rtl/>
              </w:rPr>
            </w:pPr>
            <w:r w:rsidRPr="008145AD">
              <w:rPr>
                <w:rFonts w:ascii="Tahoma" w:hAnsi="Tahoma" w:cs="Tahoma" w:hint="cs"/>
                <w:sz w:val="18"/>
                <w:szCs w:val="20"/>
                <w:rtl/>
              </w:rPr>
              <w:t>התנאים/ פרטים</w:t>
            </w:r>
          </w:p>
        </w:tc>
      </w:tr>
      <w:tr w:rsidR="008145AD" w:rsidRPr="008145AD" w14:paraId="23EC7AD0" w14:textId="77777777" w:rsidTr="00760234">
        <w:trPr>
          <w:trHeight w:val="356"/>
        </w:trPr>
        <w:tc>
          <w:tcPr>
            <w:tcW w:w="7511" w:type="dxa"/>
            <w:tcBorders>
              <w:top w:val="single" w:sz="4" w:space="0" w:color="auto"/>
              <w:left w:val="single" w:sz="4" w:space="0" w:color="auto"/>
              <w:bottom w:val="single" w:sz="4" w:space="0" w:color="auto"/>
              <w:right w:val="single" w:sz="4" w:space="0" w:color="auto"/>
            </w:tcBorders>
          </w:tcPr>
          <w:p w14:paraId="0D33DA01" w14:textId="77777777" w:rsidR="008145AD" w:rsidRPr="008145AD" w:rsidRDefault="008145AD" w:rsidP="008145AD">
            <w:pPr>
              <w:bidi/>
              <w:spacing w:before="120" w:after="120"/>
              <w:jc w:val="both"/>
              <w:rPr>
                <w:rFonts w:ascii="Tahoma" w:hAnsi="Tahoma" w:cs="Tahoma"/>
                <w:sz w:val="18"/>
                <w:szCs w:val="20"/>
                <w:rtl/>
              </w:rPr>
            </w:pPr>
            <w:r w:rsidRPr="008145AD">
              <w:rPr>
                <w:rFonts w:ascii="Tahoma" w:hAnsi="Tahoma" w:cs="Tahoma"/>
                <w:sz w:val="18"/>
                <w:szCs w:val="20"/>
                <w:rtl/>
              </w:rPr>
              <w:t>1.</w:t>
            </w:r>
            <w:r w:rsidRPr="008145AD">
              <w:rPr>
                <w:rFonts w:ascii="Tahoma" w:hAnsi="Tahoma" w:cs="Tahoma" w:hint="cs"/>
                <w:sz w:val="18"/>
                <w:szCs w:val="20"/>
                <w:rtl/>
              </w:rPr>
              <w:t xml:space="preserve"> </w:t>
            </w:r>
            <w:sdt>
              <w:sdtPr>
                <w:rPr>
                  <w:rFonts w:ascii="Tahoma" w:hAnsi="Tahoma" w:cs="Tahoma"/>
                  <w:color w:val="000000"/>
                  <w:sz w:val="20"/>
                  <w:szCs w:val="20"/>
                  <w:u w:val="single" w:color="000000"/>
                  <w:rtl/>
                </w:rPr>
                <w:id w:val="-892577348"/>
                <w:placeholder>
                  <w:docPart w:val="7B93ECB5EC624A89A998F9458E7C90B0"/>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tc>
        <w:tc>
          <w:tcPr>
            <w:tcW w:w="2128" w:type="dxa"/>
            <w:tcBorders>
              <w:top w:val="single" w:sz="4" w:space="0" w:color="auto"/>
              <w:left w:val="single" w:sz="4" w:space="0" w:color="auto"/>
              <w:bottom w:val="single" w:sz="4" w:space="0" w:color="auto"/>
              <w:right w:val="single" w:sz="4" w:space="0" w:color="auto"/>
            </w:tcBorders>
          </w:tcPr>
          <w:p w14:paraId="193F13EF" w14:textId="77777777" w:rsidR="008145AD" w:rsidRPr="008145AD" w:rsidRDefault="00000000" w:rsidP="008145AD">
            <w:pPr>
              <w:bidi/>
              <w:spacing w:before="120" w:after="120"/>
              <w:jc w:val="center"/>
              <w:rPr>
                <w:rFonts w:ascii="Tahoma" w:hAnsi="Tahoma" w:cs="Tahoma"/>
                <w:sz w:val="18"/>
                <w:szCs w:val="20"/>
                <w:rtl/>
              </w:rPr>
            </w:pPr>
            <w:sdt>
              <w:sdtPr>
                <w:rPr>
                  <w:rFonts w:ascii="Tahoma" w:hAnsi="Tahoma" w:cs="Tahoma" w:hint="cs"/>
                  <w:color w:val="000000"/>
                  <w:sz w:val="20"/>
                  <w:szCs w:val="20"/>
                  <w:u w:val="single" w:color="000000"/>
                  <w:rtl/>
                </w:rPr>
                <w:id w:val="-22028416"/>
                <w:placeholder>
                  <w:docPart w:val="9BB9AA3D57C84CD586C8207A0962A96F"/>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008145AD" w:rsidRPr="008145AD">
                  <w:rPr>
                    <w:rFonts w:ascii="Tahoma" w:hAnsi="Tahoma" w:cs="Tahoma" w:hint="cs"/>
                    <w:color w:val="0070C0"/>
                    <w:sz w:val="20"/>
                    <w:szCs w:val="20"/>
                    <w:u w:color="000000"/>
                    <w:rtl/>
                  </w:rPr>
                  <w:t>&lt;השלם תאריך&gt;</w:t>
                </w:r>
              </w:sdtContent>
            </w:sdt>
          </w:p>
        </w:tc>
      </w:tr>
      <w:tr w:rsidR="008145AD" w:rsidRPr="008145AD" w14:paraId="74CB5613" w14:textId="77777777" w:rsidTr="00760234">
        <w:trPr>
          <w:trHeight w:val="379"/>
        </w:trPr>
        <w:tc>
          <w:tcPr>
            <w:tcW w:w="7511" w:type="dxa"/>
            <w:tcBorders>
              <w:top w:val="single" w:sz="4" w:space="0" w:color="auto"/>
              <w:left w:val="single" w:sz="4" w:space="0" w:color="auto"/>
              <w:bottom w:val="single" w:sz="4" w:space="0" w:color="auto"/>
              <w:right w:val="single" w:sz="4" w:space="0" w:color="auto"/>
            </w:tcBorders>
          </w:tcPr>
          <w:p w14:paraId="42303FE0" w14:textId="77777777" w:rsidR="008145AD" w:rsidRPr="008145AD" w:rsidRDefault="008145AD" w:rsidP="008145AD">
            <w:pPr>
              <w:bidi/>
              <w:spacing w:before="120" w:after="120"/>
              <w:jc w:val="both"/>
              <w:rPr>
                <w:rFonts w:ascii="Tahoma" w:hAnsi="Tahoma" w:cs="Tahoma"/>
                <w:sz w:val="18"/>
                <w:szCs w:val="20"/>
                <w:rtl/>
              </w:rPr>
            </w:pPr>
            <w:r w:rsidRPr="008145AD">
              <w:rPr>
                <w:rFonts w:ascii="Tahoma" w:hAnsi="Tahoma" w:cs="Tahoma"/>
                <w:sz w:val="18"/>
                <w:szCs w:val="20"/>
                <w:rtl/>
              </w:rPr>
              <w:t>2.</w:t>
            </w:r>
            <w:r w:rsidRPr="008145AD">
              <w:rPr>
                <w:rFonts w:ascii="Tahoma" w:hAnsi="Tahoma" w:cs="Tahoma" w:hint="cs"/>
                <w:sz w:val="18"/>
                <w:szCs w:val="20"/>
                <w:rtl/>
              </w:rPr>
              <w:t xml:space="preserve"> </w:t>
            </w:r>
            <w:sdt>
              <w:sdtPr>
                <w:rPr>
                  <w:rFonts w:ascii="Tahoma" w:hAnsi="Tahoma" w:cs="Tahoma"/>
                  <w:color w:val="000000"/>
                  <w:sz w:val="20"/>
                  <w:szCs w:val="20"/>
                  <w:u w:val="single" w:color="000000"/>
                  <w:rtl/>
                </w:rPr>
                <w:id w:val="969251112"/>
                <w:placeholder>
                  <w:docPart w:val="1C8B19567CF145F2B40FA4EF116AF4CB"/>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tc>
        <w:tc>
          <w:tcPr>
            <w:tcW w:w="2128" w:type="dxa"/>
            <w:tcBorders>
              <w:top w:val="single" w:sz="4" w:space="0" w:color="auto"/>
              <w:left w:val="single" w:sz="4" w:space="0" w:color="auto"/>
              <w:bottom w:val="single" w:sz="4" w:space="0" w:color="auto"/>
              <w:right w:val="single" w:sz="4" w:space="0" w:color="auto"/>
            </w:tcBorders>
          </w:tcPr>
          <w:p w14:paraId="500F44B3" w14:textId="77777777" w:rsidR="008145AD" w:rsidRPr="008145AD" w:rsidRDefault="00000000" w:rsidP="008145AD">
            <w:pPr>
              <w:bidi/>
              <w:spacing w:before="120" w:after="120"/>
              <w:jc w:val="center"/>
              <w:rPr>
                <w:rFonts w:ascii="Tahoma" w:hAnsi="Tahoma" w:cs="Tahoma"/>
                <w:sz w:val="18"/>
                <w:szCs w:val="20"/>
                <w:rtl/>
              </w:rPr>
            </w:pPr>
            <w:sdt>
              <w:sdtPr>
                <w:rPr>
                  <w:rFonts w:ascii="Tahoma" w:hAnsi="Tahoma" w:cs="Tahoma" w:hint="cs"/>
                  <w:color w:val="000000"/>
                  <w:sz w:val="20"/>
                  <w:szCs w:val="20"/>
                  <w:u w:val="single" w:color="000000"/>
                  <w:rtl/>
                </w:rPr>
                <w:id w:val="-35746444"/>
                <w:placeholder>
                  <w:docPart w:val="F8A22FACFD9E424FB67EC8AC2CD69134"/>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008145AD" w:rsidRPr="008145AD">
                  <w:rPr>
                    <w:rFonts w:ascii="Tahoma" w:hAnsi="Tahoma" w:cs="Tahoma" w:hint="cs"/>
                    <w:color w:val="0070C0"/>
                    <w:sz w:val="20"/>
                    <w:szCs w:val="20"/>
                    <w:u w:color="000000"/>
                    <w:rtl/>
                  </w:rPr>
                  <w:t>&lt;השלם תאריך&gt;</w:t>
                </w:r>
              </w:sdtContent>
            </w:sdt>
          </w:p>
        </w:tc>
      </w:tr>
      <w:tr w:rsidR="008145AD" w:rsidRPr="008145AD" w14:paraId="65E6327A" w14:textId="77777777" w:rsidTr="00760234">
        <w:trPr>
          <w:trHeight w:val="268"/>
        </w:trPr>
        <w:tc>
          <w:tcPr>
            <w:tcW w:w="7511" w:type="dxa"/>
            <w:tcBorders>
              <w:top w:val="single" w:sz="4" w:space="0" w:color="auto"/>
              <w:left w:val="single" w:sz="4" w:space="0" w:color="auto"/>
              <w:bottom w:val="single" w:sz="4" w:space="0" w:color="auto"/>
              <w:right w:val="single" w:sz="4" w:space="0" w:color="auto"/>
            </w:tcBorders>
          </w:tcPr>
          <w:p w14:paraId="37B208F2" w14:textId="77777777" w:rsidR="008145AD" w:rsidRPr="008145AD" w:rsidRDefault="008145AD" w:rsidP="008145AD">
            <w:pPr>
              <w:bidi/>
              <w:spacing w:before="120" w:after="120"/>
              <w:jc w:val="both"/>
              <w:rPr>
                <w:rFonts w:ascii="Tahoma" w:hAnsi="Tahoma" w:cs="Tahoma"/>
                <w:sz w:val="18"/>
                <w:szCs w:val="20"/>
                <w:rtl/>
              </w:rPr>
            </w:pPr>
            <w:r w:rsidRPr="008145AD">
              <w:rPr>
                <w:rFonts w:ascii="Tahoma" w:hAnsi="Tahoma" w:cs="Tahoma"/>
                <w:sz w:val="18"/>
                <w:szCs w:val="20"/>
                <w:rtl/>
              </w:rPr>
              <w:t>3.</w:t>
            </w:r>
            <w:r w:rsidRPr="008145AD">
              <w:rPr>
                <w:rFonts w:ascii="Tahoma" w:hAnsi="Tahoma" w:cs="Tahoma" w:hint="cs"/>
                <w:sz w:val="18"/>
                <w:szCs w:val="20"/>
                <w:rtl/>
              </w:rPr>
              <w:t xml:space="preserve"> </w:t>
            </w:r>
            <w:sdt>
              <w:sdtPr>
                <w:rPr>
                  <w:rFonts w:ascii="Tahoma" w:hAnsi="Tahoma" w:cs="Tahoma"/>
                  <w:color w:val="000000"/>
                  <w:sz w:val="20"/>
                  <w:szCs w:val="20"/>
                  <w:u w:val="single" w:color="000000"/>
                  <w:rtl/>
                </w:rPr>
                <w:id w:val="2000997897"/>
                <w:placeholder>
                  <w:docPart w:val="A3DB7A22A3AE4B6DA9C4527A4333562C"/>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tc>
        <w:tc>
          <w:tcPr>
            <w:tcW w:w="2128" w:type="dxa"/>
            <w:tcBorders>
              <w:top w:val="single" w:sz="4" w:space="0" w:color="auto"/>
              <w:left w:val="single" w:sz="4" w:space="0" w:color="auto"/>
              <w:bottom w:val="single" w:sz="4" w:space="0" w:color="auto"/>
              <w:right w:val="single" w:sz="4" w:space="0" w:color="auto"/>
            </w:tcBorders>
          </w:tcPr>
          <w:p w14:paraId="440DF113" w14:textId="77777777" w:rsidR="008145AD" w:rsidRPr="008145AD" w:rsidRDefault="00000000" w:rsidP="008145AD">
            <w:pPr>
              <w:bidi/>
              <w:spacing w:before="120" w:after="120"/>
              <w:jc w:val="center"/>
              <w:rPr>
                <w:rFonts w:ascii="Tahoma" w:hAnsi="Tahoma" w:cs="Tahoma"/>
                <w:sz w:val="18"/>
                <w:szCs w:val="20"/>
                <w:rtl/>
              </w:rPr>
            </w:pPr>
            <w:sdt>
              <w:sdtPr>
                <w:rPr>
                  <w:rFonts w:ascii="Tahoma" w:hAnsi="Tahoma" w:cs="Tahoma" w:hint="cs"/>
                  <w:color w:val="000000"/>
                  <w:sz w:val="20"/>
                  <w:szCs w:val="20"/>
                  <w:u w:val="single" w:color="000000"/>
                  <w:rtl/>
                </w:rPr>
                <w:id w:val="1684482473"/>
                <w:placeholder>
                  <w:docPart w:val="5384F1C9C5A84BA09CA0889487D64C4A"/>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008145AD" w:rsidRPr="008145AD">
                  <w:rPr>
                    <w:rFonts w:ascii="Tahoma" w:hAnsi="Tahoma" w:cs="Tahoma" w:hint="cs"/>
                    <w:color w:val="0070C0"/>
                    <w:sz w:val="20"/>
                    <w:szCs w:val="20"/>
                    <w:u w:color="000000"/>
                    <w:rtl/>
                  </w:rPr>
                  <w:t>&lt;השלם תאריך&gt;</w:t>
                </w:r>
              </w:sdtContent>
            </w:sdt>
          </w:p>
        </w:tc>
      </w:tr>
      <w:tr w:rsidR="008145AD" w:rsidRPr="008145AD" w14:paraId="5F4F766B" w14:textId="77777777" w:rsidTr="00760234">
        <w:trPr>
          <w:trHeight w:val="268"/>
        </w:trPr>
        <w:tc>
          <w:tcPr>
            <w:tcW w:w="7511" w:type="dxa"/>
            <w:tcBorders>
              <w:top w:val="single" w:sz="4" w:space="0" w:color="auto"/>
              <w:left w:val="single" w:sz="4" w:space="0" w:color="auto"/>
              <w:bottom w:val="single" w:sz="4" w:space="0" w:color="auto"/>
              <w:right w:val="single" w:sz="4" w:space="0" w:color="auto"/>
            </w:tcBorders>
          </w:tcPr>
          <w:p w14:paraId="4B2B6496" w14:textId="77777777" w:rsidR="008145AD" w:rsidRPr="008145AD" w:rsidRDefault="008145AD" w:rsidP="008145AD">
            <w:pPr>
              <w:bidi/>
              <w:spacing w:before="120" w:after="120"/>
              <w:jc w:val="both"/>
              <w:rPr>
                <w:rFonts w:ascii="Tahoma" w:hAnsi="Tahoma" w:cs="Tahoma"/>
                <w:sz w:val="18"/>
                <w:szCs w:val="20"/>
                <w:rtl/>
              </w:rPr>
            </w:pPr>
            <w:r w:rsidRPr="008145AD">
              <w:rPr>
                <w:rFonts w:ascii="Tahoma" w:hAnsi="Tahoma" w:cs="Tahoma" w:hint="cs"/>
                <w:sz w:val="18"/>
                <w:szCs w:val="20"/>
                <w:rtl/>
              </w:rPr>
              <w:t xml:space="preserve">4. </w:t>
            </w:r>
            <w:bookmarkStart w:id="14" w:name="_Hlk8576629"/>
            <w:sdt>
              <w:sdtPr>
                <w:rPr>
                  <w:rFonts w:ascii="Tahoma" w:hAnsi="Tahoma" w:cs="Tahoma"/>
                  <w:color w:val="000000"/>
                  <w:sz w:val="20"/>
                  <w:szCs w:val="20"/>
                  <w:u w:val="single" w:color="000000"/>
                  <w:rtl/>
                </w:rPr>
                <w:id w:val="-887405616"/>
                <w:placeholder>
                  <w:docPart w:val="FD7A9261750646EB9A21805EDCDB65A1"/>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bookmarkEnd w:id="14"/>
          </w:p>
        </w:tc>
        <w:tc>
          <w:tcPr>
            <w:tcW w:w="2128" w:type="dxa"/>
            <w:tcBorders>
              <w:top w:val="single" w:sz="4" w:space="0" w:color="auto"/>
              <w:left w:val="single" w:sz="4" w:space="0" w:color="auto"/>
              <w:bottom w:val="single" w:sz="4" w:space="0" w:color="auto"/>
              <w:right w:val="single" w:sz="4" w:space="0" w:color="auto"/>
            </w:tcBorders>
          </w:tcPr>
          <w:p w14:paraId="5ABEA868" w14:textId="77777777" w:rsidR="008145AD" w:rsidRPr="008145AD" w:rsidRDefault="00000000" w:rsidP="008145AD">
            <w:pPr>
              <w:bidi/>
              <w:spacing w:before="120" w:after="120"/>
              <w:ind w:left="36"/>
              <w:jc w:val="center"/>
              <w:rPr>
                <w:rFonts w:ascii="Tahoma" w:hAnsi="Tahoma" w:cs="Tahoma"/>
                <w:sz w:val="18"/>
                <w:szCs w:val="20"/>
                <w:rtl/>
              </w:rPr>
            </w:pPr>
            <w:sdt>
              <w:sdtPr>
                <w:rPr>
                  <w:rFonts w:ascii="Tahoma" w:hAnsi="Tahoma" w:cs="Tahoma" w:hint="cs"/>
                  <w:color w:val="000000"/>
                  <w:sz w:val="20"/>
                  <w:szCs w:val="20"/>
                  <w:u w:val="single" w:color="000000"/>
                  <w:rtl/>
                </w:rPr>
                <w:id w:val="1042325672"/>
                <w:placeholder>
                  <w:docPart w:val="74750B7F292F405787EB6A003C61EC6B"/>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008145AD" w:rsidRPr="008145AD">
                  <w:rPr>
                    <w:rFonts w:ascii="Tahoma" w:hAnsi="Tahoma" w:cs="Tahoma" w:hint="cs"/>
                    <w:color w:val="0070C0"/>
                    <w:sz w:val="20"/>
                    <w:szCs w:val="20"/>
                    <w:u w:color="000000"/>
                    <w:rtl/>
                  </w:rPr>
                  <w:t>&lt;השלם תאריך&gt;</w:t>
                </w:r>
              </w:sdtContent>
            </w:sdt>
          </w:p>
        </w:tc>
      </w:tr>
    </w:tbl>
    <w:p w14:paraId="067EE282" w14:textId="77777777" w:rsidR="008145AD" w:rsidRPr="008145AD" w:rsidRDefault="008145AD" w:rsidP="00253104">
      <w:pPr>
        <w:bidi/>
        <w:spacing w:line="360" w:lineRule="auto"/>
        <w:jc w:val="both"/>
        <w:rPr>
          <w:rFonts w:ascii="Tahoma" w:hAnsi="Tahoma" w:cs="Tahoma"/>
          <w:b/>
          <w:bCs/>
          <w:sz w:val="20"/>
          <w:szCs w:val="20"/>
          <w:u w:val="single"/>
          <w:rtl/>
          <w:lang w:val="en-GB"/>
        </w:rPr>
      </w:pPr>
      <w:r w:rsidRPr="008145AD">
        <w:rPr>
          <w:rFonts w:ascii="Tahoma" w:hAnsi="Tahoma" w:cs="Tahoma" w:hint="cs"/>
          <w:b/>
          <w:bCs/>
          <w:sz w:val="20"/>
          <w:szCs w:val="20"/>
          <w:u w:val="single"/>
          <w:rtl/>
          <w:lang w:val="en-GB"/>
        </w:rPr>
        <w:t>מסמכים מצורפים:</w:t>
      </w:r>
    </w:p>
    <w:p w14:paraId="4CC43D76" w14:textId="77777777" w:rsidR="008145AD" w:rsidRPr="008145AD" w:rsidRDefault="008145AD" w:rsidP="00253104">
      <w:pPr>
        <w:bidi/>
        <w:ind w:left="720" w:hanging="720"/>
        <w:jc w:val="both"/>
        <w:rPr>
          <w:rFonts w:ascii="Tahoma" w:hAnsi="Tahoma" w:cs="Tahoma"/>
          <w:sz w:val="20"/>
          <w:szCs w:val="20"/>
          <w:rtl/>
          <w:lang w:val="en-GB"/>
        </w:rPr>
      </w:pPr>
      <w:r w:rsidRPr="008145AD">
        <w:rPr>
          <w:rFonts w:ascii="Tahoma" w:hAnsi="Tahoma" w:cs="Tahoma" w:hint="cs"/>
          <w:sz w:val="20"/>
          <w:szCs w:val="20"/>
          <w:rtl/>
          <w:lang w:val="en-GB"/>
        </w:rPr>
        <w:t>להלן רשימת המסמכים המצורפים לבקשה זאת:</w:t>
      </w:r>
    </w:p>
    <w:p w14:paraId="1F76C677"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1586455492"/>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מפת עדות.</w:t>
      </w:r>
    </w:p>
    <w:p w14:paraId="2AA87A9B"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1630002042"/>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 xml:space="preserve">קובץ תכניות עדות של הבניין או העבודה. </w:t>
      </w:r>
    </w:p>
    <w:p w14:paraId="1C7448B4" w14:textId="77777777" w:rsidR="008145AD" w:rsidRPr="008145AD" w:rsidRDefault="00000000" w:rsidP="00253104">
      <w:pPr>
        <w:bidi/>
        <w:ind w:left="364" w:hanging="364"/>
        <w:jc w:val="both"/>
        <w:rPr>
          <w:rFonts w:ascii="Tahoma" w:hAnsi="Tahoma" w:cs="Tahoma"/>
          <w:sz w:val="20"/>
          <w:szCs w:val="20"/>
          <w:rtl/>
          <w:lang w:val="en-GB"/>
        </w:rPr>
      </w:pPr>
      <w:sdt>
        <w:sdtPr>
          <w:rPr>
            <w:rFonts w:ascii="Tahoma" w:hAnsi="Tahoma" w:cs="Tahoma"/>
            <w:b/>
            <w:bCs/>
            <w:sz w:val="26"/>
            <w:szCs w:val="26"/>
            <w:rtl/>
          </w:rPr>
          <w:id w:val="-771542914"/>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אם נדרשה בקרת ביצוע של מכון בקרה, </w:t>
      </w:r>
      <w:r w:rsidR="008145AD" w:rsidRPr="008145AD">
        <w:rPr>
          <w:rFonts w:ascii="Tahoma" w:hAnsi="Tahoma" w:cs="Tahoma" w:hint="cs"/>
          <w:sz w:val="20"/>
          <w:szCs w:val="20"/>
          <w:rtl/>
          <w:lang w:val="en-GB"/>
        </w:rPr>
        <w:t>אישור מכון הבקרה כי ביצע בקרת ביצוע על הבנייה והיא נמצאה תקינה.</w:t>
      </w:r>
    </w:p>
    <w:p w14:paraId="3415E44D"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586535314"/>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אישור מורשה נגישות, אם נדרש ע"פ סעיף 158 ו (3) (א) לחוק.</w:t>
      </w:r>
    </w:p>
    <w:p w14:paraId="3D6BCAA8" w14:textId="08093316" w:rsidR="008145AD" w:rsidRPr="008145AD" w:rsidRDefault="00000000" w:rsidP="00253104">
      <w:pPr>
        <w:bidi/>
        <w:ind w:left="364" w:hanging="364"/>
        <w:jc w:val="both"/>
        <w:rPr>
          <w:rFonts w:ascii="Tahoma" w:hAnsi="Tahoma" w:cs="Tahoma"/>
          <w:sz w:val="20"/>
          <w:szCs w:val="20"/>
          <w:rtl/>
          <w:lang w:val="en-GB"/>
        </w:rPr>
      </w:pPr>
      <w:sdt>
        <w:sdtPr>
          <w:rPr>
            <w:rFonts w:ascii="Tahoma" w:hAnsi="Tahoma" w:cs="Tahoma"/>
            <w:b/>
            <w:bCs/>
            <w:sz w:val="26"/>
            <w:szCs w:val="26"/>
            <w:rtl/>
          </w:rPr>
          <w:id w:val="260339910"/>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כלל ההיתר שיטת בנייה חדשה, תצהיר הממונה על שיטת הבנייה החדשה ולפיו יושמה שיטת הבנייה בהתאם לאישור לרבות התנאים והמגבלות שנקבעו.</w:t>
      </w:r>
    </w:p>
    <w:p w14:paraId="45F4DE1A" w14:textId="77777777" w:rsidR="00253104" w:rsidRDefault="00253104" w:rsidP="00253104">
      <w:pPr>
        <w:bidi/>
        <w:ind w:left="17"/>
        <w:jc w:val="both"/>
        <w:rPr>
          <w:rFonts w:ascii="Tahoma" w:hAnsi="Tahoma" w:cs="Tahoma"/>
          <w:b/>
          <w:bCs/>
          <w:sz w:val="20"/>
          <w:szCs w:val="20"/>
          <w:rtl/>
          <w:lang w:val="en-GB"/>
        </w:rPr>
      </w:pPr>
    </w:p>
    <w:p w14:paraId="41F7A6FA" w14:textId="77777777" w:rsidR="00253104" w:rsidRDefault="00253104" w:rsidP="00253104">
      <w:pPr>
        <w:bidi/>
        <w:ind w:left="17"/>
        <w:jc w:val="both"/>
        <w:rPr>
          <w:rFonts w:ascii="Tahoma" w:hAnsi="Tahoma" w:cs="Tahoma"/>
          <w:b/>
          <w:bCs/>
          <w:sz w:val="20"/>
          <w:szCs w:val="20"/>
          <w:rtl/>
          <w:lang w:val="en-GB"/>
        </w:rPr>
      </w:pPr>
    </w:p>
    <w:p w14:paraId="6B4A5DB4" w14:textId="5DF959D2" w:rsidR="008145AD" w:rsidRPr="008145AD" w:rsidRDefault="008145AD" w:rsidP="00253104">
      <w:pPr>
        <w:bidi/>
        <w:ind w:left="17"/>
        <w:jc w:val="both"/>
        <w:rPr>
          <w:rFonts w:ascii="Tahoma" w:hAnsi="Tahoma" w:cs="Tahoma"/>
          <w:b/>
          <w:bCs/>
          <w:sz w:val="20"/>
          <w:szCs w:val="20"/>
          <w:rtl/>
          <w:lang w:val="en-GB"/>
        </w:rPr>
      </w:pPr>
      <w:r w:rsidRPr="008145AD">
        <w:rPr>
          <w:rFonts w:ascii="Tahoma" w:hAnsi="Tahoma" w:cs="Tahoma" w:hint="cs"/>
          <w:b/>
          <w:bCs/>
          <w:sz w:val="20"/>
          <w:szCs w:val="20"/>
          <w:rtl/>
          <w:lang w:val="en-GB"/>
        </w:rPr>
        <w:t>אם לא נדרשה בקרת ביצוע של מכון בקרה, מצורפים לבקשה גם המסמכים המפורטים להלן:</w:t>
      </w:r>
    </w:p>
    <w:p w14:paraId="1EF9B7F5"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464312489"/>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 xml:space="preserve">אישור גורמים מאשרים ע"פ סעיף 158 </w:t>
      </w:r>
      <w:proofErr w:type="spellStart"/>
      <w:r w:rsidR="008145AD" w:rsidRPr="008145AD">
        <w:rPr>
          <w:rFonts w:ascii="Tahoma" w:hAnsi="Tahoma" w:cs="Tahoma" w:hint="cs"/>
          <w:sz w:val="20"/>
          <w:szCs w:val="20"/>
          <w:rtl/>
          <w:lang w:val="en-GB"/>
        </w:rPr>
        <w:t>כא</w:t>
      </w:r>
      <w:proofErr w:type="spellEnd"/>
      <w:r w:rsidR="008145AD" w:rsidRPr="008145AD">
        <w:rPr>
          <w:rFonts w:ascii="Tahoma" w:hAnsi="Tahoma" w:cs="Tahoma" w:hint="cs"/>
          <w:sz w:val="20"/>
          <w:szCs w:val="20"/>
          <w:rtl/>
          <w:lang w:val="en-GB"/>
        </w:rPr>
        <w:t xml:space="preserve"> (א) לחוק, אם נדרשו. </w:t>
      </w:r>
    </w:p>
    <w:p w14:paraId="6D12E554"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1099569814"/>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 xml:space="preserve">תוצאות בדיקות מעבדה נדרשות ע"פ תקנות תכן הבניין. </w:t>
      </w:r>
    </w:p>
    <w:p w14:paraId="08F4B19E"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724258489"/>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 xml:space="preserve">הצהרות עורכי הבקשה ומבצעי הפיקוח העליון כי הבניין ראוי לשימוש. </w:t>
      </w:r>
    </w:p>
    <w:p w14:paraId="2E4EB5AB" w14:textId="77777777" w:rsidR="008145AD" w:rsidRPr="008145AD" w:rsidRDefault="00000000" w:rsidP="00253104">
      <w:pPr>
        <w:bidi/>
        <w:jc w:val="both"/>
        <w:rPr>
          <w:rFonts w:ascii="Tahoma" w:hAnsi="Tahoma" w:cs="Tahoma"/>
          <w:sz w:val="20"/>
          <w:szCs w:val="20"/>
          <w:rtl/>
          <w:lang w:val="en-GB"/>
        </w:rPr>
      </w:pPr>
      <w:sdt>
        <w:sdtPr>
          <w:rPr>
            <w:rFonts w:ascii="Tahoma" w:hAnsi="Tahoma" w:cs="Tahoma"/>
            <w:b/>
            <w:bCs/>
            <w:sz w:val="26"/>
            <w:szCs w:val="26"/>
            <w:rtl/>
          </w:rPr>
          <w:id w:val="1479265781"/>
          <w15:color w:val="000000"/>
          <w14:checkbox>
            <w14:checked w14:val="0"/>
            <w14:checkedState w14:val="2612" w14:font="MS Gothic"/>
            <w14:uncheckedState w14:val="2610" w14:font="MS Gothic"/>
          </w14:checkbox>
        </w:sdtPr>
        <w:sdtContent>
          <w:r w:rsidR="008145AD" w:rsidRPr="008145AD">
            <w:rPr>
              <w:rFonts w:ascii="Segoe UI Symbol" w:eastAsia="MS Gothic" w:hAnsi="Segoe UI Symbol" w:cs="Segoe UI Symbol" w:hint="cs"/>
              <w:b/>
              <w:bCs/>
              <w:sz w:val="26"/>
              <w:szCs w:val="26"/>
              <w:rtl/>
            </w:rPr>
            <w:t>☐</w:t>
          </w:r>
        </w:sdtContent>
      </w:sdt>
      <w:r w:rsidR="008145AD" w:rsidRPr="008145AD">
        <w:rPr>
          <w:rFonts w:ascii="Tahoma" w:hAnsi="Tahoma" w:cs="Tahoma" w:hint="cs"/>
          <w:sz w:val="20"/>
          <w:szCs w:val="20"/>
          <w:rtl/>
        </w:rPr>
        <w:t xml:space="preserve"> </w:t>
      </w:r>
      <w:r w:rsidR="008145AD" w:rsidRPr="008145AD">
        <w:rPr>
          <w:rFonts w:ascii="Tahoma" w:hAnsi="Tahoma" w:cs="Tahoma" w:hint="cs"/>
          <w:sz w:val="20"/>
          <w:szCs w:val="20"/>
          <w:rtl/>
          <w:lang w:val="en-GB"/>
        </w:rPr>
        <w:t>מסמכים נוספים הנדרשים במידע להיתר, בהיתר או באישור תחילת עבודות:</w:t>
      </w:r>
    </w:p>
    <w:p w14:paraId="1C9C2E99" w14:textId="77777777" w:rsidR="008145AD" w:rsidRPr="008145AD" w:rsidRDefault="00000000" w:rsidP="008145AD">
      <w:pPr>
        <w:numPr>
          <w:ilvl w:val="0"/>
          <w:numId w:val="64"/>
        </w:numPr>
        <w:bidi/>
        <w:spacing w:before="120" w:after="120" w:line="360" w:lineRule="auto"/>
        <w:ind w:left="579" w:hanging="280"/>
        <w:jc w:val="both"/>
        <w:rPr>
          <w:rFonts w:ascii="Tahoma" w:hAnsi="Tahoma" w:cs="Tahoma"/>
          <w:sz w:val="20"/>
          <w:szCs w:val="20"/>
          <w:lang w:val="en-GB"/>
        </w:rPr>
      </w:pPr>
      <w:sdt>
        <w:sdtPr>
          <w:rPr>
            <w:rFonts w:ascii="Tahoma" w:hAnsi="Tahoma" w:cs="Tahoma"/>
            <w:color w:val="000000"/>
            <w:sz w:val="20"/>
            <w:szCs w:val="20"/>
            <w:u w:val="single" w:color="000000"/>
            <w:rtl/>
          </w:rPr>
          <w:id w:val="778603721"/>
          <w:placeholder>
            <w:docPart w:val="49C34FCADE7F4E078DAA0DA8550BF17D"/>
          </w:placeholder>
          <w:showingPlcHdr/>
          <w15:color w:val="000000"/>
          <w:text/>
        </w:sdtPr>
        <w:sdtEndPr>
          <w:rPr>
            <w:rFonts w:ascii="Times New Roman" w:hAnsi="Times New Roman" w:cs="David"/>
            <w:color w:val="auto"/>
            <w:sz w:val="21"/>
            <w:szCs w:val="24"/>
            <w:u w:val="none"/>
            <w:lang w:val="en-GB"/>
          </w:rPr>
        </w:sdtEndPr>
        <w:sdtContent>
          <w:r w:rsidR="008145AD" w:rsidRPr="008145AD">
            <w:rPr>
              <w:rFonts w:ascii="Tahoma" w:hAnsi="Tahoma" w:cs="Tahoma" w:hint="cs"/>
              <w:color w:val="0070C0"/>
              <w:sz w:val="20"/>
              <w:szCs w:val="20"/>
              <w:rtl/>
              <w:lang w:val="en-GB"/>
            </w:rPr>
            <w:t>&lt;</w:t>
          </w:r>
          <w:r w:rsidR="008145AD" w:rsidRPr="008145AD">
            <w:rPr>
              <w:rFonts w:ascii="Tahoma" w:hAnsi="Tahoma" w:cs="Tahoma" w:hint="cs"/>
              <w:color w:val="0070C0"/>
              <w:sz w:val="20"/>
              <w:szCs w:val="20"/>
              <w:rtl/>
            </w:rPr>
            <w:t>השלם מידע&gt;</w:t>
          </w:r>
        </w:sdtContent>
      </w:sdt>
      <w:r w:rsidR="008145AD" w:rsidRPr="008145AD">
        <w:rPr>
          <w:rFonts w:ascii="Tahoma" w:hAnsi="Tahoma" w:cs="Tahoma" w:hint="cs"/>
          <w:sz w:val="20"/>
          <w:szCs w:val="20"/>
          <w:rtl/>
          <w:lang w:val="en-GB"/>
        </w:rPr>
        <w:t xml:space="preserve"> </w:t>
      </w:r>
    </w:p>
    <w:p w14:paraId="2EB47661" w14:textId="77777777" w:rsidR="008145AD" w:rsidRPr="008145AD" w:rsidRDefault="00000000" w:rsidP="008145AD">
      <w:pPr>
        <w:numPr>
          <w:ilvl w:val="0"/>
          <w:numId w:val="64"/>
        </w:numPr>
        <w:bidi/>
        <w:spacing w:before="120" w:after="120" w:line="360" w:lineRule="auto"/>
        <w:ind w:left="579" w:hanging="280"/>
        <w:jc w:val="both"/>
        <w:rPr>
          <w:rFonts w:ascii="Tahoma" w:hAnsi="Tahoma" w:cs="Tahoma"/>
          <w:sz w:val="20"/>
          <w:szCs w:val="20"/>
          <w:u w:color="000000"/>
          <w:lang w:val="en-GB"/>
        </w:rPr>
      </w:pPr>
      <w:sdt>
        <w:sdtPr>
          <w:rPr>
            <w:rFonts w:ascii="Tahoma" w:hAnsi="Tahoma" w:cs="Tahoma"/>
            <w:color w:val="000000"/>
            <w:sz w:val="20"/>
            <w:szCs w:val="20"/>
            <w:u w:val="single" w:color="000000"/>
            <w:rtl/>
          </w:rPr>
          <w:id w:val="-992331316"/>
          <w:placeholder>
            <w:docPart w:val="D527F96D19924FE38C8A71573E1A0EFB"/>
          </w:placeholder>
          <w:showingPlcHdr/>
          <w15:color w:val="000000"/>
          <w:text/>
        </w:sdtPr>
        <w:sdtEndPr>
          <w:rPr>
            <w:rFonts w:ascii="Times New Roman" w:hAnsi="Times New Roman" w:cs="David"/>
            <w:color w:val="auto"/>
            <w:sz w:val="21"/>
            <w:szCs w:val="24"/>
            <w:u w:val="none"/>
            <w:lang w:val="en-GB"/>
          </w:rPr>
        </w:sdtEndPr>
        <w:sdtContent>
          <w:r w:rsidR="008145AD" w:rsidRPr="008145AD">
            <w:rPr>
              <w:rFonts w:ascii="Tahoma" w:hAnsi="Tahoma" w:cs="Tahoma" w:hint="cs"/>
              <w:color w:val="0070C0"/>
              <w:sz w:val="20"/>
              <w:szCs w:val="20"/>
              <w:rtl/>
              <w:lang w:val="en-GB"/>
            </w:rPr>
            <w:t>&lt;</w:t>
          </w:r>
          <w:r w:rsidR="008145AD" w:rsidRPr="008145AD">
            <w:rPr>
              <w:rFonts w:ascii="Tahoma" w:hAnsi="Tahoma" w:cs="Tahoma" w:hint="cs"/>
              <w:color w:val="0070C0"/>
              <w:sz w:val="20"/>
              <w:szCs w:val="20"/>
              <w:rtl/>
            </w:rPr>
            <w:t>השלם מידע&gt;</w:t>
          </w:r>
        </w:sdtContent>
      </w:sdt>
    </w:p>
    <w:p w14:paraId="5C2E3610" w14:textId="77777777" w:rsidR="008145AD" w:rsidRPr="008145AD" w:rsidRDefault="00000000" w:rsidP="008145AD">
      <w:pPr>
        <w:numPr>
          <w:ilvl w:val="0"/>
          <w:numId w:val="64"/>
        </w:numPr>
        <w:bidi/>
        <w:spacing w:before="120" w:after="120" w:line="360" w:lineRule="auto"/>
        <w:ind w:left="579" w:hanging="280"/>
        <w:jc w:val="both"/>
        <w:rPr>
          <w:rFonts w:ascii="Tahoma" w:hAnsi="Tahoma" w:cs="Tahoma"/>
          <w:sz w:val="20"/>
          <w:szCs w:val="20"/>
          <w:rtl/>
          <w:lang w:val="en-GB"/>
        </w:rPr>
      </w:pPr>
      <w:sdt>
        <w:sdtPr>
          <w:rPr>
            <w:rFonts w:ascii="Tahoma" w:hAnsi="Tahoma" w:cs="Tahoma"/>
            <w:color w:val="000000"/>
            <w:sz w:val="20"/>
            <w:szCs w:val="20"/>
            <w:u w:val="single" w:color="000000"/>
            <w:rtl/>
          </w:rPr>
          <w:id w:val="599840278"/>
          <w:placeholder>
            <w:docPart w:val="937A864331A94628868BFB469C6A7E56"/>
          </w:placeholder>
          <w:showingPlcHdr/>
          <w15:color w:val="000000"/>
          <w:text/>
        </w:sdtPr>
        <w:sdtEndPr>
          <w:rPr>
            <w:rFonts w:ascii="Times New Roman" w:hAnsi="Times New Roman" w:cs="David"/>
            <w:color w:val="auto"/>
            <w:sz w:val="21"/>
            <w:szCs w:val="24"/>
            <w:u w:val="none"/>
            <w:lang w:val="en-GB"/>
          </w:rPr>
        </w:sdtEndPr>
        <w:sdtContent>
          <w:r w:rsidR="008145AD" w:rsidRPr="008145AD">
            <w:rPr>
              <w:rFonts w:ascii="Tahoma" w:hAnsi="Tahoma" w:cs="Tahoma" w:hint="cs"/>
              <w:color w:val="0070C0"/>
              <w:sz w:val="20"/>
              <w:szCs w:val="20"/>
              <w:rtl/>
              <w:lang w:val="en-GB"/>
            </w:rPr>
            <w:t>&lt;</w:t>
          </w:r>
          <w:r w:rsidR="008145AD" w:rsidRPr="008145AD">
            <w:rPr>
              <w:rFonts w:ascii="Tahoma" w:hAnsi="Tahoma" w:cs="Tahoma" w:hint="cs"/>
              <w:color w:val="0070C0"/>
              <w:sz w:val="20"/>
              <w:szCs w:val="20"/>
              <w:rtl/>
            </w:rPr>
            <w:t>השלם מידע&gt;</w:t>
          </w:r>
        </w:sdtContent>
      </w:sdt>
    </w:p>
    <w:p w14:paraId="73DCE0F2" w14:textId="77777777" w:rsidR="008145AD" w:rsidRPr="008145AD" w:rsidRDefault="008145AD" w:rsidP="008145AD">
      <w:pPr>
        <w:bidi/>
        <w:spacing w:before="240" w:after="240"/>
        <w:ind w:firstLine="6459"/>
        <w:rPr>
          <w:rFonts w:ascii="Tahoma" w:hAnsi="Tahoma" w:cs="Tahoma"/>
          <w:sz w:val="20"/>
          <w:szCs w:val="20"/>
          <w:rtl/>
        </w:rPr>
      </w:pPr>
      <w:r w:rsidRPr="008145AD">
        <w:rPr>
          <w:rFonts w:ascii="Tahoma" w:hAnsi="Tahoma" w:cs="Tahoma" w:hint="cs"/>
          <w:sz w:val="20"/>
          <w:szCs w:val="20"/>
          <w:rtl/>
        </w:rPr>
        <w:t xml:space="preserve">שם: </w:t>
      </w:r>
      <w:sdt>
        <w:sdtPr>
          <w:rPr>
            <w:rFonts w:ascii="Tahoma" w:hAnsi="Tahoma" w:cs="Tahoma"/>
            <w:color w:val="000000"/>
            <w:sz w:val="20"/>
            <w:szCs w:val="20"/>
            <w:u w:val="single" w:color="000000"/>
            <w:rtl/>
          </w:rPr>
          <w:id w:val="367111977"/>
          <w:placeholder>
            <w:docPart w:val="22F9D01106AB44DB89E6DB65F5A42F78"/>
          </w:placeholder>
          <w:showingPlcHdr/>
          <w15:color w:val="000000"/>
          <w:text/>
        </w:sdtPr>
        <w:sdtEndPr>
          <w:rPr>
            <w:rFonts w:ascii="Times New Roman" w:hAnsi="Times New Roman" w:cs="David"/>
            <w:color w:val="auto"/>
            <w:sz w:val="21"/>
            <w:szCs w:val="24"/>
            <w:u w:val="none"/>
            <w:lang w:val="en-GB"/>
          </w:rPr>
        </w:sdtEndPr>
        <w:sdtContent>
          <w:r w:rsidRPr="008145AD">
            <w:rPr>
              <w:rFonts w:ascii="Tahoma" w:hAnsi="Tahoma" w:cs="Tahoma" w:hint="cs"/>
              <w:color w:val="0070C0"/>
              <w:sz w:val="20"/>
              <w:szCs w:val="20"/>
              <w:rtl/>
              <w:lang w:val="en-GB"/>
            </w:rPr>
            <w:t>&lt;</w:t>
          </w:r>
          <w:r w:rsidRPr="008145AD">
            <w:rPr>
              <w:rFonts w:ascii="Tahoma" w:hAnsi="Tahoma" w:cs="Tahoma" w:hint="cs"/>
              <w:color w:val="0070C0"/>
              <w:sz w:val="20"/>
              <w:szCs w:val="20"/>
              <w:rtl/>
            </w:rPr>
            <w:t>השלם מידע&gt;</w:t>
          </w:r>
        </w:sdtContent>
      </w:sdt>
    </w:p>
    <w:p w14:paraId="7BAE9BA5" w14:textId="77777777" w:rsidR="008145AD" w:rsidRPr="008145AD" w:rsidRDefault="008145AD" w:rsidP="008145AD">
      <w:pPr>
        <w:bidi/>
        <w:spacing w:before="240" w:after="240"/>
        <w:ind w:firstLine="6459"/>
        <w:rPr>
          <w:rFonts w:ascii="Tahoma" w:hAnsi="Tahoma" w:cs="Tahoma"/>
          <w:sz w:val="20"/>
          <w:szCs w:val="20"/>
          <w:rtl/>
        </w:rPr>
      </w:pPr>
      <w:r w:rsidRPr="008145AD">
        <w:rPr>
          <w:rFonts w:ascii="Tahoma" w:hAnsi="Tahoma" w:cs="Tahoma" w:hint="cs"/>
          <w:sz w:val="20"/>
          <w:szCs w:val="20"/>
          <w:rtl/>
        </w:rPr>
        <w:t xml:space="preserve">תאריך: </w:t>
      </w:r>
      <w:sdt>
        <w:sdtPr>
          <w:rPr>
            <w:rFonts w:ascii="Tahoma" w:hAnsi="Tahoma" w:cs="Tahoma" w:hint="cs"/>
            <w:color w:val="000000"/>
            <w:sz w:val="20"/>
            <w:szCs w:val="20"/>
            <w:u w:val="single" w:color="000000"/>
            <w:rtl/>
          </w:rPr>
          <w:id w:val="678246550"/>
          <w:placeholder>
            <w:docPart w:val="11261421188C4C38B76590F412C68D26"/>
          </w:placeholder>
          <w:showingPlcHdr/>
          <w15:color w:val="000000"/>
          <w:date w:fullDate="2019-04-29T00:00:00Z">
            <w:dateFormat w:val="dd/MM/yyyy"/>
            <w:lid w:val="he-IL"/>
            <w:storeMappedDataAs w:val="dateTime"/>
            <w:calendar w:val="gregorian"/>
          </w:date>
        </w:sdtPr>
        <w:sdtEndPr>
          <w:rPr>
            <w:rFonts w:ascii="Times New Roman" w:hAnsi="Times New Roman" w:cs="David"/>
            <w:color w:val="auto"/>
            <w:sz w:val="21"/>
            <w:szCs w:val="24"/>
            <w:u w:val="none"/>
          </w:rPr>
        </w:sdtEndPr>
        <w:sdtContent>
          <w:r w:rsidRPr="008145AD">
            <w:rPr>
              <w:rFonts w:ascii="Tahoma" w:hAnsi="Tahoma" w:cs="Tahoma" w:hint="cs"/>
              <w:color w:val="0070C0"/>
              <w:sz w:val="20"/>
              <w:szCs w:val="20"/>
              <w:u w:color="000000"/>
              <w:rtl/>
            </w:rPr>
            <w:t>&lt;השלם תאריך&gt;</w:t>
          </w:r>
        </w:sdtContent>
      </w:sdt>
      <w:r w:rsidRPr="008145AD">
        <w:rPr>
          <w:rFonts w:ascii="Tahoma" w:hAnsi="Tahoma" w:cs="Tahoma" w:hint="cs"/>
          <w:sz w:val="20"/>
          <w:szCs w:val="20"/>
          <w:rtl/>
        </w:rPr>
        <w:t xml:space="preserve"> </w:t>
      </w:r>
    </w:p>
    <w:p w14:paraId="74961355" w14:textId="77777777" w:rsidR="008145AD" w:rsidRPr="008145AD" w:rsidRDefault="008145AD" w:rsidP="008145AD">
      <w:pPr>
        <w:bidi/>
        <w:spacing w:before="240" w:after="240"/>
        <w:ind w:firstLine="6459"/>
        <w:rPr>
          <w:rFonts w:ascii="Tahoma" w:hAnsi="Tahoma" w:cs="Tahoma"/>
          <w:sz w:val="20"/>
          <w:szCs w:val="20"/>
          <w:rtl/>
        </w:rPr>
      </w:pPr>
      <w:r w:rsidRPr="008145AD">
        <w:rPr>
          <w:rFonts w:ascii="Tahoma" w:hAnsi="Tahoma" w:cs="Tahoma" w:hint="cs"/>
          <w:sz w:val="20"/>
          <w:szCs w:val="20"/>
          <w:rtl/>
        </w:rPr>
        <w:t xml:space="preserve">חתימה: ____________________    </w:t>
      </w:r>
    </w:p>
    <w:p w14:paraId="34420FA1" w14:textId="345C3EED" w:rsidR="00260C2E" w:rsidRDefault="008145AD" w:rsidP="00D46B17">
      <w:pPr>
        <w:bidi/>
        <w:spacing w:before="60" w:after="60"/>
        <w:ind w:left="6601"/>
        <w:jc w:val="both"/>
        <w:rPr>
          <w:rFonts w:ascii="Tahoma" w:hAnsi="Tahoma" w:cs="Tahoma"/>
          <w:b/>
          <w:bCs/>
          <w:sz w:val="20"/>
          <w:szCs w:val="20"/>
          <w:rtl/>
        </w:rPr>
      </w:pPr>
      <w:r w:rsidRPr="008145AD">
        <w:rPr>
          <w:rFonts w:ascii="Tahoma" w:hAnsi="Tahoma" w:cs="Tahoma" w:hint="cs"/>
          <w:b/>
          <w:bCs/>
          <w:sz w:val="20"/>
          <w:szCs w:val="20"/>
          <w:rtl/>
        </w:rPr>
        <w:t>אחראי ביקורת על הביצוע</w:t>
      </w:r>
    </w:p>
    <w:p w14:paraId="6FD7A0BE" w14:textId="77777777" w:rsidR="00260C2E" w:rsidRDefault="00260C2E" w:rsidP="00260C2E">
      <w:pPr>
        <w:bidi/>
        <w:spacing w:before="60" w:after="60"/>
        <w:ind w:left="19"/>
        <w:contextualSpacing/>
        <w:jc w:val="center"/>
        <w:rPr>
          <w:rFonts w:ascii="Tahoma" w:hAnsi="Tahoma" w:cs="Tahoma"/>
          <w:b/>
          <w:bCs/>
          <w:sz w:val="20"/>
          <w:szCs w:val="20"/>
          <w:rtl/>
        </w:rPr>
      </w:pPr>
    </w:p>
    <w:p w14:paraId="7DEE8CD6" w14:textId="77777777" w:rsidR="00260C2E" w:rsidRDefault="00260C2E" w:rsidP="00260C2E">
      <w:pPr>
        <w:bidi/>
        <w:spacing w:before="60" w:after="60"/>
        <w:ind w:left="19"/>
        <w:contextualSpacing/>
        <w:jc w:val="center"/>
        <w:rPr>
          <w:rFonts w:ascii="Tahoma" w:hAnsi="Tahoma" w:cs="Tahoma"/>
          <w:b/>
          <w:bCs/>
          <w:sz w:val="20"/>
          <w:szCs w:val="20"/>
          <w:rtl/>
        </w:rPr>
      </w:pPr>
    </w:p>
    <w:p w14:paraId="1DF7807E" w14:textId="77777777" w:rsidR="00260C2E" w:rsidRDefault="00260C2E" w:rsidP="00260C2E">
      <w:pPr>
        <w:bidi/>
        <w:spacing w:before="60" w:after="60"/>
        <w:ind w:left="19"/>
        <w:contextualSpacing/>
        <w:jc w:val="center"/>
        <w:rPr>
          <w:rFonts w:ascii="Tahoma" w:hAnsi="Tahoma" w:cs="Tahoma"/>
          <w:b/>
          <w:bCs/>
          <w:sz w:val="20"/>
          <w:szCs w:val="20"/>
          <w:rtl/>
        </w:rPr>
      </w:pPr>
    </w:p>
    <w:p w14:paraId="59615872" w14:textId="77777777" w:rsidR="00260C2E" w:rsidRDefault="00260C2E" w:rsidP="00D46B17">
      <w:pPr>
        <w:bidi/>
        <w:spacing w:before="60" w:after="60"/>
        <w:contextualSpacing/>
        <w:rPr>
          <w:rFonts w:ascii="Tahoma" w:hAnsi="Tahoma" w:cs="Tahoma"/>
          <w:b/>
          <w:bCs/>
          <w:sz w:val="20"/>
          <w:szCs w:val="20"/>
          <w:rtl/>
        </w:rPr>
      </w:pPr>
    </w:p>
    <w:sectPr w:rsidR="00260C2E" w:rsidSect="00CC3539">
      <w:headerReference w:type="default" r:id="rId11"/>
      <w:footerReference w:type="default" r:id="rId12"/>
      <w:pgSz w:w="12240" w:h="15840"/>
      <w:pgMar w:top="1440" w:right="1041" w:bottom="1440" w:left="1134"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60B5" w14:textId="77777777" w:rsidR="00C110B8" w:rsidRDefault="00C110B8" w:rsidP="006F4A81">
      <w:r>
        <w:separator/>
      </w:r>
    </w:p>
  </w:endnote>
  <w:endnote w:type="continuationSeparator" w:id="0">
    <w:p w14:paraId="5CCD67A0" w14:textId="77777777" w:rsidR="00C110B8" w:rsidRDefault="00C110B8" w:rsidP="006F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avid-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46div">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David"/>
        <w:sz w:val="16"/>
        <w:szCs w:val="16"/>
        <w:rtl/>
      </w:rPr>
      <w:id w:val="1402860256"/>
      <w:docPartObj>
        <w:docPartGallery w:val="Page Numbers (Bottom of Page)"/>
        <w:docPartUnique/>
      </w:docPartObj>
    </w:sdtPr>
    <w:sdtEndPr>
      <w:rPr>
        <w:rFonts w:ascii="David" w:hAnsi="David"/>
      </w:rPr>
    </w:sdtEndPr>
    <w:sdtContent>
      <w:sdt>
        <w:sdtPr>
          <w:rPr>
            <w:rFonts w:ascii="Calibri" w:hAnsi="Calibri" w:cs="David"/>
            <w:sz w:val="16"/>
            <w:szCs w:val="16"/>
            <w:rtl/>
          </w:rPr>
          <w:id w:val="1728636285"/>
          <w:docPartObj>
            <w:docPartGallery w:val="Page Numbers (Top of Page)"/>
            <w:docPartUnique/>
          </w:docPartObj>
        </w:sdtPr>
        <w:sdtEndPr>
          <w:rPr>
            <w:rFonts w:ascii="David" w:hAnsi="David"/>
          </w:rPr>
        </w:sdtEndPr>
        <w:sdtContent>
          <w:p w14:paraId="0DCD58B0" w14:textId="378EF4C8" w:rsidR="0099082E" w:rsidRPr="004008D8" w:rsidRDefault="009275AC" w:rsidP="004008D8">
            <w:pPr>
              <w:bidi/>
              <w:rPr>
                <w:rFonts w:ascii="Arial" w:hAnsi="Arial" w:cs="Arial"/>
                <w:b/>
                <w:bCs/>
                <w:sz w:val="20"/>
                <w:szCs w:val="20"/>
              </w:rPr>
            </w:pPr>
            <w:r w:rsidRPr="003A3FEE">
              <w:rPr>
                <w:rFonts w:ascii="Arial" w:hAnsi="Arial" w:cs="Arial"/>
                <w:b/>
                <w:bCs/>
                <w:sz w:val="20"/>
                <w:szCs w:val="20"/>
                <w:rtl/>
              </w:rPr>
              <w:t>כתובת: ירושלים הבירה 11,בית שאן מיקוד 1171001.טלפון: 04-6489414 . מייל:</w:t>
            </w:r>
            <w:r w:rsidR="003A3FEE" w:rsidRPr="003A3FEE">
              <w:rPr>
                <w:rFonts w:ascii="Arial" w:hAnsi="Arial" w:cs="Arial"/>
                <w:b/>
                <w:bCs/>
                <w:sz w:val="20"/>
                <w:szCs w:val="20"/>
              </w:rPr>
              <w:t>handasa@bet-shean.org.il</w:t>
            </w:r>
            <w:r w:rsidR="00E83735" w:rsidRPr="0099082E">
              <w:rPr>
                <w:rFonts w:ascii="David" w:hAnsi="David" w:cs="David"/>
                <w:sz w:val="16"/>
                <w:szCs w:val="16"/>
              </w:rPr>
              <w:fldChar w:fldCharType="begin"/>
            </w:r>
            <w:r w:rsidR="0099082E" w:rsidRPr="0099082E">
              <w:rPr>
                <w:rFonts w:ascii="David" w:hAnsi="David" w:cs="David"/>
                <w:sz w:val="16"/>
                <w:szCs w:val="16"/>
              </w:rPr>
              <w:instrText>NUMPAGES</w:instrText>
            </w:r>
            <w:r w:rsidR="00E83735" w:rsidRPr="0099082E">
              <w:rPr>
                <w:rFonts w:ascii="David" w:hAnsi="David" w:cs="David"/>
                <w:sz w:val="16"/>
                <w:szCs w:val="16"/>
              </w:rPr>
              <w:fldChar w:fldCharType="separate"/>
            </w:r>
            <w:r w:rsidR="00A73239">
              <w:rPr>
                <w:rFonts w:ascii="David" w:hAnsi="David" w:cs="David"/>
                <w:noProof/>
                <w:sz w:val="16"/>
                <w:szCs w:val="16"/>
              </w:rPr>
              <w:t>3</w:t>
            </w:r>
            <w:r w:rsidR="00E83735" w:rsidRPr="0099082E">
              <w:rPr>
                <w:rFonts w:ascii="David" w:hAnsi="David" w:cs="David"/>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FD2A" w14:textId="77777777" w:rsidR="00C110B8" w:rsidRDefault="00C110B8" w:rsidP="006F4A81">
      <w:r>
        <w:separator/>
      </w:r>
    </w:p>
  </w:footnote>
  <w:footnote w:type="continuationSeparator" w:id="0">
    <w:p w14:paraId="46942B5A" w14:textId="77777777" w:rsidR="00C110B8" w:rsidRDefault="00C110B8" w:rsidP="006F4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1610" w14:textId="48E2CD65" w:rsidR="00DC2740" w:rsidRPr="00B81A4E" w:rsidRDefault="00DC2740" w:rsidP="00DC2740">
    <w:pPr>
      <w:tabs>
        <w:tab w:val="left" w:pos="7665"/>
      </w:tabs>
      <w:bidi/>
      <w:spacing w:line="276" w:lineRule="auto"/>
      <w:jc w:val="right"/>
      <w:rPr>
        <w:rFonts w:ascii="Calibri" w:hAnsi="Calibri" w:cs="Calibri"/>
        <w:b/>
        <w:bCs/>
        <w:sz w:val="22"/>
        <w:szCs w:val="22"/>
        <w:rtl/>
      </w:rPr>
    </w:pPr>
    <w:r w:rsidRPr="0001411C">
      <w:rPr>
        <w:rFonts w:ascii="David" w:eastAsia="Calibri" w:hAnsi="David" w:cs="David"/>
        <w:b/>
        <w:bCs/>
        <w:noProof/>
        <w:color w:val="0A2F41"/>
        <w:sz w:val="36"/>
        <w:szCs w:val="36"/>
        <w:u w:val="single"/>
        <w:rtl/>
      </w:rPr>
      <w:drawing>
        <wp:anchor distT="0" distB="0" distL="114300" distR="114300" simplePos="0" relativeHeight="251659264" behindDoc="1" locked="0" layoutInCell="1" allowOverlap="1" wp14:anchorId="779C6EC1" wp14:editId="777CA556">
          <wp:simplePos x="0" y="0"/>
          <wp:positionH relativeFrom="margin">
            <wp:posOffset>5619750</wp:posOffset>
          </wp:positionH>
          <wp:positionV relativeFrom="paragraph">
            <wp:posOffset>7620</wp:posOffset>
          </wp:positionV>
          <wp:extent cx="800100" cy="725170"/>
          <wp:effectExtent l="0" t="0" r="0" b="0"/>
          <wp:wrapTight wrapText="bothSides">
            <wp:wrapPolygon edited="0">
              <wp:start x="0" y="0"/>
              <wp:lineTo x="0" y="20995"/>
              <wp:lineTo x="21086" y="20995"/>
              <wp:lineTo x="21086" y="0"/>
              <wp:lineTo x="0" y="0"/>
            </wp:wrapPolygon>
          </wp:wrapTight>
          <wp:docPr id="2025180347" name="תמונה 2025180347" descr="C:\Users\LITAL\Desktop\הורד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AL\Desktop\הורדה.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A4E">
      <w:rPr>
        <w:rFonts w:ascii="Calibri" w:hAnsi="Calibri" w:cs="Calibri"/>
        <w:b/>
        <w:bCs/>
        <w:sz w:val="22"/>
        <w:szCs w:val="22"/>
        <w:rtl/>
      </w:rPr>
      <w:t> </w:t>
    </w:r>
    <w:r w:rsidRPr="00B81A4E">
      <w:rPr>
        <w:rFonts w:ascii="Calibri" w:eastAsia="David" w:hAnsi="Calibri" w:cs="Calibri"/>
        <w:b/>
        <w:bCs/>
        <w:rtl/>
      </w:rPr>
      <w:t>עיריית     בית         שאן</w:t>
    </w:r>
  </w:p>
  <w:p w14:paraId="09FA435A" w14:textId="77777777" w:rsidR="00DC2740" w:rsidRPr="00B81A4E" w:rsidRDefault="00DC2740" w:rsidP="00DC2740">
    <w:pPr>
      <w:tabs>
        <w:tab w:val="left" w:pos="7665"/>
      </w:tabs>
      <w:bidi/>
      <w:spacing w:line="276" w:lineRule="auto"/>
      <w:jc w:val="right"/>
      <w:rPr>
        <w:rFonts w:ascii="Calibri" w:hAnsi="Calibri" w:cs="Calibri"/>
        <w:sz w:val="22"/>
        <w:szCs w:val="22"/>
        <w:rtl/>
      </w:rPr>
    </w:pPr>
    <w:r w:rsidRPr="00B81A4E">
      <w:rPr>
        <w:rFonts w:ascii="Calibri" w:hAnsi="Calibri" w:cs="Calibri"/>
        <w:b/>
        <w:bCs/>
        <w:sz w:val="22"/>
        <w:szCs w:val="22"/>
        <w:rtl/>
      </w:rPr>
      <w:t>מדינת                    ישראל</w:t>
    </w:r>
  </w:p>
  <w:p w14:paraId="4771902F" w14:textId="03FE5626" w:rsidR="004C521B" w:rsidRDefault="00DC2740" w:rsidP="00A10990">
    <w:pPr>
      <w:bidi/>
      <w:spacing w:line="276" w:lineRule="auto"/>
      <w:jc w:val="right"/>
      <w:rPr>
        <w:rFonts w:ascii="Calibri" w:hAnsi="Calibri" w:cs="Calibri"/>
        <w:rtl/>
      </w:rPr>
    </w:pPr>
    <w:r w:rsidRPr="00B81A4E">
      <w:rPr>
        <w:rFonts w:ascii="Calibri" w:eastAsia="David" w:hAnsi="Calibri" w:cs="Calibri"/>
        <w:b/>
        <w:bCs/>
        <w:u w:val="single"/>
        <w:rtl/>
      </w:rPr>
      <w:t>אגף                   הנדסה</w:t>
    </w:r>
    <w:r w:rsidRPr="00B81A4E">
      <w:rPr>
        <w:rFonts w:ascii="Calibri" w:eastAsia="David" w:hAnsi="Calibri" w:cs="Calibri"/>
        <w:b/>
        <w:bCs/>
        <w:u w:val="single"/>
      </w:rPr>
      <w:br/>
    </w:r>
    <w:r w:rsidR="00A10990">
      <w:rPr>
        <w:rFonts w:ascii="Calibri" w:eastAsia="David" w:hAnsi="Calibri" w:cs="Calibri"/>
        <w:rtl/>
      </w:rPr>
      <w:fldChar w:fldCharType="begin"/>
    </w:r>
    <w:r w:rsidR="00A10990">
      <w:rPr>
        <w:rFonts w:ascii="Calibri" w:eastAsia="David" w:hAnsi="Calibri" w:cs="Calibri"/>
        <w:rtl/>
      </w:rPr>
      <w:instrText xml:space="preserve"> </w:instrText>
    </w:r>
    <w:r w:rsidR="00A10990">
      <w:rPr>
        <w:rFonts w:ascii="Calibri" w:eastAsia="David" w:hAnsi="Calibri" w:cs="Calibri" w:hint="cs"/>
      </w:rPr>
      <w:instrText>DATE</w:instrText>
    </w:r>
    <w:r w:rsidR="00A10990">
      <w:rPr>
        <w:rFonts w:ascii="Calibri" w:eastAsia="David" w:hAnsi="Calibri" w:cs="Calibri" w:hint="cs"/>
        <w:rtl/>
      </w:rPr>
      <w:instrText xml:space="preserve"> \@ "</w:instrText>
    </w:r>
    <w:r w:rsidR="00A10990">
      <w:rPr>
        <w:rFonts w:ascii="Calibri" w:eastAsia="David" w:hAnsi="Calibri" w:cs="Calibri" w:hint="cs"/>
      </w:rPr>
      <w:instrText>dd/MM/yyyy</w:instrText>
    </w:r>
    <w:r w:rsidR="00A10990">
      <w:rPr>
        <w:rFonts w:ascii="Calibri" w:eastAsia="David" w:hAnsi="Calibri" w:cs="Calibri" w:hint="cs"/>
        <w:rtl/>
      </w:rPr>
      <w:instrText>"</w:instrText>
    </w:r>
    <w:r w:rsidR="00A10990">
      <w:rPr>
        <w:rFonts w:ascii="Calibri" w:eastAsia="David" w:hAnsi="Calibri" w:cs="Calibri"/>
        <w:rtl/>
      </w:rPr>
      <w:instrText xml:space="preserve"> </w:instrText>
    </w:r>
    <w:r w:rsidR="00A10990">
      <w:rPr>
        <w:rFonts w:ascii="Calibri" w:eastAsia="David" w:hAnsi="Calibri" w:cs="Calibri"/>
        <w:rtl/>
      </w:rPr>
      <w:fldChar w:fldCharType="separate"/>
    </w:r>
    <w:r w:rsidR="007779A5">
      <w:rPr>
        <w:rFonts w:ascii="Calibri" w:eastAsia="David" w:hAnsi="Calibri" w:cs="Calibri"/>
        <w:noProof/>
        <w:rtl/>
      </w:rPr>
      <w:t>‏30/12/2025</w:t>
    </w:r>
    <w:r w:rsidR="00A10990">
      <w:rPr>
        <w:rFonts w:ascii="Calibri" w:eastAsia="David" w:hAnsi="Calibri" w:cs="Calibri"/>
        <w:rtl/>
      </w:rPr>
      <w:fldChar w:fldCharType="end"/>
    </w:r>
  </w:p>
  <w:p w14:paraId="077A911E" w14:textId="23A1F030" w:rsidR="00A10990" w:rsidRDefault="00A10990" w:rsidP="00A10990">
    <w:pPr>
      <w:bidi/>
      <w:spacing w:line="276" w:lineRule="auto"/>
      <w:jc w:val="right"/>
      <w:rPr>
        <w:rFonts w:ascii="Calibri" w:hAnsi="Calibri" w:cs="Calibri"/>
        <w:rtl/>
      </w:rPr>
    </w:pPr>
    <w:r>
      <w:rPr>
        <w:rFonts w:ascii="Calibri" w:hAnsi="Calibri" w:cs="Calibri"/>
        <w:rtl/>
      </w:rPr>
      <w:fldChar w:fldCharType="begin"/>
    </w:r>
    <w:r>
      <w:rPr>
        <w:rFonts w:ascii="Calibri" w:hAnsi="Calibri" w:cs="Calibri"/>
        <w:rtl/>
      </w:rPr>
      <w:instrText xml:space="preserve"> </w:instrText>
    </w:r>
    <w:r>
      <w:rPr>
        <w:rFonts w:ascii="Calibri" w:hAnsi="Calibri" w:cs="Calibri" w:hint="cs"/>
      </w:rPr>
      <w:instrText>DATE</w:instrText>
    </w:r>
    <w:r>
      <w:rPr>
        <w:rFonts w:ascii="Calibri" w:hAnsi="Calibri" w:cs="Calibri" w:hint="cs"/>
        <w:rtl/>
      </w:rPr>
      <w:instrText xml:space="preserve"> \@ "</w:instrText>
    </w:r>
    <w:r>
      <w:rPr>
        <w:rFonts w:ascii="Calibri" w:hAnsi="Calibri" w:cs="Calibri" w:hint="cs"/>
      </w:rPr>
      <w:instrText>dd/MM/yyyy" \h</w:instrText>
    </w:r>
    <w:r>
      <w:rPr>
        <w:rFonts w:ascii="Calibri" w:hAnsi="Calibri" w:cs="Calibri"/>
        <w:rtl/>
      </w:rPr>
      <w:instrText xml:space="preserve"> </w:instrText>
    </w:r>
    <w:r>
      <w:rPr>
        <w:rFonts w:ascii="Calibri" w:hAnsi="Calibri" w:cs="Calibri"/>
        <w:rtl/>
      </w:rPr>
      <w:fldChar w:fldCharType="separate"/>
    </w:r>
    <w:r w:rsidR="007779A5">
      <w:rPr>
        <w:rFonts w:ascii="Calibri" w:hAnsi="Calibri" w:cs="Calibri"/>
        <w:noProof/>
        <w:rtl/>
      </w:rPr>
      <w:t>‏י'/טבת/תשפ"ו</w:t>
    </w:r>
    <w:r>
      <w:rPr>
        <w:rFonts w:ascii="Calibri" w:hAnsi="Calibri" w:cs="Calibri"/>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3CF38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DE6981"/>
    <w:multiLevelType w:val="hybridMultilevel"/>
    <w:tmpl w:val="C1F2E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9339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212245D"/>
    <w:multiLevelType w:val="hybridMultilevel"/>
    <w:tmpl w:val="6F10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6403A"/>
    <w:multiLevelType w:val="hybridMultilevel"/>
    <w:tmpl w:val="7098E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23767"/>
    <w:multiLevelType w:val="multilevel"/>
    <w:tmpl w:val="098C90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863ABF"/>
    <w:multiLevelType w:val="multilevel"/>
    <w:tmpl w:val="098C90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34573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210228D"/>
    <w:multiLevelType w:val="hybridMultilevel"/>
    <w:tmpl w:val="80049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62D5F"/>
    <w:multiLevelType w:val="hybridMultilevel"/>
    <w:tmpl w:val="7F566D46"/>
    <w:lvl w:ilvl="0" w:tplc="04090001">
      <w:start w:val="1"/>
      <w:numFmt w:val="bullet"/>
      <w:lvlText w:val=""/>
      <w:lvlJc w:val="left"/>
      <w:pPr>
        <w:ind w:left="2225" w:hanging="360"/>
      </w:pPr>
      <w:rPr>
        <w:rFonts w:ascii="Symbol" w:hAnsi="Symbol" w:hint="default"/>
      </w:rPr>
    </w:lvl>
    <w:lvl w:ilvl="1" w:tplc="04090003">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10" w15:restartNumberingAfterBreak="0">
    <w:nsid w:val="158A7C81"/>
    <w:multiLevelType w:val="hybridMultilevel"/>
    <w:tmpl w:val="68B0C0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733E0A"/>
    <w:multiLevelType w:val="hybridMultilevel"/>
    <w:tmpl w:val="2D184ADE"/>
    <w:lvl w:ilvl="0" w:tplc="CCDCCA72">
      <w:start w:val="1"/>
      <w:numFmt w:val="decimal"/>
      <w:lvlText w:val="%1"/>
      <w:lvlJc w:val="left"/>
      <w:pPr>
        <w:ind w:left="360"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2" w15:restartNumberingAfterBreak="0">
    <w:nsid w:val="1CB87E86"/>
    <w:multiLevelType w:val="multilevel"/>
    <w:tmpl w:val="862257E8"/>
    <w:lvl w:ilvl="0">
      <w:start w:val="1"/>
      <w:numFmt w:val="decimal"/>
      <w:lvlText w:val="%1."/>
      <w:lvlJc w:val="left"/>
      <w:pPr>
        <w:ind w:left="501" w:hanging="360"/>
      </w:pPr>
      <w:rPr>
        <w:rFonts w:hint="default"/>
        <w:b w:val="0"/>
        <w:bCs w:val="0"/>
        <w:sz w:val="24"/>
        <w:szCs w:val="24"/>
      </w:rPr>
    </w:lvl>
    <w:lvl w:ilvl="1">
      <w:start w:val="1"/>
      <w:numFmt w:val="decimal"/>
      <w:lvlText w:val="%1.%2."/>
      <w:lvlJc w:val="left"/>
      <w:pPr>
        <w:ind w:left="1283" w:hanging="432"/>
      </w:pPr>
      <w:rPr>
        <w:rFonts w:hint="default"/>
        <w:b w:val="0"/>
        <w:bCs w:val="0"/>
        <w:lang w:val="en-US"/>
      </w:rPr>
    </w:lvl>
    <w:lvl w:ilvl="2">
      <w:start w:val="1"/>
      <w:numFmt w:val="decimal"/>
      <w:lvlText w:val="%1.%2.%3."/>
      <w:lvlJc w:val="left"/>
      <w:pPr>
        <w:ind w:left="1920" w:hanging="504"/>
      </w:pPr>
      <w:rPr>
        <w:b w:val="0"/>
        <w:bCs w:val="0"/>
        <w:color w:val="auto"/>
      </w:rPr>
    </w:lvl>
    <w:lvl w:ilvl="3">
      <w:start w:val="1"/>
      <w:numFmt w:val="decimal"/>
      <w:lvlText w:val="%1.%2.%3.%4."/>
      <w:lvlJc w:val="left"/>
      <w:pPr>
        <w:ind w:left="2774"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13" w15:restartNumberingAfterBreak="0">
    <w:nsid w:val="1CBB6CBF"/>
    <w:multiLevelType w:val="multilevel"/>
    <w:tmpl w:val="6F3CDC3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ascii="David" w:hAnsi="David" w:cs="David" w:hint="default"/>
        <w:b w:val="0"/>
        <w:bCs w:val="0"/>
        <w:color w:val="auto"/>
      </w:rPr>
    </w:lvl>
    <w:lvl w:ilvl="2">
      <w:start w:val="1"/>
      <w:numFmt w:val="decimal"/>
      <w:lvlText w:val="%1.%2.%3."/>
      <w:lvlJc w:val="left"/>
      <w:pPr>
        <w:ind w:left="1584" w:hanging="504"/>
      </w:pPr>
      <w:rPr>
        <w:rFonts w:ascii="David" w:hAnsi="David" w:cs="David" w:hint="default"/>
        <w:b w:val="0"/>
        <w:bCs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1EBB117C"/>
    <w:multiLevelType w:val="hybridMultilevel"/>
    <w:tmpl w:val="0FD8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8007A"/>
    <w:multiLevelType w:val="hybridMultilevel"/>
    <w:tmpl w:val="FAD8F0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0F056CA"/>
    <w:multiLevelType w:val="multilevel"/>
    <w:tmpl w:val="B040FE1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2FB3429"/>
    <w:multiLevelType w:val="hybridMultilevel"/>
    <w:tmpl w:val="7B7CA4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34E2002"/>
    <w:multiLevelType w:val="multilevel"/>
    <w:tmpl w:val="545CD75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5B96FE7"/>
    <w:multiLevelType w:val="multilevel"/>
    <w:tmpl w:val="979602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62479CE"/>
    <w:multiLevelType w:val="multilevel"/>
    <w:tmpl w:val="2F84447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B9126E4"/>
    <w:multiLevelType w:val="hybridMultilevel"/>
    <w:tmpl w:val="87428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6733C2"/>
    <w:multiLevelType w:val="hybridMultilevel"/>
    <w:tmpl w:val="9D08A7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7D5CE6"/>
    <w:multiLevelType w:val="multilevel"/>
    <w:tmpl w:val="B5AC0B9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2D973E8C"/>
    <w:multiLevelType w:val="multilevel"/>
    <w:tmpl w:val="939E88D8"/>
    <w:lvl w:ilvl="0">
      <w:start w:val="1"/>
      <w:numFmt w:val="decimal"/>
      <w:lvlText w:val="%1."/>
      <w:lvlJc w:val="left"/>
      <w:pPr>
        <w:ind w:left="720" w:hanging="360"/>
      </w:pPr>
    </w:lvl>
    <w:lvl w:ilvl="1">
      <w:start w:val="1"/>
      <w:numFmt w:val="hebrew1"/>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E44251C"/>
    <w:multiLevelType w:val="hybridMultilevel"/>
    <w:tmpl w:val="796A488A"/>
    <w:lvl w:ilvl="0" w:tplc="DCBA4A6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8E2AF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2FB9163E"/>
    <w:multiLevelType w:val="hybridMultilevel"/>
    <w:tmpl w:val="F96404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1F962C8"/>
    <w:multiLevelType w:val="hybridMultilevel"/>
    <w:tmpl w:val="58981B0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9A5910"/>
    <w:multiLevelType w:val="hybridMultilevel"/>
    <w:tmpl w:val="FD7E4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6F140A"/>
    <w:multiLevelType w:val="hybridMultilevel"/>
    <w:tmpl w:val="E820C202"/>
    <w:lvl w:ilvl="0" w:tplc="82F80742">
      <w:start w:val="1"/>
      <w:numFmt w:val="hebrew1"/>
      <w:lvlText w:val="%1."/>
      <w:lvlJc w:val="left"/>
      <w:pPr>
        <w:ind w:left="643" w:hanging="360"/>
      </w:pPr>
      <w:rPr>
        <w:rFonts w:hint="default"/>
        <w:lang w:val="en-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359F65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9CD3862"/>
    <w:multiLevelType w:val="hybridMultilevel"/>
    <w:tmpl w:val="A094C020"/>
    <w:lvl w:ilvl="0" w:tplc="3280C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B846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BDD51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13535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3D437C2F"/>
    <w:multiLevelType w:val="hybridMultilevel"/>
    <w:tmpl w:val="A924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826C08"/>
    <w:multiLevelType w:val="hybridMultilevel"/>
    <w:tmpl w:val="16924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570394"/>
    <w:multiLevelType w:val="hybridMultilevel"/>
    <w:tmpl w:val="04D0F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0F704D4"/>
    <w:multiLevelType w:val="multilevel"/>
    <w:tmpl w:val="E7E27112"/>
    <w:lvl w:ilvl="0">
      <w:start w:val="2"/>
      <w:numFmt w:val="decimal"/>
      <w:lvlText w:val="%1."/>
      <w:lvlJc w:val="left"/>
      <w:pPr>
        <w:tabs>
          <w:tab w:val="num" w:pos="927"/>
        </w:tabs>
        <w:ind w:left="927" w:hanging="360"/>
      </w:p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40" w15:restartNumberingAfterBreak="0">
    <w:nsid w:val="418D06A1"/>
    <w:multiLevelType w:val="hybridMultilevel"/>
    <w:tmpl w:val="A0126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DB1EA2"/>
    <w:multiLevelType w:val="hybridMultilevel"/>
    <w:tmpl w:val="EE5276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DB71A4"/>
    <w:multiLevelType w:val="hybridMultilevel"/>
    <w:tmpl w:val="F1D66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727833"/>
    <w:multiLevelType w:val="multilevel"/>
    <w:tmpl w:val="04FEE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D0B5433"/>
    <w:multiLevelType w:val="hybridMultilevel"/>
    <w:tmpl w:val="F09C238C"/>
    <w:lvl w:ilvl="0" w:tplc="4940A3D4">
      <w:start w:val="1"/>
      <w:numFmt w:val="hebrew1"/>
      <w:lvlText w:val="%1."/>
      <w:lvlJc w:val="left"/>
      <w:pPr>
        <w:ind w:left="1505" w:hanging="360"/>
      </w:pPr>
      <w:rPr>
        <w:rFonts w:hint="default"/>
        <w:b w:val="0"/>
        <w:bCs w:val="0"/>
      </w:rPr>
    </w:lvl>
    <w:lvl w:ilvl="1" w:tplc="0409000F">
      <w:start w:val="1"/>
      <w:numFmt w:val="decimal"/>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45" w15:restartNumberingAfterBreak="0">
    <w:nsid w:val="502318A3"/>
    <w:multiLevelType w:val="hybridMultilevel"/>
    <w:tmpl w:val="3446D228"/>
    <w:lvl w:ilvl="0" w:tplc="CDD29C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C34F25"/>
    <w:multiLevelType w:val="hybridMultilevel"/>
    <w:tmpl w:val="31D06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5B590C"/>
    <w:multiLevelType w:val="hybridMultilevel"/>
    <w:tmpl w:val="D2AE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8E5A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0CF29D8"/>
    <w:multiLevelType w:val="hybridMultilevel"/>
    <w:tmpl w:val="22187372"/>
    <w:lvl w:ilvl="0" w:tplc="03984930">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512AB1"/>
    <w:multiLevelType w:val="hybridMultilevel"/>
    <w:tmpl w:val="996C4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CB576E"/>
    <w:multiLevelType w:val="multilevel"/>
    <w:tmpl w:val="F4368066"/>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3254434"/>
    <w:multiLevelType w:val="hybridMultilevel"/>
    <w:tmpl w:val="63229476"/>
    <w:lvl w:ilvl="0" w:tplc="F372EE8E">
      <w:numFmt w:val="bullet"/>
      <w:lvlText w:val="-"/>
      <w:lvlJc w:val="left"/>
      <w:pPr>
        <w:ind w:left="2940" w:hanging="258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EF15AD"/>
    <w:multiLevelType w:val="multilevel"/>
    <w:tmpl w:val="356617D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color w:val="auto"/>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4985DE8"/>
    <w:multiLevelType w:val="multilevel"/>
    <w:tmpl w:val="C3B447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65C74CFA"/>
    <w:multiLevelType w:val="hybridMultilevel"/>
    <w:tmpl w:val="C180EC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9E66348"/>
    <w:multiLevelType w:val="hybridMultilevel"/>
    <w:tmpl w:val="0290BBB6"/>
    <w:lvl w:ilvl="0" w:tplc="C460110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3C65D5"/>
    <w:multiLevelType w:val="hybridMultilevel"/>
    <w:tmpl w:val="D2AE14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E8D5578"/>
    <w:multiLevelType w:val="hybridMultilevel"/>
    <w:tmpl w:val="D2AE14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E910A25"/>
    <w:multiLevelType w:val="hybridMultilevel"/>
    <w:tmpl w:val="9C32C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CB3FB1"/>
    <w:multiLevelType w:val="hybridMultilevel"/>
    <w:tmpl w:val="54A83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5458EC"/>
    <w:multiLevelType w:val="hybridMultilevel"/>
    <w:tmpl w:val="D2AE14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27959C9"/>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3" w15:restartNumberingAfterBreak="0">
    <w:nsid w:val="74BC2307"/>
    <w:multiLevelType w:val="hybridMultilevel"/>
    <w:tmpl w:val="B21444C6"/>
    <w:lvl w:ilvl="0" w:tplc="5B7AB184">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4" w15:restartNumberingAfterBreak="0">
    <w:nsid w:val="7748456D"/>
    <w:multiLevelType w:val="hybridMultilevel"/>
    <w:tmpl w:val="5CE8A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EF6E60"/>
    <w:multiLevelType w:val="hybridMultilevel"/>
    <w:tmpl w:val="44A009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6" w15:restartNumberingAfterBreak="0">
    <w:nsid w:val="782043C3"/>
    <w:multiLevelType w:val="multilevel"/>
    <w:tmpl w:val="AB3EF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78E53E8B"/>
    <w:multiLevelType w:val="hybridMultilevel"/>
    <w:tmpl w:val="7F4C2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7F596E"/>
    <w:multiLevelType w:val="hybridMultilevel"/>
    <w:tmpl w:val="DAF48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27697197">
    <w:abstractNumId w:val="0"/>
  </w:num>
  <w:num w:numId="2" w16cid:durableId="90127656">
    <w:abstractNumId w:val="45"/>
  </w:num>
  <w:num w:numId="3" w16cid:durableId="1908569468">
    <w:abstractNumId w:val="31"/>
  </w:num>
  <w:num w:numId="4" w16cid:durableId="1043560321">
    <w:abstractNumId w:val="24"/>
  </w:num>
  <w:num w:numId="5" w16cid:durableId="1809860978">
    <w:abstractNumId w:val="44"/>
  </w:num>
  <w:num w:numId="6" w16cid:durableId="1708605289">
    <w:abstractNumId w:val="9"/>
  </w:num>
  <w:num w:numId="7" w16cid:durableId="519974520">
    <w:abstractNumId w:val="15"/>
  </w:num>
  <w:num w:numId="8" w16cid:durableId="1438017234">
    <w:abstractNumId w:val="51"/>
  </w:num>
  <w:num w:numId="9" w16cid:durableId="240451600">
    <w:abstractNumId w:val="3"/>
  </w:num>
  <w:num w:numId="10" w16cid:durableId="1007559031">
    <w:abstractNumId w:val="64"/>
  </w:num>
  <w:num w:numId="11" w16cid:durableId="781998624">
    <w:abstractNumId w:val="4"/>
  </w:num>
  <w:num w:numId="12" w16cid:durableId="1611205999">
    <w:abstractNumId w:val="36"/>
  </w:num>
  <w:num w:numId="13" w16cid:durableId="1239048758">
    <w:abstractNumId w:val="34"/>
  </w:num>
  <w:num w:numId="14" w16cid:durableId="1791825103">
    <w:abstractNumId w:val="48"/>
  </w:num>
  <w:num w:numId="15" w16cid:durableId="381488069">
    <w:abstractNumId w:val="59"/>
  </w:num>
  <w:num w:numId="16" w16cid:durableId="1169099658">
    <w:abstractNumId w:val="22"/>
  </w:num>
  <w:num w:numId="17" w16cid:durableId="1987083143">
    <w:abstractNumId w:val="21"/>
  </w:num>
  <w:num w:numId="18" w16cid:durableId="1713992177">
    <w:abstractNumId w:val="27"/>
  </w:num>
  <w:num w:numId="19" w16cid:durableId="203325084">
    <w:abstractNumId w:val="8"/>
  </w:num>
  <w:num w:numId="20" w16cid:durableId="438680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410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767392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124346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993001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575779">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2234300">
    <w:abstractNumId w:val="17"/>
  </w:num>
  <w:num w:numId="27" w16cid:durableId="1961647682">
    <w:abstractNumId w:val="41"/>
  </w:num>
  <w:num w:numId="28" w16cid:durableId="1242104192">
    <w:abstractNumId w:val="42"/>
  </w:num>
  <w:num w:numId="29" w16cid:durableId="1409500052">
    <w:abstractNumId w:val="29"/>
  </w:num>
  <w:num w:numId="30" w16cid:durableId="2071077267">
    <w:abstractNumId w:val="55"/>
  </w:num>
  <w:num w:numId="31" w16cid:durableId="1732389811">
    <w:abstractNumId w:val="28"/>
  </w:num>
  <w:num w:numId="32" w16cid:durableId="216744962">
    <w:abstractNumId w:val="60"/>
  </w:num>
  <w:num w:numId="33" w16cid:durableId="178351233">
    <w:abstractNumId w:val="33"/>
  </w:num>
  <w:num w:numId="34" w16cid:durableId="1668246911">
    <w:abstractNumId w:val="35"/>
  </w:num>
  <w:num w:numId="35" w16cid:durableId="1605841541">
    <w:abstractNumId w:val="26"/>
  </w:num>
  <w:num w:numId="36" w16cid:durableId="1030034937">
    <w:abstractNumId w:val="2"/>
  </w:num>
  <w:num w:numId="37" w16cid:durableId="780539248">
    <w:abstractNumId w:val="7"/>
  </w:num>
  <w:num w:numId="38" w16cid:durableId="1585188989">
    <w:abstractNumId w:val="1"/>
  </w:num>
  <w:num w:numId="39" w16cid:durableId="1066683605">
    <w:abstractNumId w:val="23"/>
  </w:num>
  <w:num w:numId="40" w16cid:durableId="1425833313">
    <w:abstractNumId w:val="62"/>
  </w:num>
  <w:num w:numId="41" w16cid:durableId="2071997498">
    <w:abstractNumId w:val="12"/>
  </w:num>
  <w:num w:numId="42" w16cid:durableId="1110004286">
    <w:abstractNumId w:val="5"/>
  </w:num>
  <w:num w:numId="43" w16cid:durableId="19226443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51463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51787495">
    <w:abstractNumId w:val="6"/>
  </w:num>
  <w:num w:numId="46" w16cid:durableId="1085150518">
    <w:abstractNumId w:val="53"/>
  </w:num>
  <w:num w:numId="47" w16cid:durableId="15810567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1055673">
    <w:abstractNumId w:val="10"/>
  </w:num>
  <w:num w:numId="49" w16cid:durableId="1496453140">
    <w:abstractNumId w:val="13"/>
  </w:num>
  <w:num w:numId="50" w16cid:durableId="1367679724">
    <w:abstractNumId w:val="56"/>
  </w:num>
  <w:num w:numId="51" w16cid:durableId="796140091">
    <w:abstractNumId w:val="11"/>
  </w:num>
  <w:num w:numId="52" w16cid:durableId="360253690">
    <w:abstractNumId w:val="30"/>
  </w:num>
  <w:num w:numId="53" w16cid:durableId="15064322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1906640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96050683">
    <w:abstractNumId w:val="63"/>
  </w:num>
  <w:num w:numId="56" w16cid:durableId="1818957239">
    <w:abstractNumId w:val="67"/>
  </w:num>
  <w:num w:numId="57" w16cid:durableId="1580090912">
    <w:abstractNumId w:val="52"/>
  </w:num>
  <w:num w:numId="58" w16cid:durableId="1113135620">
    <w:abstractNumId w:val="47"/>
  </w:num>
  <w:num w:numId="59" w16cid:durableId="1885288898">
    <w:abstractNumId w:val="46"/>
  </w:num>
  <w:num w:numId="60" w16cid:durableId="670763874">
    <w:abstractNumId w:val="61"/>
  </w:num>
  <w:num w:numId="61" w16cid:durableId="548420000">
    <w:abstractNumId w:val="58"/>
  </w:num>
  <w:num w:numId="62" w16cid:durableId="1468430624">
    <w:abstractNumId w:val="14"/>
  </w:num>
  <w:num w:numId="63" w16cid:durableId="2049262317">
    <w:abstractNumId w:val="57"/>
  </w:num>
  <w:num w:numId="64" w16cid:durableId="1462259571">
    <w:abstractNumId w:val="65"/>
  </w:num>
  <w:num w:numId="65" w16cid:durableId="1102920300">
    <w:abstractNumId w:val="37"/>
  </w:num>
  <w:num w:numId="66" w16cid:durableId="1214535632">
    <w:abstractNumId w:val="49"/>
  </w:num>
  <w:num w:numId="67" w16cid:durableId="152651342">
    <w:abstractNumId w:val="25"/>
  </w:num>
  <w:num w:numId="68" w16cid:durableId="2139837700">
    <w:abstractNumId w:val="40"/>
  </w:num>
  <w:num w:numId="69" w16cid:durableId="1598976729">
    <w:abstractNumId w:val="50"/>
  </w:num>
  <w:num w:numId="70" w16cid:durableId="152026975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455"/>
    <w:rsid w:val="00001CED"/>
    <w:rsid w:val="00003CBF"/>
    <w:rsid w:val="00010A0F"/>
    <w:rsid w:val="00012DB8"/>
    <w:rsid w:val="0001309D"/>
    <w:rsid w:val="00013DCC"/>
    <w:rsid w:val="0001411C"/>
    <w:rsid w:val="00016C8E"/>
    <w:rsid w:val="00016FC6"/>
    <w:rsid w:val="00017A3D"/>
    <w:rsid w:val="000221B4"/>
    <w:rsid w:val="00022BC7"/>
    <w:rsid w:val="000247F0"/>
    <w:rsid w:val="00024ABE"/>
    <w:rsid w:val="000345A7"/>
    <w:rsid w:val="00044117"/>
    <w:rsid w:val="00044E68"/>
    <w:rsid w:val="0004506C"/>
    <w:rsid w:val="00046BF1"/>
    <w:rsid w:val="00047D0E"/>
    <w:rsid w:val="00047E22"/>
    <w:rsid w:val="00053638"/>
    <w:rsid w:val="00053BD4"/>
    <w:rsid w:val="00053EFE"/>
    <w:rsid w:val="000612B6"/>
    <w:rsid w:val="000654E4"/>
    <w:rsid w:val="0006671B"/>
    <w:rsid w:val="00071455"/>
    <w:rsid w:val="0007380A"/>
    <w:rsid w:val="000743DF"/>
    <w:rsid w:val="00074A5C"/>
    <w:rsid w:val="000813AF"/>
    <w:rsid w:val="00083AFF"/>
    <w:rsid w:val="00084E35"/>
    <w:rsid w:val="00085086"/>
    <w:rsid w:val="000867B1"/>
    <w:rsid w:val="00094187"/>
    <w:rsid w:val="000A3AF4"/>
    <w:rsid w:val="000A407E"/>
    <w:rsid w:val="000A4FC3"/>
    <w:rsid w:val="000A67EE"/>
    <w:rsid w:val="000A7C00"/>
    <w:rsid w:val="000A7E90"/>
    <w:rsid w:val="000B43F9"/>
    <w:rsid w:val="000C0528"/>
    <w:rsid w:val="000C0778"/>
    <w:rsid w:val="000C3CB9"/>
    <w:rsid w:val="000C4A5B"/>
    <w:rsid w:val="000C57AB"/>
    <w:rsid w:val="000C586E"/>
    <w:rsid w:val="000C6497"/>
    <w:rsid w:val="000D3497"/>
    <w:rsid w:val="000D513D"/>
    <w:rsid w:val="000D52DB"/>
    <w:rsid w:val="000D6A26"/>
    <w:rsid w:val="000E1A53"/>
    <w:rsid w:val="000E48DE"/>
    <w:rsid w:val="000E7C58"/>
    <w:rsid w:val="000F06AC"/>
    <w:rsid w:val="000F4D2E"/>
    <w:rsid w:val="000F7C74"/>
    <w:rsid w:val="0010031D"/>
    <w:rsid w:val="0010490C"/>
    <w:rsid w:val="0010596A"/>
    <w:rsid w:val="00105FD7"/>
    <w:rsid w:val="00106851"/>
    <w:rsid w:val="001100DC"/>
    <w:rsid w:val="0011687A"/>
    <w:rsid w:val="001208CE"/>
    <w:rsid w:val="001250FF"/>
    <w:rsid w:val="00130095"/>
    <w:rsid w:val="001317B1"/>
    <w:rsid w:val="00131FDC"/>
    <w:rsid w:val="001327E7"/>
    <w:rsid w:val="0013428E"/>
    <w:rsid w:val="0013544F"/>
    <w:rsid w:val="00142F99"/>
    <w:rsid w:val="0014384F"/>
    <w:rsid w:val="001466B5"/>
    <w:rsid w:val="00146B37"/>
    <w:rsid w:val="0015344F"/>
    <w:rsid w:val="00153AD2"/>
    <w:rsid w:val="00155089"/>
    <w:rsid w:val="00160BCB"/>
    <w:rsid w:val="00165360"/>
    <w:rsid w:val="00166C0F"/>
    <w:rsid w:val="001719BB"/>
    <w:rsid w:val="00172D70"/>
    <w:rsid w:val="00176308"/>
    <w:rsid w:val="00176DC4"/>
    <w:rsid w:val="00180666"/>
    <w:rsid w:val="00180CB9"/>
    <w:rsid w:val="00182446"/>
    <w:rsid w:val="0018600F"/>
    <w:rsid w:val="00194230"/>
    <w:rsid w:val="001A5932"/>
    <w:rsid w:val="001A640A"/>
    <w:rsid w:val="001B5933"/>
    <w:rsid w:val="001B6D77"/>
    <w:rsid w:val="001C066F"/>
    <w:rsid w:val="001C25D8"/>
    <w:rsid w:val="001C2F25"/>
    <w:rsid w:val="001C3FCA"/>
    <w:rsid w:val="001C69C5"/>
    <w:rsid w:val="001C7B33"/>
    <w:rsid w:val="001D2090"/>
    <w:rsid w:val="001D2388"/>
    <w:rsid w:val="001D3F71"/>
    <w:rsid w:val="001D78FD"/>
    <w:rsid w:val="001E2C29"/>
    <w:rsid w:val="001E5F56"/>
    <w:rsid w:val="001E5FE3"/>
    <w:rsid w:val="001E7FA5"/>
    <w:rsid w:val="001F2001"/>
    <w:rsid w:val="001F334D"/>
    <w:rsid w:val="00200B57"/>
    <w:rsid w:val="0020293B"/>
    <w:rsid w:val="00204B8C"/>
    <w:rsid w:val="00205320"/>
    <w:rsid w:val="00206FC9"/>
    <w:rsid w:val="0021511C"/>
    <w:rsid w:val="00216C52"/>
    <w:rsid w:val="00220705"/>
    <w:rsid w:val="002271F1"/>
    <w:rsid w:val="002271F3"/>
    <w:rsid w:val="00227860"/>
    <w:rsid w:val="00230724"/>
    <w:rsid w:val="0023139C"/>
    <w:rsid w:val="00237E47"/>
    <w:rsid w:val="0025072B"/>
    <w:rsid w:val="00251459"/>
    <w:rsid w:val="00253104"/>
    <w:rsid w:val="00254E37"/>
    <w:rsid w:val="00260C2E"/>
    <w:rsid w:val="00267456"/>
    <w:rsid w:val="00275B81"/>
    <w:rsid w:val="002806D2"/>
    <w:rsid w:val="00281730"/>
    <w:rsid w:val="00281E1C"/>
    <w:rsid w:val="0028571B"/>
    <w:rsid w:val="0029253E"/>
    <w:rsid w:val="00293057"/>
    <w:rsid w:val="002935F7"/>
    <w:rsid w:val="002A0193"/>
    <w:rsid w:val="002A5037"/>
    <w:rsid w:val="002B29D3"/>
    <w:rsid w:val="002B2A46"/>
    <w:rsid w:val="002D07BD"/>
    <w:rsid w:val="002D1641"/>
    <w:rsid w:val="002D215E"/>
    <w:rsid w:val="002D2BE0"/>
    <w:rsid w:val="002D30FA"/>
    <w:rsid w:val="002D34A3"/>
    <w:rsid w:val="002D4105"/>
    <w:rsid w:val="002D6064"/>
    <w:rsid w:val="002E5F47"/>
    <w:rsid w:val="002E60D1"/>
    <w:rsid w:val="002E7570"/>
    <w:rsid w:val="002F1C8F"/>
    <w:rsid w:val="002F1E3E"/>
    <w:rsid w:val="002F303A"/>
    <w:rsid w:val="002F54AA"/>
    <w:rsid w:val="003034EF"/>
    <w:rsid w:val="00303E0B"/>
    <w:rsid w:val="003072CA"/>
    <w:rsid w:val="003073B8"/>
    <w:rsid w:val="003073FE"/>
    <w:rsid w:val="00311280"/>
    <w:rsid w:val="00317A6A"/>
    <w:rsid w:val="0032108E"/>
    <w:rsid w:val="00322C4C"/>
    <w:rsid w:val="0033415F"/>
    <w:rsid w:val="00337B1A"/>
    <w:rsid w:val="0034469D"/>
    <w:rsid w:val="003469CB"/>
    <w:rsid w:val="00347631"/>
    <w:rsid w:val="003509E6"/>
    <w:rsid w:val="00353853"/>
    <w:rsid w:val="00354E63"/>
    <w:rsid w:val="00356D00"/>
    <w:rsid w:val="00361F02"/>
    <w:rsid w:val="0036693D"/>
    <w:rsid w:val="00371589"/>
    <w:rsid w:val="0037181E"/>
    <w:rsid w:val="00371CE3"/>
    <w:rsid w:val="00371E3C"/>
    <w:rsid w:val="003752BF"/>
    <w:rsid w:val="00377D17"/>
    <w:rsid w:val="00382F5F"/>
    <w:rsid w:val="00383BC4"/>
    <w:rsid w:val="00387572"/>
    <w:rsid w:val="003A0C21"/>
    <w:rsid w:val="003A382E"/>
    <w:rsid w:val="003A3FEE"/>
    <w:rsid w:val="003A7BBA"/>
    <w:rsid w:val="003B12F3"/>
    <w:rsid w:val="003B38B6"/>
    <w:rsid w:val="003B460E"/>
    <w:rsid w:val="003B5783"/>
    <w:rsid w:val="003B69BD"/>
    <w:rsid w:val="003B7614"/>
    <w:rsid w:val="003C0280"/>
    <w:rsid w:val="003D25F4"/>
    <w:rsid w:val="003D372D"/>
    <w:rsid w:val="003E3743"/>
    <w:rsid w:val="003E3E05"/>
    <w:rsid w:val="003E5093"/>
    <w:rsid w:val="003E7357"/>
    <w:rsid w:val="003F452D"/>
    <w:rsid w:val="004008D8"/>
    <w:rsid w:val="0040322A"/>
    <w:rsid w:val="004032FB"/>
    <w:rsid w:val="0040392C"/>
    <w:rsid w:val="0040463F"/>
    <w:rsid w:val="00407BF7"/>
    <w:rsid w:val="004133B5"/>
    <w:rsid w:val="004177B0"/>
    <w:rsid w:val="00421C13"/>
    <w:rsid w:val="00426372"/>
    <w:rsid w:val="00441FC2"/>
    <w:rsid w:val="00443596"/>
    <w:rsid w:val="00453765"/>
    <w:rsid w:val="00454F2B"/>
    <w:rsid w:val="004561DF"/>
    <w:rsid w:val="0045639F"/>
    <w:rsid w:val="0046187E"/>
    <w:rsid w:val="0046709C"/>
    <w:rsid w:val="004701B8"/>
    <w:rsid w:val="00472A56"/>
    <w:rsid w:val="00473CC0"/>
    <w:rsid w:val="00475FE7"/>
    <w:rsid w:val="00483BD6"/>
    <w:rsid w:val="00483E3D"/>
    <w:rsid w:val="00484869"/>
    <w:rsid w:val="00487C9B"/>
    <w:rsid w:val="00494478"/>
    <w:rsid w:val="00495F79"/>
    <w:rsid w:val="004969BF"/>
    <w:rsid w:val="004A10B6"/>
    <w:rsid w:val="004A56E7"/>
    <w:rsid w:val="004A76BA"/>
    <w:rsid w:val="004B0562"/>
    <w:rsid w:val="004B5B0E"/>
    <w:rsid w:val="004B6BF0"/>
    <w:rsid w:val="004B7DC3"/>
    <w:rsid w:val="004C1397"/>
    <w:rsid w:val="004C521B"/>
    <w:rsid w:val="004D16A4"/>
    <w:rsid w:val="004D4122"/>
    <w:rsid w:val="004D4866"/>
    <w:rsid w:val="004D6D7A"/>
    <w:rsid w:val="004E225A"/>
    <w:rsid w:val="004E7F0A"/>
    <w:rsid w:val="004F1262"/>
    <w:rsid w:val="004F1ACC"/>
    <w:rsid w:val="004F508D"/>
    <w:rsid w:val="005029DD"/>
    <w:rsid w:val="00505E3C"/>
    <w:rsid w:val="00516217"/>
    <w:rsid w:val="00522D55"/>
    <w:rsid w:val="00523490"/>
    <w:rsid w:val="005303FE"/>
    <w:rsid w:val="0053091A"/>
    <w:rsid w:val="00530E78"/>
    <w:rsid w:val="0054090F"/>
    <w:rsid w:val="0054159F"/>
    <w:rsid w:val="005423AD"/>
    <w:rsid w:val="00542F7A"/>
    <w:rsid w:val="0054555D"/>
    <w:rsid w:val="00546198"/>
    <w:rsid w:val="005462FC"/>
    <w:rsid w:val="005503E6"/>
    <w:rsid w:val="0055478A"/>
    <w:rsid w:val="00554F84"/>
    <w:rsid w:val="00555A11"/>
    <w:rsid w:val="005603AC"/>
    <w:rsid w:val="0056439F"/>
    <w:rsid w:val="00565D4A"/>
    <w:rsid w:val="00567725"/>
    <w:rsid w:val="00567880"/>
    <w:rsid w:val="00575C95"/>
    <w:rsid w:val="0058032A"/>
    <w:rsid w:val="00580CF1"/>
    <w:rsid w:val="00582351"/>
    <w:rsid w:val="005850C6"/>
    <w:rsid w:val="005900DB"/>
    <w:rsid w:val="00590D74"/>
    <w:rsid w:val="00592351"/>
    <w:rsid w:val="00595F44"/>
    <w:rsid w:val="00597D33"/>
    <w:rsid w:val="00597FD0"/>
    <w:rsid w:val="005A4114"/>
    <w:rsid w:val="005A4A15"/>
    <w:rsid w:val="005A7781"/>
    <w:rsid w:val="005A7B2C"/>
    <w:rsid w:val="005B22FF"/>
    <w:rsid w:val="005B3D10"/>
    <w:rsid w:val="005B4F5F"/>
    <w:rsid w:val="005B552E"/>
    <w:rsid w:val="005C5AA6"/>
    <w:rsid w:val="005D09D4"/>
    <w:rsid w:val="005D1135"/>
    <w:rsid w:val="005D2B3D"/>
    <w:rsid w:val="005D35A5"/>
    <w:rsid w:val="005D679F"/>
    <w:rsid w:val="005E0C6B"/>
    <w:rsid w:val="005E47C1"/>
    <w:rsid w:val="005E5B75"/>
    <w:rsid w:val="005F2940"/>
    <w:rsid w:val="006171C6"/>
    <w:rsid w:val="00617E55"/>
    <w:rsid w:val="00625655"/>
    <w:rsid w:val="00626761"/>
    <w:rsid w:val="006301F4"/>
    <w:rsid w:val="00633443"/>
    <w:rsid w:val="006349FA"/>
    <w:rsid w:val="0063582F"/>
    <w:rsid w:val="006451ED"/>
    <w:rsid w:val="00650081"/>
    <w:rsid w:val="00651D0E"/>
    <w:rsid w:val="00653B09"/>
    <w:rsid w:val="00656D5F"/>
    <w:rsid w:val="00657719"/>
    <w:rsid w:val="00661EB2"/>
    <w:rsid w:val="006663B8"/>
    <w:rsid w:val="0067737C"/>
    <w:rsid w:val="00681AD8"/>
    <w:rsid w:val="0068712A"/>
    <w:rsid w:val="00691357"/>
    <w:rsid w:val="00693069"/>
    <w:rsid w:val="0069329D"/>
    <w:rsid w:val="00695BB8"/>
    <w:rsid w:val="006961C6"/>
    <w:rsid w:val="006A14F7"/>
    <w:rsid w:val="006A3EF8"/>
    <w:rsid w:val="006B00B7"/>
    <w:rsid w:val="006B0722"/>
    <w:rsid w:val="006B5C2D"/>
    <w:rsid w:val="006B5C93"/>
    <w:rsid w:val="006C4A5D"/>
    <w:rsid w:val="006C5F49"/>
    <w:rsid w:val="006D03DC"/>
    <w:rsid w:val="006D21E1"/>
    <w:rsid w:val="006D3B5C"/>
    <w:rsid w:val="006D5642"/>
    <w:rsid w:val="006D6043"/>
    <w:rsid w:val="006F0EFD"/>
    <w:rsid w:val="006F17E1"/>
    <w:rsid w:val="006F4A81"/>
    <w:rsid w:val="006F65B1"/>
    <w:rsid w:val="006F6B34"/>
    <w:rsid w:val="00710680"/>
    <w:rsid w:val="00715F91"/>
    <w:rsid w:val="00720B9D"/>
    <w:rsid w:val="007238D4"/>
    <w:rsid w:val="007305B0"/>
    <w:rsid w:val="0073522F"/>
    <w:rsid w:val="00742154"/>
    <w:rsid w:val="0074251D"/>
    <w:rsid w:val="00744E23"/>
    <w:rsid w:val="00750CF1"/>
    <w:rsid w:val="00760218"/>
    <w:rsid w:val="00760F03"/>
    <w:rsid w:val="00767474"/>
    <w:rsid w:val="00770169"/>
    <w:rsid w:val="007746DF"/>
    <w:rsid w:val="00774CEE"/>
    <w:rsid w:val="0077561E"/>
    <w:rsid w:val="007774CC"/>
    <w:rsid w:val="007779A5"/>
    <w:rsid w:val="00780369"/>
    <w:rsid w:val="0078111E"/>
    <w:rsid w:val="00781914"/>
    <w:rsid w:val="00786140"/>
    <w:rsid w:val="007909C6"/>
    <w:rsid w:val="0079175C"/>
    <w:rsid w:val="00792F7F"/>
    <w:rsid w:val="00793B9E"/>
    <w:rsid w:val="00794C75"/>
    <w:rsid w:val="007A4ABB"/>
    <w:rsid w:val="007B1400"/>
    <w:rsid w:val="007C12E1"/>
    <w:rsid w:val="007C2BBE"/>
    <w:rsid w:val="007D2547"/>
    <w:rsid w:val="007D4805"/>
    <w:rsid w:val="007D6740"/>
    <w:rsid w:val="007E61B2"/>
    <w:rsid w:val="007F5AAB"/>
    <w:rsid w:val="008000BE"/>
    <w:rsid w:val="0080129E"/>
    <w:rsid w:val="00803373"/>
    <w:rsid w:val="00804A89"/>
    <w:rsid w:val="008050E4"/>
    <w:rsid w:val="0080691D"/>
    <w:rsid w:val="00806B2D"/>
    <w:rsid w:val="0080748A"/>
    <w:rsid w:val="008145AD"/>
    <w:rsid w:val="0081757F"/>
    <w:rsid w:val="0082015F"/>
    <w:rsid w:val="00820DD6"/>
    <w:rsid w:val="00822166"/>
    <w:rsid w:val="008222F2"/>
    <w:rsid w:val="00823BE3"/>
    <w:rsid w:val="00824EBB"/>
    <w:rsid w:val="008321B9"/>
    <w:rsid w:val="008335F5"/>
    <w:rsid w:val="00837A4B"/>
    <w:rsid w:val="00840DC1"/>
    <w:rsid w:val="008424FE"/>
    <w:rsid w:val="00843F63"/>
    <w:rsid w:val="008555C8"/>
    <w:rsid w:val="00857DDC"/>
    <w:rsid w:val="00861393"/>
    <w:rsid w:val="00861D17"/>
    <w:rsid w:val="00866F14"/>
    <w:rsid w:val="00870792"/>
    <w:rsid w:val="0087080C"/>
    <w:rsid w:val="008734C6"/>
    <w:rsid w:val="0087488F"/>
    <w:rsid w:val="00874B7D"/>
    <w:rsid w:val="00882533"/>
    <w:rsid w:val="00882F10"/>
    <w:rsid w:val="00883365"/>
    <w:rsid w:val="00883509"/>
    <w:rsid w:val="00884852"/>
    <w:rsid w:val="008870D4"/>
    <w:rsid w:val="008924B3"/>
    <w:rsid w:val="00893ACB"/>
    <w:rsid w:val="00895B54"/>
    <w:rsid w:val="008A0550"/>
    <w:rsid w:val="008A0FEE"/>
    <w:rsid w:val="008A1BB5"/>
    <w:rsid w:val="008A3392"/>
    <w:rsid w:val="008A42B2"/>
    <w:rsid w:val="008B20DD"/>
    <w:rsid w:val="008B6542"/>
    <w:rsid w:val="008C191C"/>
    <w:rsid w:val="008C2551"/>
    <w:rsid w:val="008C4A6D"/>
    <w:rsid w:val="008C5B01"/>
    <w:rsid w:val="008C6174"/>
    <w:rsid w:val="008C6808"/>
    <w:rsid w:val="008D101E"/>
    <w:rsid w:val="008D18BD"/>
    <w:rsid w:val="008E2FF0"/>
    <w:rsid w:val="008E7F77"/>
    <w:rsid w:val="008F236F"/>
    <w:rsid w:val="009260D0"/>
    <w:rsid w:val="009275AC"/>
    <w:rsid w:val="00932AC6"/>
    <w:rsid w:val="00945537"/>
    <w:rsid w:val="009529E9"/>
    <w:rsid w:val="009531D3"/>
    <w:rsid w:val="009554B9"/>
    <w:rsid w:val="00957553"/>
    <w:rsid w:val="0096171D"/>
    <w:rsid w:val="00963E34"/>
    <w:rsid w:val="00970868"/>
    <w:rsid w:val="00970FC8"/>
    <w:rsid w:val="00971F70"/>
    <w:rsid w:val="00974E59"/>
    <w:rsid w:val="00976E08"/>
    <w:rsid w:val="009808C7"/>
    <w:rsid w:val="00982412"/>
    <w:rsid w:val="00983742"/>
    <w:rsid w:val="00983D58"/>
    <w:rsid w:val="00986BFE"/>
    <w:rsid w:val="0099082E"/>
    <w:rsid w:val="00991284"/>
    <w:rsid w:val="0099510A"/>
    <w:rsid w:val="00995680"/>
    <w:rsid w:val="00996645"/>
    <w:rsid w:val="009A0CBB"/>
    <w:rsid w:val="009A569B"/>
    <w:rsid w:val="009A5A27"/>
    <w:rsid w:val="009A6078"/>
    <w:rsid w:val="009B1792"/>
    <w:rsid w:val="009B48AE"/>
    <w:rsid w:val="009C5262"/>
    <w:rsid w:val="009C5948"/>
    <w:rsid w:val="009C7050"/>
    <w:rsid w:val="009D25A7"/>
    <w:rsid w:val="009D6F6A"/>
    <w:rsid w:val="009E3268"/>
    <w:rsid w:val="009E4394"/>
    <w:rsid w:val="009E7954"/>
    <w:rsid w:val="009F354D"/>
    <w:rsid w:val="009F56AB"/>
    <w:rsid w:val="00A019DC"/>
    <w:rsid w:val="00A0252C"/>
    <w:rsid w:val="00A05F74"/>
    <w:rsid w:val="00A06D0B"/>
    <w:rsid w:val="00A07688"/>
    <w:rsid w:val="00A0778D"/>
    <w:rsid w:val="00A10990"/>
    <w:rsid w:val="00A11A67"/>
    <w:rsid w:val="00A12D85"/>
    <w:rsid w:val="00A13D6F"/>
    <w:rsid w:val="00A17952"/>
    <w:rsid w:val="00A214BF"/>
    <w:rsid w:val="00A26500"/>
    <w:rsid w:val="00A30689"/>
    <w:rsid w:val="00A3248A"/>
    <w:rsid w:val="00A327CC"/>
    <w:rsid w:val="00A350BB"/>
    <w:rsid w:val="00A354B3"/>
    <w:rsid w:val="00A3745A"/>
    <w:rsid w:val="00A470A5"/>
    <w:rsid w:val="00A47338"/>
    <w:rsid w:val="00A507B1"/>
    <w:rsid w:val="00A51A53"/>
    <w:rsid w:val="00A73239"/>
    <w:rsid w:val="00A74E31"/>
    <w:rsid w:val="00A84B56"/>
    <w:rsid w:val="00A84DBB"/>
    <w:rsid w:val="00A87E7D"/>
    <w:rsid w:val="00A948D2"/>
    <w:rsid w:val="00A97597"/>
    <w:rsid w:val="00AA3058"/>
    <w:rsid w:val="00AB4932"/>
    <w:rsid w:val="00AC19FB"/>
    <w:rsid w:val="00AC5831"/>
    <w:rsid w:val="00AC6A2F"/>
    <w:rsid w:val="00AD1745"/>
    <w:rsid w:val="00AD3B4D"/>
    <w:rsid w:val="00AE06BA"/>
    <w:rsid w:val="00AE567D"/>
    <w:rsid w:val="00AF421A"/>
    <w:rsid w:val="00B00F02"/>
    <w:rsid w:val="00B01FF2"/>
    <w:rsid w:val="00B0470E"/>
    <w:rsid w:val="00B04E08"/>
    <w:rsid w:val="00B06CD5"/>
    <w:rsid w:val="00B1016F"/>
    <w:rsid w:val="00B1085B"/>
    <w:rsid w:val="00B1249C"/>
    <w:rsid w:val="00B410AD"/>
    <w:rsid w:val="00B44338"/>
    <w:rsid w:val="00B52785"/>
    <w:rsid w:val="00B534F0"/>
    <w:rsid w:val="00B56A98"/>
    <w:rsid w:val="00B57657"/>
    <w:rsid w:val="00B57778"/>
    <w:rsid w:val="00B60C5A"/>
    <w:rsid w:val="00B64FD9"/>
    <w:rsid w:val="00B71D31"/>
    <w:rsid w:val="00B756B9"/>
    <w:rsid w:val="00B81A4E"/>
    <w:rsid w:val="00B82396"/>
    <w:rsid w:val="00B8325D"/>
    <w:rsid w:val="00B86E62"/>
    <w:rsid w:val="00B92E3B"/>
    <w:rsid w:val="00BA1C22"/>
    <w:rsid w:val="00BA5A55"/>
    <w:rsid w:val="00BB328D"/>
    <w:rsid w:val="00BB5D52"/>
    <w:rsid w:val="00BC115E"/>
    <w:rsid w:val="00BC1CB9"/>
    <w:rsid w:val="00BC7726"/>
    <w:rsid w:val="00BD0A67"/>
    <w:rsid w:val="00BD2DEA"/>
    <w:rsid w:val="00BD3E9E"/>
    <w:rsid w:val="00BE254F"/>
    <w:rsid w:val="00BE3470"/>
    <w:rsid w:val="00BE3697"/>
    <w:rsid w:val="00BE59C2"/>
    <w:rsid w:val="00BE637D"/>
    <w:rsid w:val="00BE7415"/>
    <w:rsid w:val="00BF1CAA"/>
    <w:rsid w:val="00BF2771"/>
    <w:rsid w:val="00C079AB"/>
    <w:rsid w:val="00C10542"/>
    <w:rsid w:val="00C110B8"/>
    <w:rsid w:val="00C122AB"/>
    <w:rsid w:val="00C13B29"/>
    <w:rsid w:val="00C272C6"/>
    <w:rsid w:val="00C34B3B"/>
    <w:rsid w:val="00C364F0"/>
    <w:rsid w:val="00C43273"/>
    <w:rsid w:val="00C45E83"/>
    <w:rsid w:val="00C512CA"/>
    <w:rsid w:val="00C51FF5"/>
    <w:rsid w:val="00C5777F"/>
    <w:rsid w:val="00C61BB0"/>
    <w:rsid w:val="00C64B1A"/>
    <w:rsid w:val="00C70339"/>
    <w:rsid w:val="00C74730"/>
    <w:rsid w:val="00C77101"/>
    <w:rsid w:val="00C83CF8"/>
    <w:rsid w:val="00C85DCE"/>
    <w:rsid w:val="00C92D19"/>
    <w:rsid w:val="00C93257"/>
    <w:rsid w:val="00CA054A"/>
    <w:rsid w:val="00CA2627"/>
    <w:rsid w:val="00CA459D"/>
    <w:rsid w:val="00CA642E"/>
    <w:rsid w:val="00CA6BCD"/>
    <w:rsid w:val="00CB63E2"/>
    <w:rsid w:val="00CB655A"/>
    <w:rsid w:val="00CC3539"/>
    <w:rsid w:val="00CC5FAA"/>
    <w:rsid w:val="00CC7B96"/>
    <w:rsid w:val="00CC7C14"/>
    <w:rsid w:val="00CD20F8"/>
    <w:rsid w:val="00CD299A"/>
    <w:rsid w:val="00CE3FFF"/>
    <w:rsid w:val="00CF40EF"/>
    <w:rsid w:val="00CF4EFC"/>
    <w:rsid w:val="00D06045"/>
    <w:rsid w:val="00D12EF1"/>
    <w:rsid w:val="00D218F6"/>
    <w:rsid w:val="00D22457"/>
    <w:rsid w:val="00D23BFD"/>
    <w:rsid w:val="00D240AA"/>
    <w:rsid w:val="00D2485E"/>
    <w:rsid w:val="00D2761E"/>
    <w:rsid w:val="00D300C8"/>
    <w:rsid w:val="00D30A57"/>
    <w:rsid w:val="00D34663"/>
    <w:rsid w:val="00D44D9A"/>
    <w:rsid w:val="00D45543"/>
    <w:rsid w:val="00D45E4C"/>
    <w:rsid w:val="00D46B17"/>
    <w:rsid w:val="00D52B87"/>
    <w:rsid w:val="00D53BEE"/>
    <w:rsid w:val="00D5673E"/>
    <w:rsid w:val="00D57F6A"/>
    <w:rsid w:val="00D66A82"/>
    <w:rsid w:val="00D7104B"/>
    <w:rsid w:val="00D711F5"/>
    <w:rsid w:val="00D723ED"/>
    <w:rsid w:val="00D82476"/>
    <w:rsid w:val="00D82629"/>
    <w:rsid w:val="00D85486"/>
    <w:rsid w:val="00D87470"/>
    <w:rsid w:val="00D87D5B"/>
    <w:rsid w:val="00D87F7F"/>
    <w:rsid w:val="00D90FBD"/>
    <w:rsid w:val="00D93500"/>
    <w:rsid w:val="00D954D6"/>
    <w:rsid w:val="00DA0893"/>
    <w:rsid w:val="00DA4C0E"/>
    <w:rsid w:val="00DA6305"/>
    <w:rsid w:val="00DB19E7"/>
    <w:rsid w:val="00DB324B"/>
    <w:rsid w:val="00DB3654"/>
    <w:rsid w:val="00DB4080"/>
    <w:rsid w:val="00DB564C"/>
    <w:rsid w:val="00DC0797"/>
    <w:rsid w:val="00DC2740"/>
    <w:rsid w:val="00DC57A9"/>
    <w:rsid w:val="00DC64B5"/>
    <w:rsid w:val="00DC6F5C"/>
    <w:rsid w:val="00DD0562"/>
    <w:rsid w:val="00DD129F"/>
    <w:rsid w:val="00DD4615"/>
    <w:rsid w:val="00DD6C86"/>
    <w:rsid w:val="00DE4DB8"/>
    <w:rsid w:val="00DF25B9"/>
    <w:rsid w:val="00DF2DAD"/>
    <w:rsid w:val="00DF5CF5"/>
    <w:rsid w:val="00E0683D"/>
    <w:rsid w:val="00E06D42"/>
    <w:rsid w:val="00E1112D"/>
    <w:rsid w:val="00E208B7"/>
    <w:rsid w:val="00E23CAC"/>
    <w:rsid w:val="00E33234"/>
    <w:rsid w:val="00E33406"/>
    <w:rsid w:val="00E422FB"/>
    <w:rsid w:val="00E43484"/>
    <w:rsid w:val="00E4543D"/>
    <w:rsid w:val="00E45D25"/>
    <w:rsid w:val="00E460FB"/>
    <w:rsid w:val="00E47CD8"/>
    <w:rsid w:val="00E52435"/>
    <w:rsid w:val="00E534B8"/>
    <w:rsid w:val="00E63AFA"/>
    <w:rsid w:val="00E64FF7"/>
    <w:rsid w:val="00E66CD2"/>
    <w:rsid w:val="00E7672E"/>
    <w:rsid w:val="00E805DA"/>
    <w:rsid w:val="00E83735"/>
    <w:rsid w:val="00E84974"/>
    <w:rsid w:val="00E94187"/>
    <w:rsid w:val="00EA0AF2"/>
    <w:rsid w:val="00EA2927"/>
    <w:rsid w:val="00EA3707"/>
    <w:rsid w:val="00EB67E6"/>
    <w:rsid w:val="00EC1304"/>
    <w:rsid w:val="00EC1AAA"/>
    <w:rsid w:val="00EC361D"/>
    <w:rsid w:val="00EC5EC2"/>
    <w:rsid w:val="00EC78FB"/>
    <w:rsid w:val="00ED04A7"/>
    <w:rsid w:val="00ED35A5"/>
    <w:rsid w:val="00EE0C4B"/>
    <w:rsid w:val="00EE1E0F"/>
    <w:rsid w:val="00EE215E"/>
    <w:rsid w:val="00EE2370"/>
    <w:rsid w:val="00EF0C77"/>
    <w:rsid w:val="00EF65D9"/>
    <w:rsid w:val="00F0001A"/>
    <w:rsid w:val="00F03C51"/>
    <w:rsid w:val="00F03E3B"/>
    <w:rsid w:val="00F1025C"/>
    <w:rsid w:val="00F16678"/>
    <w:rsid w:val="00F2115C"/>
    <w:rsid w:val="00F23901"/>
    <w:rsid w:val="00F27544"/>
    <w:rsid w:val="00F32EFC"/>
    <w:rsid w:val="00F40036"/>
    <w:rsid w:val="00F40C51"/>
    <w:rsid w:val="00F4450B"/>
    <w:rsid w:val="00F467CC"/>
    <w:rsid w:val="00F4792B"/>
    <w:rsid w:val="00F518D1"/>
    <w:rsid w:val="00F53C71"/>
    <w:rsid w:val="00F56440"/>
    <w:rsid w:val="00F5796B"/>
    <w:rsid w:val="00F60AC1"/>
    <w:rsid w:val="00F650B7"/>
    <w:rsid w:val="00F65649"/>
    <w:rsid w:val="00F67349"/>
    <w:rsid w:val="00F67865"/>
    <w:rsid w:val="00F70ADC"/>
    <w:rsid w:val="00F77EBF"/>
    <w:rsid w:val="00F80F0C"/>
    <w:rsid w:val="00F8179C"/>
    <w:rsid w:val="00F86509"/>
    <w:rsid w:val="00F96A35"/>
    <w:rsid w:val="00FA1A68"/>
    <w:rsid w:val="00FB5898"/>
    <w:rsid w:val="00FB5BCD"/>
    <w:rsid w:val="00FC0B9B"/>
    <w:rsid w:val="00FC313E"/>
    <w:rsid w:val="00FC3505"/>
    <w:rsid w:val="00FD1744"/>
    <w:rsid w:val="00FD29A5"/>
    <w:rsid w:val="00FE1F59"/>
    <w:rsid w:val="00FE25CC"/>
    <w:rsid w:val="00FE3667"/>
    <w:rsid w:val="00FE66E0"/>
    <w:rsid w:val="00FE749F"/>
    <w:rsid w:val="00FF04DA"/>
    <w:rsid w:val="00FF2403"/>
    <w:rsid w:val="00FF2968"/>
    <w:rsid w:val="00FF660D"/>
    <w:rsid w:val="00FF6B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7B87"/>
  <w15:docId w15:val="{F8188C85-2FF5-4F82-9065-A64B6FF8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BCE"/>
    <w:rPr>
      <w:sz w:val="24"/>
      <w:szCs w:val="24"/>
    </w:rPr>
  </w:style>
  <w:style w:type="paragraph" w:styleId="1">
    <w:name w:val="heading 1"/>
    <w:basedOn w:val="a"/>
    <w:next w:val="a"/>
    <w:qFormat/>
    <w:rsid w:val="00EF7B96"/>
    <w:pPr>
      <w:keepNext/>
      <w:spacing w:before="240" w:after="60"/>
      <w:outlineLvl w:val="0"/>
    </w:pPr>
    <w:rPr>
      <w:b/>
      <w:bCs/>
      <w:kern w:val="36"/>
      <w:sz w:val="48"/>
      <w:szCs w:val="48"/>
    </w:rPr>
  </w:style>
  <w:style w:type="paragraph" w:styleId="2">
    <w:name w:val="heading 2"/>
    <w:basedOn w:val="a"/>
    <w:next w:val="a"/>
    <w:qFormat/>
    <w:rsid w:val="00EF7B96"/>
    <w:pPr>
      <w:keepNext/>
      <w:spacing w:before="240" w:after="60"/>
      <w:outlineLvl w:val="1"/>
    </w:pPr>
    <w:rPr>
      <w:b/>
      <w:bCs/>
      <w:iCs/>
      <w:sz w:val="36"/>
      <w:szCs w:val="36"/>
    </w:rPr>
  </w:style>
  <w:style w:type="paragraph" w:styleId="3">
    <w:name w:val="heading 3"/>
    <w:basedOn w:val="a"/>
    <w:next w:val="a"/>
    <w:qFormat/>
    <w:rsid w:val="00EF7B96"/>
    <w:pPr>
      <w:keepNext/>
      <w:spacing w:before="240" w:after="60"/>
      <w:outlineLvl w:val="2"/>
    </w:pPr>
    <w:rPr>
      <w:b/>
      <w:bCs/>
      <w:sz w:val="28"/>
      <w:szCs w:val="28"/>
    </w:rPr>
  </w:style>
  <w:style w:type="paragraph" w:styleId="4">
    <w:name w:val="heading 4"/>
    <w:basedOn w:val="a"/>
    <w:next w:val="a"/>
    <w:qFormat/>
    <w:rsid w:val="00EF7B96"/>
    <w:pPr>
      <w:keepNext/>
      <w:spacing w:before="240" w:after="60"/>
      <w:outlineLvl w:val="3"/>
    </w:pPr>
    <w:rPr>
      <w:b/>
      <w:bCs/>
    </w:rPr>
  </w:style>
  <w:style w:type="paragraph" w:styleId="5">
    <w:name w:val="heading 5"/>
    <w:basedOn w:val="a"/>
    <w:next w:val="a"/>
    <w:qFormat/>
    <w:rsid w:val="00EF7B96"/>
    <w:pPr>
      <w:spacing w:before="240" w:after="60"/>
      <w:outlineLvl w:val="4"/>
    </w:pPr>
    <w:rPr>
      <w:b/>
      <w:bCs/>
      <w:iCs/>
      <w:sz w:val="20"/>
      <w:szCs w:val="20"/>
    </w:rPr>
  </w:style>
  <w:style w:type="paragraph" w:styleId="6">
    <w:name w:val="heading 6"/>
    <w:basedOn w:val="a"/>
    <w:next w:val="a"/>
    <w:qFormat/>
    <w:rsid w:val="00EF7B96"/>
    <w:pPr>
      <w:spacing w:before="240" w:after="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4A81"/>
    <w:pPr>
      <w:tabs>
        <w:tab w:val="center" w:pos="4153"/>
        <w:tab w:val="right" w:pos="8306"/>
      </w:tabs>
    </w:pPr>
  </w:style>
  <w:style w:type="character" w:customStyle="1" w:styleId="a4">
    <w:name w:val="כותרת עליונה תו"/>
    <w:basedOn w:val="a0"/>
    <w:link w:val="a3"/>
    <w:uiPriority w:val="99"/>
    <w:rsid w:val="006F4A81"/>
    <w:rPr>
      <w:sz w:val="24"/>
      <w:szCs w:val="24"/>
    </w:rPr>
  </w:style>
  <w:style w:type="paragraph" w:styleId="a5">
    <w:name w:val="footer"/>
    <w:basedOn w:val="a"/>
    <w:link w:val="a6"/>
    <w:uiPriority w:val="99"/>
    <w:unhideWhenUsed/>
    <w:rsid w:val="006F4A81"/>
    <w:pPr>
      <w:tabs>
        <w:tab w:val="center" w:pos="4153"/>
        <w:tab w:val="right" w:pos="8306"/>
      </w:tabs>
    </w:pPr>
  </w:style>
  <w:style w:type="character" w:customStyle="1" w:styleId="a6">
    <w:name w:val="כותרת תחתונה תו"/>
    <w:basedOn w:val="a0"/>
    <w:link w:val="a5"/>
    <w:uiPriority w:val="99"/>
    <w:rsid w:val="006F4A81"/>
    <w:rPr>
      <w:sz w:val="24"/>
      <w:szCs w:val="24"/>
    </w:rPr>
  </w:style>
  <w:style w:type="paragraph" w:styleId="a7">
    <w:name w:val="List Paragraph"/>
    <w:basedOn w:val="a"/>
    <w:uiPriority w:val="34"/>
    <w:qFormat/>
    <w:rsid w:val="00B82396"/>
    <w:pPr>
      <w:ind w:left="720"/>
      <w:contextualSpacing/>
    </w:pPr>
  </w:style>
  <w:style w:type="paragraph" w:customStyle="1" w:styleId="m-8872644152240273779m-5649910742162954817m7126937516452650882msolistparagraph">
    <w:name w:val="m_-8872644152240273779m-5649910742162954817m7126937516452650882msolistparagraph"/>
    <w:basedOn w:val="a"/>
    <w:rsid w:val="00E23CAC"/>
    <w:pPr>
      <w:spacing w:before="100" w:beforeAutospacing="1" w:after="100" w:afterAutospacing="1"/>
    </w:pPr>
    <w:rPr>
      <w:rFonts w:ascii="Calibri" w:eastAsiaTheme="minorHAnsi" w:hAnsi="Calibri" w:cs="Calibri"/>
      <w:sz w:val="22"/>
      <w:szCs w:val="22"/>
    </w:rPr>
  </w:style>
  <w:style w:type="character" w:styleId="a8">
    <w:name w:val="annotation reference"/>
    <w:basedOn w:val="a0"/>
    <w:uiPriority w:val="99"/>
    <w:semiHidden/>
    <w:unhideWhenUsed/>
    <w:rsid w:val="00625655"/>
    <w:rPr>
      <w:sz w:val="16"/>
      <w:szCs w:val="16"/>
    </w:rPr>
  </w:style>
  <w:style w:type="paragraph" w:styleId="a9">
    <w:name w:val="annotation text"/>
    <w:basedOn w:val="a"/>
    <w:link w:val="aa"/>
    <w:uiPriority w:val="99"/>
    <w:unhideWhenUsed/>
    <w:rsid w:val="00625655"/>
    <w:rPr>
      <w:sz w:val="20"/>
      <w:szCs w:val="20"/>
    </w:rPr>
  </w:style>
  <w:style w:type="character" w:customStyle="1" w:styleId="aa">
    <w:name w:val="טקסט הערה תו"/>
    <w:basedOn w:val="a0"/>
    <w:link w:val="a9"/>
    <w:uiPriority w:val="99"/>
    <w:rsid w:val="00625655"/>
  </w:style>
  <w:style w:type="paragraph" w:styleId="ab">
    <w:name w:val="annotation subject"/>
    <w:basedOn w:val="a9"/>
    <w:next w:val="a9"/>
    <w:link w:val="ac"/>
    <w:uiPriority w:val="99"/>
    <w:semiHidden/>
    <w:unhideWhenUsed/>
    <w:rsid w:val="00625655"/>
    <w:rPr>
      <w:b/>
      <w:bCs/>
    </w:rPr>
  </w:style>
  <w:style w:type="character" w:customStyle="1" w:styleId="ac">
    <w:name w:val="נושא הערה תו"/>
    <w:basedOn w:val="aa"/>
    <w:link w:val="ab"/>
    <w:uiPriority w:val="99"/>
    <w:semiHidden/>
    <w:rsid w:val="00625655"/>
    <w:rPr>
      <w:b/>
      <w:bCs/>
    </w:rPr>
  </w:style>
  <w:style w:type="paragraph" w:styleId="ad">
    <w:name w:val="Balloon Text"/>
    <w:basedOn w:val="a"/>
    <w:link w:val="ae"/>
    <w:uiPriority w:val="99"/>
    <w:semiHidden/>
    <w:unhideWhenUsed/>
    <w:rsid w:val="00625655"/>
    <w:rPr>
      <w:rFonts w:ascii="Tahoma" w:hAnsi="Tahoma" w:cs="Tahoma"/>
      <w:sz w:val="18"/>
      <w:szCs w:val="18"/>
    </w:rPr>
  </w:style>
  <w:style w:type="character" w:customStyle="1" w:styleId="ae">
    <w:name w:val="טקסט בלונים תו"/>
    <w:basedOn w:val="a0"/>
    <w:link w:val="ad"/>
    <w:uiPriority w:val="99"/>
    <w:semiHidden/>
    <w:rsid w:val="00625655"/>
    <w:rPr>
      <w:rFonts w:ascii="Tahoma" w:hAnsi="Tahoma" w:cs="Tahoma"/>
      <w:sz w:val="18"/>
      <w:szCs w:val="18"/>
    </w:rPr>
  </w:style>
  <w:style w:type="character" w:customStyle="1" w:styleId="fontstyle01">
    <w:name w:val="fontstyle01"/>
    <w:basedOn w:val="a0"/>
    <w:rsid w:val="001E5FE3"/>
    <w:rPr>
      <w:rFonts w:ascii="David" w:hAnsi="David" w:cs="David" w:hint="default"/>
      <w:b w:val="0"/>
      <w:bCs w:val="0"/>
      <w:i w:val="0"/>
      <w:iCs w:val="0"/>
      <w:color w:val="000000"/>
      <w:sz w:val="24"/>
      <w:szCs w:val="24"/>
    </w:rPr>
  </w:style>
  <w:style w:type="character" w:customStyle="1" w:styleId="fontstyle21">
    <w:name w:val="fontstyle21"/>
    <w:basedOn w:val="a0"/>
    <w:rsid w:val="001E5FE3"/>
    <w:rPr>
      <w:rFonts w:ascii="David-Bold" w:hAnsi="David-Bold" w:hint="default"/>
      <w:b/>
      <w:bCs/>
      <w:i w:val="0"/>
      <w:iCs w:val="0"/>
      <w:color w:val="000000"/>
      <w:sz w:val="24"/>
      <w:szCs w:val="24"/>
    </w:rPr>
  </w:style>
  <w:style w:type="paragraph" w:styleId="af">
    <w:name w:val="Revision"/>
    <w:hidden/>
    <w:uiPriority w:val="99"/>
    <w:semiHidden/>
    <w:rsid w:val="001C066F"/>
    <w:rPr>
      <w:sz w:val="24"/>
      <w:szCs w:val="24"/>
    </w:rPr>
  </w:style>
  <w:style w:type="table" w:styleId="af0">
    <w:name w:val="Table Grid"/>
    <w:basedOn w:val="a1"/>
    <w:uiPriority w:val="39"/>
    <w:rsid w:val="00C36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EA0AF2"/>
    <w:pPr>
      <w:spacing w:before="100" w:beforeAutospacing="1" w:after="100" w:afterAutospacing="1"/>
    </w:pPr>
    <w:rPr>
      <w:rFonts w:eastAsiaTheme="minorEastAsia"/>
    </w:rPr>
  </w:style>
  <w:style w:type="character" w:styleId="af1">
    <w:name w:val="line number"/>
    <w:basedOn w:val="a0"/>
    <w:uiPriority w:val="99"/>
    <w:semiHidden/>
    <w:unhideWhenUsed/>
    <w:rsid w:val="004D16A4"/>
  </w:style>
  <w:style w:type="paragraph" w:customStyle="1" w:styleId="elementtoproof">
    <w:name w:val="elementtoproof"/>
    <w:basedOn w:val="a"/>
    <w:uiPriority w:val="99"/>
    <w:semiHidden/>
    <w:rsid w:val="008B20D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5470">
      <w:bodyDiv w:val="1"/>
      <w:marLeft w:val="0"/>
      <w:marRight w:val="0"/>
      <w:marTop w:val="0"/>
      <w:marBottom w:val="0"/>
      <w:divBdr>
        <w:top w:val="none" w:sz="0" w:space="0" w:color="auto"/>
        <w:left w:val="none" w:sz="0" w:space="0" w:color="auto"/>
        <w:bottom w:val="none" w:sz="0" w:space="0" w:color="auto"/>
        <w:right w:val="none" w:sz="0" w:space="0" w:color="auto"/>
      </w:divBdr>
    </w:div>
    <w:div w:id="94248111">
      <w:bodyDiv w:val="1"/>
      <w:marLeft w:val="0"/>
      <w:marRight w:val="0"/>
      <w:marTop w:val="0"/>
      <w:marBottom w:val="0"/>
      <w:divBdr>
        <w:top w:val="none" w:sz="0" w:space="0" w:color="auto"/>
        <w:left w:val="none" w:sz="0" w:space="0" w:color="auto"/>
        <w:bottom w:val="none" w:sz="0" w:space="0" w:color="auto"/>
        <w:right w:val="none" w:sz="0" w:space="0" w:color="auto"/>
      </w:divBdr>
    </w:div>
    <w:div w:id="126319113">
      <w:bodyDiv w:val="1"/>
      <w:marLeft w:val="0"/>
      <w:marRight w:val="0"/>
      <w:marTop w:val="0"/>
      <w:marBottom w:val="0"/>
      <w:divBdr>
        <w:top w:val="none" w:sz="0" w:space="0" w:color="auto"/>
        <w:left w:val="none" w:sz="0" w:space="0" w:color="auto"/>
        <w:bottom w:val="none" w:sz="0" w:space="0" w:color="auto"/>
        <w:right w:val="none" w:sz="0" w:space="0" w:color="auto"/>
      </w:divBdr>
    </w:div>
    <w:div w:id="330067510">
      <w:bodyDiv w:val="1"/>
      <w:marLeft w:val="0"/>
      <w:marRight w:val="0"/>
      <w:marTop w:val="0"/>
      <w:marBottom w:val="0"/>
      <w:divBdr>
        <w:top w:val="none" w:sz="0" w:space="0" w:color="auto"/>
        <w:left w:val="none" w:sz="0" w:space="0" w:color="auto"/>
        <w:bottom w:val="none" w:sz="0" w:space="0" w:color="auto"/>
        <w:right w:val="none" w:sz="0" w:space="0" w:color="auto"/>
      </w:divBdr>
    </w:div>
    <w:div w:id="616376499">
      <w:bodyDiv w:val="1"/>
      <w:marLeft w:val="0"/>
      <w:marRight w:val="0"/>
      <w:marTop w:val="0"/>
      <w:marBottom w:val="0"/>
      <w:divBdr>
        <w:top w:val="none" w:sz="0" w:space="0" w:color="auto"/>
        <w:left w:val="none" w:sz="0" w:space="0" w:color="auto"/>
        <w:bottom w:val="none" w:sz="0" w:space="0" w:color="auto"/>
        <w:right w:val="none" w:sz="0" w:space="0" w:color="auto"/>
      </w:divBdr>
    </w:div>
    <w:div w:id="641426549">
      <w:bodyDiv w:val="1"/>
      <w:marLeft w:val="0"/>
      <w:marRight w:val="0"/>
      <w:marTop w:val="0"/>
      <w:marBottom w:val="0"/>
      <w:divBdr>
        <w:top w:val="none" w:sz="0" w:space="0" w:color="auto"/>
        <w:left w:val="none" w:sz="0" w:space="0" w:color="auto"/>
        <w:bottom w:val="none" w:sz="0" w:space="0" w:color="auto"/>
        <w:right w:val="none" w:sz="0" w:space="0" w:color="auto"/>
      </w:divBdr>
    </w:div>
    <w:div w:id="717900458">
      <w:bodyDiv w:val="1"/>
      <w:marLeft w:val="0"/>
      <w:marRight w:val="0"/>
      <w:marTop w:val="0"/>
      <w:marBottom w:val="0"/>
      <w:divBdr>
        <w:top w:val="none" w:sz="0" w:space="0" w:color="auto"/>
        <w:left w:val="none" w:sz="0" w:space="0" w:color="auto"/>
        <w:bottom w:val="none" w:sz="0" w:space="0" w:color="auto"/>
        <w:right w:val="none" w:sz="0" w:space="0" w:color="auto"/>
      </w:divBdr>
    </w:div>
    <w:div w:id="751509302">
      <w:bodyDiv w:val="1"/>
      <w:marLeft w:val="0"/>
      <w:marRight w:val="0"/>
      <w:marTop w:val="0"/>
      <w:marBottom w:val="0"/>
      <w:divBdr>
        <w:top w:val="none" w:sz="0" w:space="0" w:color="auto"/>
        <w:left w:val="none" w:sz="0" w:space="0" w:color="auto"/>
        <w:bottom w:val="none" w:sz="0" w:space="0" w:color="auto"/>
        <w:right w:val="none" w:sz="0" w:space="0" w:color="auto"/>
      </w:divBdr>
    </w:div>
    <w:div w:id="766846964">
      <w:bodyDiv w:val="1"/>
      <w:marLeft w:val="0"/>
      <w:marRight w:val="0"/>
      <w:marTop w:val="0"/>
      <w:marBottom w:val="0"/>
      <w:divBdr>
        <w:top w:val="none" w:sz="0" w:space="0" w:color="auto"/>
        <w:left w:val="none" w:sz="0" w:space="0" w:color="auto"/>
        <w:bottom w:val="none" w:sz="0" w:space="0" w:color="auto"/>
        <w:right w:val="none" w:sz="0" w:space="0" w:color="auto"/>
      </w:divBdr>
    </w:div>
    <w:div w:id="833881401">
      <w:bodyDiv w:val="1"/>
      <w:marLeft w:val="0"/>
      <w:marRight w:val="0"/>
      <w:marTop w:val="0"/>
      <w:marBottom w:val="0"/>
      <w:divBdr>
        <w:top w:val="none" w:sz="0" w:space="0" w:color="auto"/>
        <w:left w:val="none" w:sz="0" w:space="0" w:color="auto"/>
        <w:bottom w:val="none" w:sz="0" w:space="0" w:color="auto"/>
        <w:right w:val="none" w:sz="0" w:space="0" w:color="auto"/>
      </w:divBdr>
    </w:div>
    <w:div w:id="996883198">
      <w:bodyDiv w:val="1"/>
      <w:marLeft w:val="0"/>
      <w:marRight w:val="0"/>
      <w:marTop w:val="0"/>
      <w:marBottom w:val="0"/>
      <w:divBdr>
        <w:top w:val="none" w:sz="0" w:space="0" w:color="auto"/>
        <w:left w:val="none" w:sz="0" w:space="0" w:color="auto"/>
        <w:bottom w:val="none" w:sz="0" w:space="0" w:color="auto"/>
        <w:right w:val="none" w:sz="0" w:space="0" w:color="auto"/>
      </w:divBdr>
    </w:div>
    <w:div w:id="1023894812">
      <w:bodyDiv w:val="1"/>
      <w:marLeft w:val="0"/>
      <w:marRight w:val="0"/>
      <w:marTop w:val="0"/>
      <w:marBottom w:val="0"/>
      <w:divBdr>
        <w:top w:val="none" w:sz="0" w:space="0" w:color="auto"/>
        <w:left w:val="none" w:sz="0" w:space="0" w:color="auto"/>
        <w:bottom w:val="none" w:sz="0" w:space="0" w:color="auto"/>
        <w:right w:val="none" w:sz="0" w:space="0" w:color="auto"/>
      </w:divBdr>
    </w:div>
    <w:div w:id="1485584777">
      <w:bodyDiv w:val="1"/>
      <w:marLeft w:val="0"/>
      <w:marRight w:val="0"/>
      <w:marTop w:val="0"/>
      <w:marBottom w:val="0"/>
      <w:divBdr>
        <w:top w:val="none" w:sz="0" w:space="0" w:color="auto"/>
        <w:left w:val="none" w:sz="0" w:space="0" w:color="auto"/>
        <w:bottom w:val="none" w:sz="0" w:space="0" w:color="auto"/>
        <w:right w:val="none" w:sz="0" w:space="0" w:color="auto"/>
      </w:divBdr>
    </w:div>
    <w:div w:id="1635675984">
      <w:bodyDiv w:val="1"/>
      <w:marLeft w:val="0"/>
      <w:marRight w:val="0"/>
      <w:marTop w:val="0"/>
      <w:marBottom w:val="0"/>
      <w:divBdr>
        <w:top w:val="none" w:sz="0" w:space="0" w:color="auto"/>
        <w:left w:val="none" w:sz="0" w:space="0" w:color="auto"/>
        <w:bottom w:val="none" w:sz="0" w:space="0" w:color="auto"/>
        <w:right w:val="none" w:sz="0" w:space="0" w:color="auto"/>
      </w:divBdr>
    </w:div>
    <w:div w:id="1664314949">
      <w:bodyDiv w:val="1"/>
      <w:marLeft w:val="0"/>
      <w:marRight w:val="0"/>
      <w:marTop w:val="0"/>
      <w:marBottom w:val="0"/>
      <w:divBdr>
        <w:top w:val="none" w:sz="0" w:space="0" w:color="auto"/>
        <w:left w:val="none" w:sz="0" w:space="0" w:color="auto"/>
        <w:bottom w:val="none" w:sz="0" w:space="0" w:color="auto"/>
        <w:right w:val="none" w:sz="0" w:space="0" w:color="auto"/>
      </w:divBdr>
    </w:div>
    <w:div w:id="1727754762">
      <w:bodyDiv w:val="1"/>
      <w:marLeft w:val="0"/>
      <w:marRight w:val="0"/>
      <w:marTop w:val="0"/>
      <w:marBottom w:val="0"/>
      <w:divBdr>
        <w:top w:val="none" w:sz="0" w:space="0" w:color="auto"/>
        <w:left w:val="none" w:sz="0" w:space="0" w:color="auto"/>
        <w:bottom w:val="none" w:sz="0" w:space="0" w:color="auto"/>
        <w:right w:val="none" w:sz="0" w:space="0" w:color="auto"/>
      </w:divBdr>
    </w:div>
    <w:div w:id="1736004747">
      <w:bodyDiv w:val="1"/>
      <w:marLeft w:val="0"/>
      <w:marRight w:val="0"/>
      <w:marTop w:val="0"/>
      <w:marBottom w:val="0"/>
      <w:divBdr>
        <w:top w:val="none" w:sz="0" w:space="0" w:color="auto"/>
        <w:left w:val="none" w:sz="0" w:space="0" w:color="auto"/>
        <w:bottom w:val="none" w:sz="0" w:space="0" w:color="auto"/>
        <w:right w:val="none" w:sz="0" w:space="0" w:color="auto"/>
      </w:divBdr>
    </w:div>
    <w:div w:id="1886600165">
      <w:bodyDiv w:val="1"/>
      <w:marLeft w:val="0"/>
      <w:marRight w:val="0"/>
      <w:marTop w:val="0"/>
      <w:marBottom w:val="0"/>
      <w:divBdr>
        <w:top w:val="none" w:sz="0" w:space="0" w:color="auto"/>
        <w:left w:val="none" w:sz="0" w:space="0" w:color="auto"/>
        <w:bottom w:val="none" w:sz="0" w:space="0" w:color="auto"/>
        <w:right w:val="none" w:sz="0" w:space="0" w:color="auto"/>
      </w:divBdr>
    </w:div>
    <w:div w:id="1902132197">
      <w:bodyDiv w:val="1"/>
      <w:marLeft w:val="0"/>
      <w:marRight w:val="0"/>
      <w:marTop w:val="0"/>
      <w:marBottom w:val="0"/>
      <w:divBdr>
        <w:top w:val="none" w:sz="0" w:space="0" w:color="auto"/>
        <w:left w:val="none" w:sz="0" w:space="0" w:color="auto"/>
        <w:bottom w:val="none" w:sz="0" w:space="0" w:color="auto"/>
        <w:right w:val="none" w:sz="0" w:space="0" w:color="auto"/>
      </w:divBdr>
    </w:div>
    <w:div w:id="1939212410">
      <w:bodyDiv w:val="1"/>
      <w:marLeft w:val="0"/>
      <w:marRight w:val="0"/>
      <w:marTop w:val="0"/>
      <w:marBottom w:val="0"/>
      <w:divBdr>
        <w:top w:val="none" w:sz="0" w:space="0" w:color="auto"/>
        <w:left w:val="none" w:sz="0" w:space="0" w:color="auto"/>
        <w:bottom w:val="none" w:sz="0" w:space="0" w:color="auto"/>
        <w:right w:val="none" w:sz="0" w:space="0" w:color="auto"/>
      </w:divBdr>
    </w:div>
    <w:div w:id="2075424709">
      <w:bodyDiv w:val="1"/>
      <w:marLeft w:val="0"/>
      <w:marRight w:val="0"/>
      <w:marTop w:val="0"/>
      <w:marBottom w:val="0"/>
      <w:divBdr>
        <w:top w:val="none" w:sz="0" w:space="0" w:color="auto"/>
        <w:left w:val="none" w:sz="0" w:space="0" w:color="auto"/>
        <w:bottom w:val="none" w:sz="0" w:space="0" w:color="auto"/>
        <w:right w:val="none" w:sz="0" w:space="0" w:color="auto"/>
      </w:divBdr>
    </w:div>
    <w:div w:id="2083679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FD7D04BCDC4883BB8958AD1FC2C45D"/>
        <w:category>
          <w:name w:val="כללי"/>
          <w:gallery w:val="placeholder"/>
        </w:category>
        <w:types>
          <w:type w:val="bbPlcHdr"/>
        </w:types>
        <w:behaviors>
          <w:behavior w:val="content"/>
        </w:behaviors>
        <w:guid w:val="{A590F933-DA46-4A96-A7A7-E3956C0157A4}"/>
      </w:docPartPr>
      <w:docPartBody>
        <w:p w:rsidR="00611EBB" w:rsidRDefault="00124E39" w:rsidP="00124E39">
          <w:pPr>
            <w:pStyle w:val="43FD7D04BCDC4883BB8958AD1FC2C45D"/>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21796F6BBCD4495F8BA0EE26CF5BEA09"/>
        <w:category>
          <w:name w:val="כללי"/>
          <w:gallery w:val="placeholder"/>
        </w:category>
        <w:types>
          <w:type w:val="bbPlcHdr"/>
        </w:types>
        <w:behaviors>
          <w:behavior w:val="content"/>
        </w:behaviors>
        <w:guid w:val="{D48EFE5F-401B-429D-BA13-5765D1D880FD}"/>
      </w:docPartPr>
      <w:docPartBody>
        <w:p w:rsidR="00611EBB" w:rsidRDefault="00124E39" w:rsidP="00124E39">
          <w:pPr>
            <w:pStyle w:val="21796F6BBCD4495F8BA0EE26CF5BEA0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73A13F2BA4F433081C2DCF1A1B0CF10"/>
        <w:category>
          <w:name w:val="כללי"/>
          <w:gallery w:val="placeholder"/>
        </w:category>
        <w:types>
          <w:type w:val="bbPlcHdr"/>
        </w:types>
        <w:behaviors>
          <w:behavior w:val="content"/>
        </w:behaviors>
        <w:guid w:val="{BCF2B395-B1E7-4595-9B11-3130E62CEC6A}"/>
      </w:docPartPr>
      <w:docPartBody>
        <w:p w:rsidR="00611EBB" w:rsidRDefault="00124E39" w:rsidP="00124E39">
          <w:pPr>
            <w:pStyle w:val="173A13F2BA4F433081C2DCF1A1B0CF1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7B9D6087A974F47827CC178CA068186"/>
        <w:category>
          <w:name w:val="כללי"/>
          <w:gallery w:val="placeholder"/>
        </w:category>
        <w:types>
          <w:type w:val="bbPlcHdr"/>
        </w:types>
        <w:behaviors>
          <w:behavior w:val="content"/>
        </w:behaviors>
        <w:guid w:val="{2C455E21-4C89-42F4-851B-67FB9ECB819C}"/>
      </w:docPartPr>
      <w:docPartBody>
        <w:p w:rsidR="00611EBB" w:rsidRDefault="00124E39" w:rsidP="00124E39">
          <w:pPr>
            <w:pStyle w:val="57B9D6087A974F47827CC178CA06818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0FE7D982E7C4AE998452898A3AB36DD"/>
        <w:category>
          <w:name w:val="כללי"/>
          <w:gallery w:val="placeholder"/>
        </w:category>
        <w:types>
          <w:type w:val="bbPlcHdr"/>
        </w:types>
        <w:behaviors>
          <w:behavior w:val="content"/>
        </w:behaviors>
        <w:guid w:val="{EB053976-F55D-4D36-95C8-16CE13ABE480}"/>
      </w:docPartPr>
      <w:docPartBody>
        <w:p w:rsidR="00611EBB" w:rsidRDefault="00124E39" w:rsidP="00124E39">
          <w:pPr>
            <w:pStyle w:val="F0FE7D982E7C4AE998452898A3AB36D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7091A3EF30F4ED9A86945F25585632F"/>
        <w:category>
          <w:name w:val="כללי"/>
          <w:gallery w:val="placeholder"/>
        </w:category>
        <w:types>
          <w:type w:val="bbPlcHdr"/>
        </w:types>
        <w:behaviors>
          <w:behavior w:val="content"/>
        </w:behaviors>
        <w:guid w:val="{9F990417-B8C6-49C7-B48A-4E54FF5E70E2}"/>
      </w:docPartPr>
      <w:docPartBody>
        <w:p w:rsidR="00611EBB" w:rsidRDefault="00124E39" w:rsidP="00124E39">
          <w:pPr>
            <w:pStyle w:val="17091A3EF30F4ED9A86945F25585632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CF2BF5E92EC47ACBA7281784CF00E0A"/>
        <w:category>
          <w:name w:val="כללי"/>
          <w:gallery w:val="placeholder"/>
        </w:category>
        <w:types>
          <w:type w:val="bbPlcHdr"/>
        </w:types>
        <w:behaviors>
          <w:behavior w:val="content"/>
        </w:behaviors>
        <w:guid w:val="{50C1780E-D78A-4EC8-971D-2AFFDDDA6A97}"/>
      </w:docPartPr>
      <w:docPartBody>
        <w:p w:rsidR="00611EBB" w:rsidRDefault="00124E39" w:rsidP="00124E39">
          <w:pPr>
            <w:pStyle w:val="3CF2BF5E92EC47ACBA7281784CF00E0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2A622933BD84F15917A13D5183A025D"/>
        <w:category>
          <w:name w:val="כללי"/>
          <w:gallery w:val="placeholder"/>
        </w:category>
        <w:types>
          <w:type w:val="bbPlcHdr"/>
        </w:types>
        <w:behaviors>
          <w:behavior w:val="content"/>
        </w:behaviors>
        <w:guid w:val="{0B1319B1-4E43-4ADE-BFBB-F4C28F4E42EF}"/>
      </w:docPartPr>
      <w:docPartBody>
        <w:p w:rsidR="00611EBB" w:rsidRDefault="00124E39" w:rsidP="00124E39">
          <w:pPr>
            <w:pStyle w:val="22A622933BD84F15917A13D5183A025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C59C9228F4D4CAE847DEE2FC3091136"/>
        <w:category>
          <w:name w:val="כללי"/>
          <w:gallery w:val="placeholder"/>
        </w:category>
        <w:types>
          <w:type w:val="bbPlcHdr"/>
        </w:types>
        <w:behaviors>
          <w:behavior w:val="content"/>
        </w:behaviors>
        <w:guid w:val="{AE21EF57-0F3D-43CC-9F30-D6D8FC732EB6}"/>
      </w:docPartPr>
      <w:docPartBody>
        <w:p w:rsidR="00611EBB" w:rsidRDefault="00124E39" w:rsidP="00124E39">
          <w:pPr>
            <w:pStyle w:val="3C59C9228F4D4CAE847DEE2FC309113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47EB1F342184484A60C2B1C9C4636A0"/>
        <w:category>
          <w:name w:val="כללי"/>
          <w:gallery w:val="placeholder"/>
        </w:category>
        <w:types>
          <w:type w:val="bbPlcHdr"/>
        </w:types>
        <w:behaviors>
          <w:behavior w:val="content"/>
        </w:behaviors>
        <w:guid w:val="{DBA86F15-6899-4FAC-977F-AA24F4E21796}"/>
      </w:docPartPr>
      <w:docPartBody>
        <w:p w:rsidR="00611EBB" w:rsidRDefault="00124E39" w:rsidP="00124E39">
          <w:pPr>
            <w:pStyle w:val="947EB1F342184484A60C2B1C9C4636A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5A7996D2270418797F543579A3D5E59"/>
        <w:category>
          <w:name w:val="כללי"/>
          <w:gallery w:val="placeholder"/>
        </w:category>
        <w:types>
          <w:type w:val="bbPlcHdr"/>
        </w:types>
        <w:behaviors>
          <w:behavior w:val="content"/>
        </w:behaviors>
        <w:guid w:val="{791009E6-C318-4FAA-8810-E5788E493F7C}"/>
      </w:docPartPr>
      <w:docPartBody>
        <w:p w:rsidR="00611EBB" w:rsidRDefault="00124E39" w:rsidP="00124E39">
          <w:pPr>
            <w:pStyle w:val="35A7996D2270418797F543579A3D5E5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4F8AC99E2AA4D1D8FF9CD2A0B0EF859"/>
        <w:category>
          <w:name w:val="כללי"/>
          <w:gallery w:val="placeholder"/>
        </w:category>
        <w:types>
          <w:type w:val="bbPlcHdr"/>
        </w:types>
        <w:behaviors>
          <w:behavior w:val="content"/>
        </w:behaviors>
        <w:guid w:val="{705434CE-8F34-46AE-B8E8-7D3F3C9022D4}"/>
      </w:docPartPr>
      <w:docPartBody>
        <w:p w:rsidR="00611EBB" w:rsidRDefault="00124E39" w:rsidP="00124E39">
          <w:pPr>
            <w:pStyle w:val="84F8AC99E2AA4D1D8FF9CD2A0B0EF85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BDA325285184A1181DB5B4398736DA5"/>
        <w:category>
          <w:name w:val="כללי"/>
          <w:gallery w:val="placeholder"/>
        </w:category>
        <w:types>
          <w:type w:val="bbPlcHdr"/>
        </w:types>
        <w:behaviors>
          <w:behavior w:val="content"/>
        </w:behaviors>
        <w:guid w:val="{1976BEA0-FEE2-44FD-855A-9E463A90D86C}"/>
      </w:docPartPr>
      <w:docPartBody>
        <w:p w:rsidR="00611EBB" w:rsidRDefault="00124E39" w:rsidP="00124E39">
          <w:pPr>
            <w:pStyle w:val="DBDA325285184A1181DB5B4398736DA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76738A8A15247359C8240DC3C47AA1C"/>
        <w:category>
          <w:name w:val="כללי"/>
          <w:gallery w:val="placeholder"/>
        </w:category>
        <w:types>
          <w:type w:val="bbPlcHdr"/>
        </w:types>
        <w:behaviors>
          <w:behavior w:val="content"/>
        </w:behaviors>
        <w:guid w:val="{5601DBDD-0476-49D9-9170-08EBA5A2761E}"/>
      </w:docPartPr>
      <w:docPartBody>
        <w:p w:rsidR="00611EBB" w:rsidRDefault="00124E39" w:rsidP="00124E39">
          <w:pPr>
            <w:pStyle w:val="E76738A8A15247359C8240DC3C47AA1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86AD399E47D4C02B7593E11EB4925EC"/>
        <w:category>
          <w:name w:val="כללי"/>
          <w:gallery w:val="placeholder"/>
        </w:category>
        <w:types>
          <w:type w:val="bbPlcHdr"/>
        </w:types>
        <w:behaviors>
          <w:behavior w:val="content"/>
        </w:behaviors>
        <w:guid w:val="{5A6E8230-A228-40CF-B786-C280ED72DBF3}"/>
      </w:docPartPr>
      <w:docPartBody>
        <w:p w:rsidR="00611EBB" w:rsidRDefault="00124E39" w:rsidP="00124E39">
          <w:pPr>
            <w:pStyle w:val="386AD399E47D4C02B7593E11EB4925E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12A9B257DBD4D1F9BBE8A36CF7C2C0B"/>
        <w:category>
          <w:name w:val="כללי"/>
          <w:gallery w:val="placeholder"/>
        </w:category>
        <w:types>
          <w:type w:val="bbPlcHdr"/>
        </w:types>
        <w:behaviors>
          <w:behavior w:val="content"/>
        </w:behaviors>
        <w:guid w:val="{587EE4CD-5DFE-45F3-91B7-895B975EFA71}"/>
      </w:docPartPr>
      <w:docPartBody>
        <w:p w:rsidR="00611EBB" w:rsidRDefault="00124E39" w:rsidP="00124E39">
          <w:pPr>
            <w:pStyle w:val="712A9B257DBD4D1F9BBE8A36CF7C2C0B"/>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עורך בקשה ראשי</w:t>
          </w:r>
          <w:r w:rsidRPr="006D0452">
            <w:rPr>
              <w:rFonts w:ascii="Tahoma" w:hAnsi="Tahoma" w:cs="Tahoma" w:hint="cs"/>
              <w:color w:val="0070C0"/>
              <w:sz w:val="20"/>
              <w:szCs w:val="20"/>
              <w:rtl/>
            </w:rPr>
            <w:t>&gt;</w:t>
          </w:r>
        </w:p>
      </w:docPartBody>
    </w:docPart>
    <w:docPart>
      <w:docPartPr>
        <w:name w:val="E28E4D7C5CD141709F7D78B3FB8F513E"/>
        <w:category>
          <w:name w:val="כללי"/>
          <w:gallery w:val="placeholder"/>
        </w:category>
        <w:types>
          <w:type w:val="bbPlcHdr"/>
        </w:types>
        <w:behaviors>
          <w:behavior w:val="content"/>
        </w:behaviors>
        <w:guid w:val="{6B61B6D6-43D1-4461-A435-EE259760754E}"/>
      </w:docPartPr>
      <w:docPartBody>
        <w:p w:rsidR="00611EBB" w:rsidRDefault="00124E39" w:rsidP="00124E39">
          <w:pPr>
            <w:pStyle w:val="E28E4D7C5CD141709F7D78B3FB8F513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4F6606F6B4F41BDBBE346F7F55B0C01"/>
        <w:category>
          <w:name w:val="כללי"/>
          <w:gallery w:val="placeholder"/>
        </w:category>
        <w:types>
          <w:type w:val="bbPlcHdr"/>
        </w:types>
        <w:behaviors>
          <w:behavior w:val="content"/>
        </w:behaviors>
        <w:guid w:val="{20890916-F531-485B-BC95-93CB95EEDA20}"/>
      </w:docPartPr>
      <w:docPartBody>
        <w:p w:rsidR="00611EBB" w:rsidRDefault="00124E39" w:rsidP="00124E39">
          <w:pPr>
            <w:pStyle w:val="84F6606F6B4F41BDBBE346F7F55B0C0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7EF62225D2844699C1056BDA18FEBD5"/>
        <w:category>
          <w:name w:val="כללי"/>
          <w:gallery w:val="placeholder"/>
        </w:category>
        <w:types>
          <w:type w:val="bbPlcHdr"/>
        </w:types>
        <w:behaviors>
          <w:behavior w:val="content"/>
        </w:behaviors>
        <w:guid w:val="{5F54B021-342E-41A1-AC9D-8D0CC311B497}"/>
      </w:docPartPr>
      <w:docPartBody>
        <w:p w:rsidR="00611EBB" w:rsidRDefault="00124E39" w:rsidP="00124E39">
          <w:pPr>
            <w:pStyle w:val="47EF62225D2844699C1056BDA18FEBD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3C13A8A56874A5A93181E56FCE329D6"/>
        <w:category>
          <w:name w:val="כללי"/>
          <w:gallery w:val="placeholder"/>
        </w:category>
        <w:types>
          <w:type w:val="bbPlcHdr"/>
        </w:types>
        <w:behaviors>
          <w:behavior w:val="content"/>
        </w:behaviors>
        <w:guid w:val="{69F5159E-954B-4FD2-A484-A169B37465C6}"/>
      </w:docPartPr>
      <w:docPartBody>
        <w:p w:rsidR="00611EBB" w:rsidRDefault="00124E39" w:rsidP="00124E39">
          <w:pPr>
            <w:pStyle w:val="E3C13A8A56874A5A93181E56FCE329D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06F47366AD54581A7015E32D8F7E48D"/>
        <w:category>
          <w:name w:val="כללי"/>
          <w:gallery w:val="placeholder"/>
        </w:category>
        <w:types>
          <w:type w:val="bbPlcHdr"/>
        </w:types>
        <w:behaviors>
          <w:behavior w:val="content"/>
        </w:behaviors>
        <w:guid w:val="{3D4AEF19-EC75-492D-BC3F-017191153867}"/>
      </w:docPartPr>
      <w:docPartBody>
        <w:p w:rsidR="00611EBB" w:rsidRDefault="00124E39" w:rsidP="00124E39">
          <w:pPr>
            <w:pStyle w:val="B06F47366AD54581A7015E32D8F7E48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54DDF6BB77D482EAEC9E96871D8C53C"/>
        <w:category>
          <w:name w:val="כללי"/>
          <w:gallery w:val="placeholder"/>
        </w:category>
        <w:types>
          <w:type w:val="bbPlcHdr"/>
        </w:types>
        <w:behaviors>
          <w:behavior w:val="content"/>
        </w:behaviors>
        <w:guid w:val="{32B159BE-211A-4BE2-85A3-8C00CE6D8A6D}"/>
      </w:docPartPr>
      <w:docPartBody>
        <w:p w:rsidR="00611EBB" w:rsidRDefault="00124E39" w:rsidP="00124E39">
          <w:pPr>
            <w:pStyle w:val="A54DDF6BB77D482EAEC9E96871D8C53C"/>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העובד</w:t>
          </w:r>
          <w:r w:rsidRPr="006D0452">
            <w:rPr>
              <w:rFonts w:ascii="Tahoma" w:hAnsi="Tahoma" w:cs="Tahoma" w:hint="cs"/>
              <w:color w:val="0070C0"/>
              <w:sz w:val="20"/>
              <w:szCs w:val="20"/>
              <w:rtl/>
            </w:rPr>
            <w:t>&gt;</w:t>
          </w:r>
        </w:p>
      </w:docPartBody>
    </w:docPart>
    <w:docPart>
      <w:docPartPr>
        <w:name w:val="0C96C5D6149B46E3BEC4FF5A8054B1D0"/>
        <w:category>
          <w:name w:val="כללי"/>
          <w:gallery w:val="placeholder"/>
        </w:category>
        <w:types>
          <w:type w:val="bbPlcHdr"/>
        </w:types>
        <w:behaviors>
          <w:behavior w:val="content"/>
        </w:behaviors>
        <w:guid w:val="{F7ACE383-F9B2-4B75-A16D-849F1B1E9768}"/>
      </w:docPartPr>
      <w:docPartBody>
        <w:p w:rsidR="00611EBB" w:rsidRDefault="00124E39" w:rsidP="00124E39">
          <w:pPr>
            <w:pStyle w:val="0C96C5D6149B46E3BEC4FF5A8054B1D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94C5DE5D0744E7EBB3EAD0FB6E9F88A"/>
        <w:category>
          <w:name w:val="כללי"/>
          <w:gallery w:val="placeholder"/>
        </w:category>
        <w:types>
          <w:type w:val="bbPlcHdr"/>
        </w:types>
        <w:behaviors>
          <w:behavior w:val="content"/>
        </w:behaviors>
        <w:guid w:val="{C6A01819-7723-44CF-AE48-DD30CAFBDD8F}"/>
      </w:docPartPr>
      <w:docPartBody>
        <w:p w:rsidR="00611EBB" w:rsidRDefault="00124E39" w:rsidP="00124E39">
          <w:pPr>
            <w:pStyle w:val="294C5DE5D0744E7EBB3EAD0FB6E9F88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2D541F576AB44C395CDB8DDF658C6F2"/>
        <w:category>
          <w:name w:val="כללי"/>
          <w:gallery w:val="placeholder"/>
        </w:category>
        <w:types>
          <w:type w:val="bbPlcHdr"/>
        </w:types>
        <w:behaviors>
          <w:behavior w:val="content"/>
        </w:behaviors>
        <w:guid w:val="{B66A41C1-2472-49D3-97AD-AAD700815C97}"/>
      </w:docPartPr>
      <w:docPartBody>
        <w:p w:rsidR="00611EBB" w:rsidRDefault="00124E39" w:rsidP="00124E39">
          <w:pPr>
            <w:pStyle w:val="82D541F576AB44C395CDB8DDF658C6F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4F28D56D3A94927A6A0CB874386A290"/>
        <w:category>
          <w:name w:val="כללי"/>
          <w:gallery w:val="placeholder"/>
        </w:category>
        <w:types>
          <w:type w:val="bbPlcHdr"/>
        </w:types>
        <w:behaviors>
          <w:behavior w:val="content"/>
        </w:behaviors>
        <w:guid w:val="{F224C329-E52F-478C-94BE-3170A779F44A}"/>
      </w:docPartPr>
      <w:docPartBody>
        <w:p w:rsidR="00611EBB" w:rsidRDefault="00124E39" w:rsidP="00124E39">
          <w:pPr>
            <w:pStyle w:val="84F28D56D3A94927A6A0CB874386A29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9BA3E9358044A0A8B36DDE110D1B62A"/>
        <w:category>
          <w:name w:val="כללי"/>
          <w:gallery w:val="placeholder"/>
        </w:category>
        <w:types>
          <w:type w:val="bbPlcHdr"/>
        </w:types>
        <w:behaviors>
          <w:behavior w:val="content"/>
        </w:behaviors>
        <w:guid w:val="{563AAA16-2D45-4195-BE19-83EBD5AE1774}"/>
      </w:docPartPr>
      <w:docPartBody>
        <w:p w:rsidR="00611EBB" w:rsidRDefault="00124E39" w:rsidP="00124E39">
          <w:pPr>
            <w:pStyle w:val="59BA3E9358044A0A8B36DDE110D1B62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322F61513B94E92B44F7D6514A74E15"/>
        <w:category>
          <w:name w:val="כללי"/>
          <w:gallery w:val="placeholder"/>
        </w:category>
        <w:types>
          <w:type w:val="bbPlcHdr"/>
        </w:types>
        <w:behaviors>
          <w:behavior w:val="content"/>
        </w:behaviors>
        <w:guid w:val="{C06066F0-7A9A-4E20-A0C4-693BA6DA870F}"/>
      </w:docPartPr>
      <w:docPartBody>
        <w:p w:rsidR="00611EBB" w:rsidRDefault="00124E39" w:rsidP="00124E39">
          <w:pPr>
            <w:pStyle w:val="0322F61513B94E92B44F7D6514A74E15"/>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401B67F610DB46B8B45C08D7B7761819"/>
        <w:category>
          <w:name w:val="כללי"/>
          <w:gallery w:val="placeholder"/>
        </w:category>
        <w:types>
          <w:type w:val="bbPlcHdr"/>
        </w:types>
        <w:behaviors>
          <w:behavior w:val="content"/>
        </w:behaviors>
        <w:guid w:val="{AFEB677D-B2A9-400C-A189-07474DAE0CEC}"/>
      </w:docPartPr>
      <w:docPartBody>
        <w:p w:rsidR="00611EBB" w:rsidRDefault="00124E39" w:rsidP="00124E39">
          <w:pPr>
            <w:pStyle w:val="401B67F610DB46B8B45C08D7B776181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FA818BE54234969B8B6EC8830C551CC"/>
        <w:category>
          <w:name w:val="כללי"/>
          <w:gallery w:val="placeholder"/>
        </w:category>
        <w:types>
          <w:type w:val="bbPlcHdr"/>
        </w:types>
        <w:behaviors>
          <w:behavior w:val="content"/>
        </w:behaviors>
        <w:guid w:val="{45CC7693-21DF-4044-80AB-E6FC368AAE43}"/>
      </w:docPartPr>
      <w:docPartBody>
        <w:p w:rsidR="00611EBB" w:rsidRDefault="00124E39" w:rsidP="00124E39">
          <w:pPr>
            <w:pStyle w:val="8FA818BE54234969B8B6EC8830C551CC"/>
          </w:pPr>
          <w:r w:rsidRPr="006D0452">
            <w:rPr>
              <w:rFonts w:ascii="Tahoma" w:hAnsi="Tahoma" w:cs="Tahoma" w:hint="cs"/>
              <w:color w:val="0070C0"/>
              <w:sz w:val="20"/>
              <w:szCs w:val="20"/>
              <w:u w:color="000000" w:themeColor="text1"/>
              <w:rtl/>
            </w:rPr>
            <w:t>&lt;השלם תאריך&gt;</w:t>
          </w:r>
        </w:p>
      </w:docPartBody>
    </w:docPart>
    <w:docPart>
      <w:docPartPr>
        <w:name w:val="F6028DBB39A34C73987B13ED6D48CF2B"/>
        <w:category>
          <w:name w:val="כללי"/>
          <w:gallery w:val="placeholder"/>
        </w:category>
        <w:types>
          <w:type w:val="bbPlcHdr"/>
        </w:types>
        <w:behaviors>
          <w:behavior w:val="content"/>
        </w:behaviors>
        <w:guid w:val="{0D8C7208-B4ED-40F0-9A26-28768C5BE18F}"/>
      </w:docPartPr>
      <w:docPartBody>
        <w:p w:rsidR="00611EBB" w:rsidRDefault="00124E39" w:rsidP="00124E39">
          <w:pPr>
            <w:pStyle w:val="F6028DBB39A34C73987B13ED6D48CF2B"/>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B43E8248C95D457F92650BC620589FB5"/>
        <w:category>
          <w:name w:val="כללי"/>
          <w:gallery w:val="placeholder"/>
        </w:category>
        <w:types>
          <w:type w:val="bbPlcHdr"/>
        </w:types>
        <w:behaviors>
          <w:behavior w:val="content"/>
        </w:behaviors>
        <w:guid w:val="{7D909B86-EE15-4438-B3EA-3144859D7C68}"/>
      </w:docPartPr>
      <w:docPartBody>
        <w:p w:rsidR="00611EBB" w:rsidRDefault="00124E39" w:rsidP="00124E39">
          <w:pPr>
            <w:pStyle w:val="B43E8248C95D457F92650BC620589FB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D7634652B8E4506B0244AC9CFB64DF9"/>
        <w:category>
          <w:name w:val="כללי"/>
          <w:gallery w:val="placeholder"/>
        </w:category>
        <w:types>
          <w:type w:val="bbPlcHdr"/>
        </w:types>
        <w:behaviors>
          <w:behavior w:val="content"/>
        </w:behaviors>
        <w:guid w:val="{B1B49832-A661-440C-935F-E870E8108AA8}"/>
      </w:docPartPr>
      <w:docPartBody>
        <w:p w:rsidR="00611EBB" w:rsidRDefault="00124E39" w:rsidP="00124E39">
          <w:pPr>
            <w:pStyle w:val="8D7634652B8E4506B0244AC9CFB64DF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FF4918E3A354ACDB48290ABF37A64D5"/>
        <w:category>
          <w:name w:val="כללי"/>
          <w:gallery w:val="placeholder"/>
        </w:category>
        <w:types>
          <w:type w:val="bbPlcHdr"/>
        </w:types>
        <w:behaviors>
          <w:behavior w:val="content"/>
        </w:behaviors>
        <w:guid w:val="{E7E79C1F-FF0F-4D71-B8BC-313A9D7E1CE0}"/>
      </w:docPartPr>
      <w:docPartBody>
        <w:p w:rsidR="00611EBB" w:rsidRDefault="00124E39" w:rsidP="00124E39">
          <w:pPr>
            <w:pStyle w:val="EFF4918E3A354ACDB48290ABF37A64D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2AA0A35CC4340C69F7AD7CB6A56D3F1"/>
        <w:category>
          <w:name w:val="כללי"/>
          <w:gallery w:val="placeholder"/>
        </w:category>
        <w:types>
          <w:type w:val="bbPlcHdr"/>
        </w:types>
        <w:behaviors>
          <w:behavior w:val="content"/>
        </w:behaviors>
        <w:guid w:val="{F321DB52-61E1-4CDE-8DB7-37C382A9E859}"/>
      </w:docPartPr>
      <w:docPartBody>
        <w:p w:rsidR="00611EBB" w:rsidRDefault="00124E39" w:rsidP="00124E39">
          <w:pPr>
            <w:pStyle w:val="22AA0A35CC4340C69F7AD7CB6A56D3F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BE4E4763EAF4869A4C445E6FE6E8AEE"/>
        <w:category>
          <w:name w:val="כללי"/>
          <w:gallery w:val="placeholder"/>
        </w:category>
        <w:types>
          <w:type w:val="bbPlcHdr"/>
        </w:types>
        <w:behaviors>
          <w:behavior w:val="content"/>
        </w:behaviors>
        <w:guid w:val="{8F324546-5F7D-49BD-BF56-55D23A741970}"/>
      </w:docPartPr>
      <w:docPartBody>
        <w:p w:rsidR="00611EBB" w:rsidRDefault="00124E39" w:rsidP="00124E39">
          <w:pPr>
            <w:pStyle w:val="0BE4E4763EAF4869A4C445E6FE6E8AE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9E4B307172048B6BC477CD42CE07458"/>
        <w:category>
          <w:name w:val="כללי"/>
          <w:gallery w:val="placeholder"/>
        </w:category>
        <w:types>
          <w:type w:val="bbPlcHdr"/>
        </w:types>
        <w:behaviors>
          <w:behavior w:val="content"/>
        </w:behaviors>
        <w:guid w:val="{46643037-ADDA-4B2E-8DCC-EC2E5596A748}"/>
      </w:docPartPr>
      <w:docPartBody>
        <w:p w:rsidR="00611EBB" w:rsidRDefault="00124E39" w:rsidP="00124E39">
          <w:pPr>
            <w:pStyle w:val="89E4B307172048B6BC477CD42CE0745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6B1056F028540D980C209D61842F7B8"/>
        <w:category>
          <w:name w:val="כללי"/>
          <w:gallery w:val="placeholder"/>
        </w:category>
        <w:types>
          <w:type w:val="bbPlcHdr"/>
        </w:types>
        <w:behaviors>
          <w:behavior w:val="content"/>
        </w:behaviors>
        <w:guid w:val="{0BAFD6B4-AA66-4E8F-9793-E7A903111547}"/>
      </w:docPartPr>
      <w:docPartBody>
        <w:p w:rsidR="00611EBB" w:rsidRDefault="00124E39" w:rsidP="00124E39">
          <w:pPr>
            <w:pStyle w:val="76B1056F028540D980C209D61842F7B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3B9008D1087476D89FCCF084DD8A9FE"/>
        <w:category>
          <w:name w:val="כללי"/>
          <w:gallery w:val="placeholder"/>
        </w:category>
        <w:types>
          <w:type w:val="bbPlcHdr"/>
        </w:types>
        <w:behaviors>
          <w:behavior w:val="content"/>
        </w:behaviors>
        <w:guid w:val="{3105E5A5-6EB0-48C7-8E65-EE56A460DBF0}"/>
      </w:docPartPr>
      <w:docPartBody>
        <w:p w:rsidR="00611EBB" w:rsidRDefault="00124E39" w:rsidP="00124E39">
          <w:pPr>
            <w:pStyle w:val="C3B9008D1087476D89FCCF084DD8A9F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8BA9E10119C44D8961058A7917A8ACD"/>
        <w:category>
          <w:name w:val="כללי"/>
          <w:gallery w:val="placeholder"/>
        </w:category>
        <w:types>
          <w:type w:val="bbPlcHdr"/>
        </w:types>
        <w:behaviors>
          <w:behavior w:val="content"/>
        </w:behaviors>
        <w:guid w:val="{AD2A9773-01A4-4D17-A7E2-9AADE958F43D}"/>
      </w:docPartPr>
      <w:docPartBody>
        <w:p w:rsidR="00611EBB" w:rsidRDefault="00124E39" w:rsidP="00124E39">
          <w:pPr>
            <w:pStyle w:val="98BA9E10119C44D8961058A7917A8AC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DE2FA96D2DF47D2A5910D3EF6A36E9D"/>
        <w:category>
          <w:name w:val="כללי"/>
          <w:gallery w:val="placeholder"/>
        </w:category>
        <w:types>
          <w:type w:val="bbPlcHdr"/>
        </w:types>
        <w:behaviors>
          <w:behavior w:val="content"/>
        </w:behaviors>
        <w:guid w:val="{483D9BEA-623E-48B2-9A5B-2542FCA0BCC6}"/>
      </w:docPartPr>
      <w:docPartBody>
        <w:p w:rsidR="00611EBB" w:rsidRDefault="00124E39" w:rsidP="00124E39">
          <w:pPr>
            <w:pStyle w:val="ADE2FA96D2DF47D2A5910D3EF6A36E9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5674C0B9CAA4865A5D591D0AC0D8AEE"/>
        <w:category>
          <w:name w:val="כללי"/>
          <w:gallery w:val="placeholder"/>
        </w:category>
        <w:types>
          <w:type w:val="bbPlcHdr"/>
        </w:types>
        <w:behaviors>
          <w:behavior w:val="content"/>
        </w:behaviors>
        <w:guid w:val="{2EC26F1E-DB2D-4312-9229-B1558178F44E}"/>
      </w:docPartPr>
      <w:docPartBody>
        <w:p w:rsidR="00611EBB" w:rsidRDefault="00124E39" w:rsidP="00124E39">
          <w:pPr>
            <w:pStyle w:val="E5674C0B9CAA4865A5D591D0AC0D8AE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1CBE008CE884569B2243C771BAB6C74"/>
        <w:category>
          <w:name w:val="כללי"/>
          <w:gallery w:val="placeholder"/>
        </w:category>
        <w:types>
          <w:type w:val="bbPlcHdr"/>
        </w:types>
        <w:behaviors>
          <w:behavior w:val="content"/>
        </w:behaviors>
        <w:guid w:val="{6EF79EFD-8CEC-4AEB-A92D-EA896C41FADC}"/>
      </w:docPartPr>
      <w:docPartBody>
        <w:p w:rsidR="00611EBB" w:rsidRDefault="00124E39" w:rsidP="00124E39">
          <w:pPr>
            <w:pStyle w:val="81CBE008CE884569B2243C771BAB6C7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0D36C2B2889409E9D1747FC7F7CA456"/>
        <w:category>
          <w:name w:val="כללי"/>
          <w:gallery w:val="placeholder"/>
        </w:category>
        <w:types>
          <w:type w:val="bbPlcHdr"/>
        </w:types>
        <w:behaviors>
          <w:behavior w:val="content"/>
        </w:behaviors>
        <w:guid w:val="{FA57EFE3-59F7-4052-BBA9-E94F1FCDB87D}"/>
      </w:docPartPr>
      <w:docPartBody>
        <w:p w:rsidR="00611EBB" w:rsidRDefault="00124E39" w:rsidP="00124E39">
          <w:pPr>
            <w:pStyle w:val="20D36C2B2889409E9D1747FC7F7CA45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87F69C95D3940439C0AD2F05A4DDBC8"/>
        <w:category>
          <w:name w:val="כללי"/>
          <w:gallery w:val="placeholder"/>
        </w:category>
        <w:types>
          <w:type w:val="bbPlcHdr"/>
        </w:types>
        <w:behaviors>
          <w:behavior w:val="content"/>
        </w:behaviors>
        <w:guid w:val="{FDE49584-DF47-4B9E-A50B-B8270B249611}"/>
      </w:docPartPr>
      <w:docPartBody>
        <w:p w:rsidR="00611EBB" w:rsidRDefault="00124E39" w:rsidP="00124E39">
          <w:pPr>
            <w:pStyle w:val="B87F69C95D3940439C0AD2F05A4DDBC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9EAF29C77944FCEB2BA95CF90C996BD"/>
        <w:category>
          <w:name w:val="כללי"/>
          <w:gallery w:val="placeholder"/>
        </w:category>
        <w:types>
          <w:type w:val="bbPlcHdr"/>
        </w:types>
        <w:behaviors>
          <w:behavior w:val="content"/>
        </w:behaviors>
        <w:guid w:val="{46543BFC-7D35-4F2C-9694-F882AC8EF4D9}"/>
      </w:docPartPr>
      <w:docPartBody>
        <w:p w:rsidR="00611EBB" w:rsidRDefault="00124E39" w:rsidP="00124E39">
          <w:pPr>
            <w:pStyle w:val="69EAF29C77944FCEB2BA95CF90C996BD"/>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עורך משנה הנדסת מבנים</w:t>
          </w:r>
          <w:r w:rsidRPr="006D0452">
            <w:rPr>
              <w:rFonts w:ascii="Tahoma" w:hAnsi="Tahoma" w:cs="Tahoma" w:hint="cs"/>
              <w:color w:val="0070C0"/>
              <w:sz w:val="20"/>
              <w:szCs w:val="20"/>
              <w:rtl/>
            </w:rPr>
            <w:t>&gt;</w:t>
          </w:r>
        </w:p>
      </w:docPartBody>
    </w:docPart>
    <w:docPart>
      <w:docPartPr>
        <w:name w:val="29389B7AA7B44188A7B046152483AAE0"/>
        <w:category>
          <w:name w:val="כללי"/>
          <w:gallery w:val="placeholder"/>
        </w:category>
        <w:types>
          <w:type w:val="bbPlcHdr"/>
        </w:types>
        <w:behaviors>
          <w:behavior w:val="content"/>
        </w:behaviors>
        <w:guid w:val="{9801B623-E27F-4967-BF9E-2AFEC111160B}"/>
      </w:docPartPr>
      <w:docPartBody>
        <w:p w:rsidR="00611EBB" w:rsidRDefault="00124E39" w:rsidP="00124E39">
          <w:pPr>
            <w:pStyle w:val="29389B7AA7B44188A7B046152483AAE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13E164AD43349A79D8B69D6B7FD036F"/>
        <w:category>
          <w:name w:val="כללי"/>
          <w:gallery w:val="placeholder"/>
        </w:category>
        <w:types>
          <w:type w:val="bbPlcHdr"/>
        </w:types>
        <w:behaviors>
          <w:behavior w:val="content"/>
        </w:behaviors>
        <w:guid w:val="{DCDE1341-ECEA-41BB-B11E-CB122C2D45DA}"/>
      </w:docPartPr>
      <w:docPartBody>
        <w:p w:rsidR="00611EBB" w:rsidRDefault="00124E39" w:rsidP="00124E39">
          <w:pPr>
            <w:pStyle w:val="713E164AD43349A79D8B69D6B7FD036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003563098034272B00772BCE588B231"/>
        <w:category>
          <w:name w:val="כללי"/>
          <w:gallery w:val="placeholder"/>
        </w:category>
        <w:types>
          <w:type w:val="bbPlcHdr"/>
        </w:types>
        <w:behaviors>
          <w:behavior w:val="content"/>
        </w:behaviors>
        <w:guid w:val="{41DB6B01-5559-4DAA-B0FD-DA3A098B9629}"/>
      </w:docPartPr>
      <w:docPartBody>
        <w:p w:rsidR="00611EBB" w:rsidRDefault="00124E39" w:rsidP="00124E39">
          <w:pPr>
            <w:pStyle w:val="1003563098034272B00772BCE588B23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828ED64A4844FA0B98AE2A4A6DEF10D"/>
        <w:category>
          <w:name w:val="כללי"/>
          <w:gallery w:val="placeholder"/>
        </w:category>
        <w:types>
          <w:type w:val="bbPlcHdr"/>
        </w:types>
        <w:behaviors>
          <w:behavior w:val="content"/>
        </w:behaviors>
        <w:guid w:val="{7D2A117F-C498-4410-B09D-4888FDCCF965}"/>
      </w:docPartPr>
      <w:docPartBody>
        <w:p w:rsidR="00611EBB" w:rsidRDefault="00124E39" w:rsidP="00124E39">
          <w:pPr>
            <w:pStyle w:val="6828ED64A4844FA0B98AE2A4A6DEF10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5B1FE3017044479ABB3DD8DABA2745C"/>
        <w:category>
          <w:name w:val="כללי"/>
          <w:gallery w:val="placeholder"/>
        </w:category>
        <w:types>
          <w:type w:val="bbPlcHdr"/>
        </w:types>
        <w:behaviors>
          <w:behavior w:val="content"/>
        </w:behaviors>
        <w:guid w:val="{67187CD1-17AF-44FA-B92D-265D21AF13B6}"/>
      </w:docPartPr>
      <w:docPartBody>
        <w:p w:rsidR="00611EBB" w:rsidRDefault="00124E39" w:rsidP="00124E39">
          <w:pPr>
            <w:pStyle w:val="A5B1FE3017044479ABB3DD8DABA2745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5E876AE81FE47E4BFB2420B4FD91F32"/>
        <w:category>
          <w:name w:val="כללי"/>
          <w:gallery w:val="placeholder"/>
        </w:category>
        <w:types>
          <w:type w:val="bbPlcHdr"/>
        </w:types>
        <w:behaviors>
          <w:behavior w:val="content"/>
        </w:behaviors>
        <w:guid w:val="{443F2838-CE4D-49A1-BC91-47C2D8F19E0B}"/>
      </w:docPartPr>
      <w:docPartBody>
        <w:p w:rsidR="00611EBB" w:rsidRDefault="00124E39" w:rsidP="00124E39">
          <w:pPr>
            <w:pStyle w:val="55E876AE81FE47E4BFB2420B4FD91F32"/>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העובד</w:t>
          </w:r>
          <w:r w:rsidRPr="006D0452">
            <w:rPr>
              <w:rFonts w:ascii="Tahoma" w:hAnsi="Tahoma" w:cs="Tahoma" w:hint="cs"/>
              <w:color w:val="0070C0"/>
              <w:sz w:val="20"/>
              <w:szCs w:val="20"/>
              <w:rtl/>
            </w:rPr>
            <w:t>&gt;</w:t>
          </w:r>
        </w:p>
      </w:docPartBody>
    </w:docPart>
    <w:docPart>
      <w:docPartPr>
        <w:name w:val="5236A37BEC3D4592A2252E4BB49D527C"/>
        <w:category>
          <w:name w:val="כללי"/>
          <w:gallery w:val="placeholder"/>
        </w:category>
        <w:types>
          <w:type w:val="bbPlcHdr"/>
        </w:types>
        <w:behaviors>
          <w:behavior w:val="content"/>
        </w:behaviors>
        <w:guid w:val="{4E9AA223-2DF7-4459-9FA4-4F8707FFD85F}"/>
      </w:docPartPr>
      <w:docPartBody>
        <w:p w:rsidR="00611EBB" w:rsidRDefault="00124E39" w:rsidP="00124E39">
          <w:pPr>
            <w:pStyle w:val="5236A37BEC3D4592A2252E4BB49D527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69C992B5B64491CAA1113A7D7230B61"/>
        <w:category>
          <w:name w:val="כללי"/>
          <w:gallery w:val="placeholder"/>
        </w:category>
        <w:types>
          <w:type w:val="bbPlcHdr"/>
        </w:types>
        <w:behaviors>
          <w:behavior w:val="content"/>
        </w:behaviors>
        <w:guid w:val="{E8380180-EBF4-4617-8B00-B72350F39CBA}"/>
      </w:docPartPr>
      <w:docPartBody>
        <w:p w:rsidR="00611EBB" w:rsidRDefault="00124E39" w:rsidP="00124E39">
          <w:pPr>
            <w:pStyle w:val="769C992B5B64491CAA1113A7D7230B6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653C7FD5A694D50A7442E5D4C903729"/>
        <w:category>
          <w:name w:val="כללי"/>
          <w:gallery w:val="placeholder"/>
        </w:category>
        <w:types>
          <w:type w:val="bbPlcHdr"/>
        </w:types>
        <w:behaviors>
          <w:behavior w:val="content"/>
        </w:behaviors>
        <w:guid w:val="{8DB70B5B-CE98-49A0-A58E-110BA6347CCD}"/>
      </w:docPartPr>
      <w:docPartBody>
        <w:p w:rsidR="00611EBB" w:rsidRDefault="00124E39" w:rsidP="00124E39">
          <w:pPr>
            <w:pStyle w:val="3653C7FD5A694D50A7442E5D4C90372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86A8D090F004DAAB64EC07931E616E1"/>
        <w:category>
          <w:name w:val="כללי"/>
          <w:gallery w:val="placeholder"/>
        </w:category>
        <w:types>
          <w:type w:val="bbPlcHdr"/>
        </w:types>
        <w:behaviors>
          <w:behavior w:val="content"/>
        </w:behaviors>
        <w:guid w:val="{DD321215-4EBE-4F27-9FA3-2C38AE49DAFC}"/>
      </w:docPartPr>
      <w:docPartBody>
        <w:p w:rsidR="00611EBB" w:rsidRDefault="00124E39" w:rsidP="00124E39">
          <w:pPr>
            <w:pStyle w:val="786A8D090F004DAAB64EC07931E616E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3931C1F62294C6BB6BB7C6304D161AB"/>
        <w:category>
          <w:name w:val="כללי"/>
          <w:gallery w:val="placeholder"/>
        </w:category>
        <w:types>
          <w:type w:val="bbPlcHdr"/>
        </w:types>
        <w:behaviors>
          <w:behavior w:val="content"/>
        </w:behaviors>
        <w:guid w:val="{A86FF84E-58BF-4443-968D-562EA1BBD671}"/>
      </w:docPartPr>
      <w:docPartBody>
        <w:p w:rsidR="00611EBB" w:rsidRDefault="00124E39" w:rsidP="00124E39">
          <w:pPr>
            <w:pStyle w:val="63931C1F62294C6BB6BB7C6304D161A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0B51EB8091F49F5B985C58B5C7EF488"/>
        <w:category>
          <w:name w:val="כללי"/>
          <w:gallery w:val="placeholder"/>
        </w:category>
        <w:types>
          <w:type w:val="bbPlcHdr"/>
        </w:types>
        <w:behaviors>
          <w:behavior w:val="content"/>
        </w:behaviors>
        <w:guid w:val="{86AB03F7-EA3A-47B7-A512-348BF39A9A9C}"/>
      </w:docPartPr>
      <w:docPartBody>
        <w:p w:rsidR="00611EBB" w:rsidRDefault="00124E39" w:rsidP="00124E39">
          <w:pPr>
            <w:pStyle w:val="B0B51EB8091F49F5B985C58B5C7EF488"/>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96EFB71AE82A4D89AFCC2CEDBBBCAFD7"/>
        <w:category>
          <w:name w:val="כללי"/>
          <w:gallery w:val="placeholder"/>
        </w:category>
        <w:types>
          <w:type w:val="bbPlcHdr"/>
        </w:types>
        <w:behaviors>
          <w:behavior w:val="content"/>
        </w:behaviors>
        <w:guid w:val="{4FB288FF-58F7-486B-83C5-5CD3FAB2130E}"/>
      </w:docPartPr>
      <w:docPartBody>
        <w:p w:rsidR="00611EBB" w:rsidRDefault="00124E39" w:rsidP="00124E39">
          <w:pPr>
            <w:pStyle w:val="96EFB71AE82A4D89AFCC2CEDBBBCAFD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43C5989FAA54EB196E63F9564A31D56"/>
        <w:category>
          <w:name w:val="כללי"/>
          <w:gallery w:val="placeholder"/>
        </w:category>
        <w:types>
          <w:type w:val="bbPlcHdr"/>
        </w:types>
        <w:behaviors>
          <w:behavior w:val="content"/>
        </w:behaviors>
        <w:guid w:val="{59AB5D8F-0DCB-4C33-B9AD-2455395B1EF9}"/>
      </w:docPartPr>
      <w:docPartBody>
        <w:p w:rsidR="00611EBB" w:rsidRDefault="00124E39" w:rsidP="00124E39">
          <w:pPr>
            <w:pStyle w:val="543C5989FAA54EB196E63F9564A31D56"/>
          </w:pPr>
          <w:r w:rsidRPr="006D0452">
            <w:rPr>
              <w:rFonts w:ascii="Tahoma" w:hAnsi="Tahoma" w:cs="Tahoma" w:hint="cs"/>
              <w:color w:val="0070C0"/>
              <w:sz w:val="20"/>
              <w:szCs w:val="20"/>
              <w:u w:color="000000" w:themeColor="text1"/>
              <w:rtl/>
            </w:rPr>
            <w:t>&lt;השלם תאריך&gt;</w:t>
          </w:r>
        </w:p>
      </w:docPartBody>
    </w:docPart>
    <w:docPart>
      <w:docPartPr>
        <w:name w:val="64EB8992CED24A45B32ACC61E2D70A45"/>
        <w:category>
          <w:name w:val="כללי"/>
          <w:gallery w:val="placeholder"/>
        </w:category>
        <w:types>
          <w:type w:val="bbPlcHdr"/>
        </w:types>
        <w:behaviors>
          <w:behavior w:val="content"/>
        </w:behaviors>
        <w:guid w:val="{81E6CAA5-E483-4C27-B2CF-79E2360E2246}"/>
      </w:docPartPr>
      <w:docPartBody>
        <w:p w:rsidR="00611EBB" w:rsidRDefault="00124E39" w:rsidP="00124E39">
          <w:pPr>
            <w:pStyle w:val="64EB8992CED24A45B32ACC61E2D70A45"/>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8BEEAE1BBE194B0587E82E0DA63C1E66"/>
        <w:category>
          <w:name w:val="כללי"/>
          <w:gallery w:val="placeholder"/>
        </w:category>
        <w:types>
          <w:type w:val="bbPlcHdr"/>
        </w:types>
        <w:behaviors>
          <w:behavior w:val="content"/>
        </w:behaviors>
        <w:guid w:val="{5E01BAD6-D76A-451B-B8AC-E36AACD2821E}"/>
      </w:docPartPr>
      <w:docPartBody>
        <w:p w:rsidR="00611EBB" w:rsidRDefault="00124E39" w:rsidP="00124E39">
          <w:pPr>
            <w:pStyle w:val="8BEEAE1BBE194B0587E82E0DA63C1E6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0457387CAA84AF7B1FCA38F5995A3E4"/>
        <w:category>
          <w:name w:val="כללי"/>
          <w:gallery w:val="placeholder"/>
        </w:category>
        <w:types>
          <w:type w:val="bbPlcHdr"/>
        </w:types>
        <w:behaviors>
          <w:behavior w:val="content"/>
        </w:behaviors>
        <w:guid w:val="{9BE391AF-498E-430B-A8D7-1B6CE1ADE25B}"/>
      </w:docPartPr>
      <w:docPartBody>
        <w:p w:rsidR="00611EBB" w:rsidRDefault="00124E39" w:rsidP="00124E39">
          <w:pPr>
            <w:pStyle w:val="A0457387CAA84AF7B1FCA38F5995A3E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0B580171BDF480DA88C08CD65032B31"/>
        <w:category>
          <w:name w:val="כללי"/>
          <w:gallery w:val="placeholder"/>
        </w:category>
        <w:types>
          <w:type w:val="bbPlcHdr"/>
        </w:types>
        <w:behaviors>
          <w:behavior w:val="content"/>
        </w:behaviors>
        <w:guid w:val="{7B2C5474-1B33-42B4-A1BC-AEF7FB1246A1}"/>
      </w:docPartPr>
      <w:docPartBody>
        <w:p w:rsidR="00611EBB" w:rsidRDefault="00124E39" w:rsidP="00124E39">
          <w:pPr>
            <w:pStyle w:val="80B580171BDF480DA88C08CD65032B3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3B195CE9BA045D9BEAEA1660CBA2DC7"/>
        <w:category>
          <w:name w:val="כללי"/>
          <w:gallery w:val="placeholder"/>
        </w:category>
        <w:types>
          <w:type w:val="bbPlcHdr"/>
        </w:types>
        <w:behaviors>
          <w:behavior w:val="content"/>
        </w:behaviors>
        <w:guid w:val="{C8526A1D-E958-45AF-8157-5FB482465934}"/>
      </w:docPartPr>
      <w:docPartBody>
        <w:p w:rsidR="00611EBB" w:rsidRDefault="00124E39" w:rsidP="00124E39">
          <w:pPr>
            <w:pStyle w:val="53B195CE9BA045D9BEAEA1660CBA2DC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F35AB3875D14B04BDF8BC1E64C636DA"/>
        <w:category>
          <w:name w:val="כללי"/>
          <w:gallery w:val="placeholder"/>
        </w:category>
        <w:types>
          <w:type w:val="bbPlcHdr"/>
        </w:types>
        <w:behaviors>
          <w:behavior w:val="content"/>
        </w:behaviors>
        <w:guid w:val="{99127716-0655-49D5-9077-A6DA46B84366}"/>
      </w:docPartPr>
      <w:docPartBody>
        <w:p w:rsidR="00611EBB" w:rsidRDefault="00124E39" w:rsidP="00124E39">
          <w:pPr>
            <w:pStyle w:val="EF35AB3875D14B04BDF8BC1E64C636D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E43BCC3CF414DAD9C6E14754C4AE5B5"/>
        <w:category>
          <w:name w:val="כללי"/>
          <w:gallery w:val="placeholder"/>
        </w:category>
        <w:types>
          <w:type w:val="bbPlcHdr"/>
        </w:types>
        <w:behaviors>
          <w:behavior w:val="content"/>
        </w:behaviors>
        <w:guid w:val="{2DF1CC84-CA97-47D1-87E6-088DA65BBC48}"/>
      </w:docPartPr>
      <w:docPartBody>
        <w:p w:rsidR="00611EBB" w:rsidRDefault="00124E39" w:rsidP="00124E39">
          <w:pPr>
            <w:pStyle w:val="9E43BCC3CF414DAD9C6E14754C4AE5B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301F431AB714BA79DB6D6526846B813"/>
        <w:category>
          <w:name w:val="כללי"/>
          <w:gallery w:val="placeholder"/>
        </w:category>
        <w:types>
          <w:type w:val="bbPlcHdr"/>
        </w:types>
        <w:behaviors>
          <w:behavior w:val="content"/>
        </w:behaviors>
        <w:guid w:val="{0F999C3C-9C12-4368-854B-1E93B84BF6EC}"/>
      </w:docPartPr>
      <w:docPartBody>
        <w:p w:rsidR="00611EBB" w:rsidRDefault="00124E39" w:rsidP="00124E39">
          <w:pPr>
            <w:pStyle w:val="C301F431AB714BA79DB6D6526846B81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B91696D772242E08E3EB59E69902EF7"/>
        <w:category>
          <w:name w:val="כללי"/>
          <w:gallery w:val="placeholder"/>
        </w:category>
        <w:types>
          <w:type w:val="bbPlcHdr"/>
        </w:types>
        <w:behaviors>
          <w:behavior w:val="content"/>
        </w:behaviors>
        <w:guid w:val="{2A1CD16B-9E19-4D5C-B5A0-B788DE94BFA1}"/>
      </w:docPartPr>
      <w:docPartBody>
        <w:p w:rsidR="00611EBB" w:rsidRDefault="00124E39" w:rsidP="00124E39">
          <w:pPr>
            <w:pStyle w:val="EB91696D772242E08E3EB59E69902EF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2B0433A3842472A8DD4D1E468453463"/>
        <w:category>
          <w:name w:val="כללי"/>
          <w:gallery w:val="placeholder"/>
        </w:category>
        <w:types>
          <w:type w:val="bbPlcHdr"/>
        </w:types>
        <w:behaviors>
          <w:behavior w:val="content"/>
        </w:behaviors>
        <w:guid w:val="{708F7E2E-4E81-4B9F-A459-294C9E751B26}"/>
      </w:docPartPr>
      <w:docPartBody>
        <w:p w:rsidR="00611EBB" w:rsidRDefault="00124E39" w:rsidP="00124E39">
          <w:pPr>
            <w:pStyle w:val="72B0433A3842472A8DD4D1E46845346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9AEA282BDFC490B8D0F39D326CEB436"/>
        <w:category>
          <w:name w:val="כללי"/>
          <w:gallery w:val="placeholder"/>
        </w:category>
        <w:types>
          <w:type w:val="bbPlcHdr"/>
        </w:types>
        <w:behaviors>
          <w:behavior w:val="content"/>
        </w:behaviors>
        <w:guid w:val="{0850552C-4A80-450A-8DAD-3790A7C6F7A2}"/>
      </w:docPartPr>
      <w:docPartBody>
        <w:p w:rsidR="00611EBB" w:rsidRDefault="00124E39" w:rsidP="00124E39">
          <w:pPr>
            <w:pStyle w:val="E9AEA282BDFC490B8D0F39D326CEB43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AF2D8B5CAF542848B9B0C4DD67D854B"/>
        <w:category>
          <w:name w:val="כללי"/>
          <w:gallery w:val="placeholder"/>
        </w:category>
        <w:types>
          <w:type w:val="bbPlcHdr"/>
        </w:types>
        <w:behaviors>
          <w:behavior w:val="content"/>
        </w:behaviors>
        <w:guid w:val="{EFBC88E0-C461-4C4F-AA8D-6B5F830AB2D4}"/>
      </w:docPartPr>
      <w:docPartBody>
        <w:p w:rsidR="00611EBB" w:rsidRDefault="00124E39" w:rsidP="00124E39">
          <w:pPr>
            <w:pStyle w:val="9AF2D8B5CAF542848B9B0C4DD67D854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D39EEEC6BE3414DB35A304C159D6CD3"/>
        <w:category>
          <w:name w:val="כללי"/>
          <w:gallery w:val="placeholder"/>
        </w:category>
        <w:types>
          <w:type w:val="bbPlcHdr"/>
        </w:types>
        <w:behaviors>
          <w:behavior w:val="content"/>
        </w:behaviors>
        <w:guid w:val="{BCADEE8C-7810-41AF-BA12-661021F25C4E}"/>
      </w:docPartPr>
      <w:docPartBody>
        <w:p w:rsidR="00611EBB" w:rsidRDefault="00124E39" w:rsidP="00124E39">
          <w:pPr>
            <w:pStyle w:val="AD39EEEC6BE3414DB35A304C159D6CD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563E1CE59A94C2C8FFA554CFE4E77EF"/>
        <w:category>
          <w:name w:val="כללי"/>
          <w:gallery w:val="placeholder"/>
        </w:category>
        <w:types>
          <w:type w:val="bbPlcHdr"/>
        </w:types>
        <w:behaviors>
          <w:behavior w:val="content"/>
        </w:behaviors>
        <w:guid w:val="{41D6DC77-117A-45E1-BF4E-633AAA06D4F2}"/>
      </w:docPartPr>
      <w:docPartBody>
        <w:p w:rsidR="00611EBB" w:rsidRDefault="00124E39" w:rsidP="00124E39">
          <w:pPr>
            <w:pStyle w:val="D563E1CE59A94C2C8FFA554CFE4E77E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C31A9ED80754AD0817B55E8B5BA909B"/>
        <w:category>
          <w:name w:val="כללי"/>
          <w:gallery w:val="placeholder"/>
        </w:category>
        <w:types>
          <w:type w:val="bbPlcHdr"/>
        </w:types>
        <w:behaviors>
          <w:behavior w:val="content"/>
        </w:behaviors>
        <w:guid w:val="{73C4E70E-4207-410F-BCE2-4326FAFDDD32}"/>
      </w:docPartPr>
      <w:docPartBody>
        <w:p w:rsidR="00611EBB" w:rsidRDefault="00124E39" w:rsidP="00124E39">
          <w:pPr>
            <w:pStyle w:val="5C31A9ED80754AD0817B55E8B5BA909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BBEA6679C084DA2937779F115DDAE4E"/>
        <w:category>
          <w:name w:val="כללי"/>
          <w:gallery w:val="placeholder"/>
        </w:category>
        <w:types>
          <w:type w:val="bbPlcHdr"/>
        </w:types>
        <w:behaviors>
          <w:behavior w:val="content"/>
        </w:behaviors>
        <w:guid w:val="{CE8C1629-DDCE-4609-8E88-10BD276B21CD}"/>
      </w:docPartPr>
      <w:docPartBody>
        <w:p w:rsidR="00611EBB" w:rsidRDefault="00124E39" w:rsidP="00124E39">
          <w:pPr>
            <w:pStyle w:val="6BBEA6679C084DA2937779F115DDAE4E"/>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עורך משנה</w:t>
          </w:r>
          <w:r w:rsidRPr="006D0452">
            <w:rPr>
              <w:rFonts w:ascii="Tahoma" w:hAnsi="Tahoma" w:cs="Tahoma" w:hint="cs"/>
              <w:color w:val="0070C0"/>
              <w:sz w:val="20"/>
              <w:szCs w:val="20"/>
              <w:rtl/>
            </w:rPr>
            <w:t>&gt;</w:t>
          </w:r>
        </w:p>
      </w:docPartBody>
    </w:docPart>
    <w:docPart>
      <w:docPartPr>
        <w:name w:val="91770AF1F9E94359A2486DD8150FDC2D"/>
        <w:category>
          <w:name w:val="כללי"/>
          <w:gallery w:val="placeholder"/>
        </w:category>
        <w:types>
          <w:type w:val="bbPlcHdr"/>
        </w:types>
        <w:behaviors>
          <w:behavior w:val="content"/>
        </w:behaviors>
        <w:guid w:val="{2F757501-BE66-4098-95F6-AE6D7EF98B38}"/>
      </w:docPartPr>
      <w:docPartBody>
        <w:p w:rsidR="00611EBB" w:rsidRDefault="00124E39" w:rsidP="00124E39">
          <w:pPr>
            <w:pStyle w:val="91770AF1F9E94359A2486DD8150FDC2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55406F153B24415AADBEA8D56386316"/>
        <w:category>
          <w:name w:val="כללי"/>
          <w:gallery w:val="placeholder"/>
        </w:category>
        <w:types>
          <w:type w:val="bbPlcHdr"/>
        </w:types>
        <w:behaviors>
          <w:behavior w:val="content"/>
        </w:behaviors>
        <w:guid w:val="{9B28EBC3-2BC4-404E-9D50-496D65EF4BA9}"/>
      </w:docPartPr>
      <w:docPartBody>
        <w:p w:rsidR="00611EBB" w:rsidRDefault="00124E39" w:rsidP="00124E39">
          <w:pPr>
            <w:pStyle w:val="F55406F153B24415AADBEA8D5638631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5CE3678357E4AB397E4A0489C95E475"/>
        <w:category>
          <w:name w:val="כללי"/>
          <w:gallery w:val="placeholder"/>
        </w:category>
        <w:types>
          <w:type w:val="bbPlcHdr"/>
        </w:types>
        <w:behaviors>
          <w:behavior w:val="content"/>
        </w:behaviors>
        <w:guid w:val="{C4A22D02-1C44-42F7-A92D-3BC9DDCC4645}"/>
      </w:docPartPr>
      <w:docPartBody>
        <w:p w:rsidR="00611EBB" w:rsidRDefault="00124E39" w:rsidP="00124E39">
          <w:pPr>
            <w:pStyle w:val="25CE3678357E4AB397E4A0489C95E47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B4ADC71943C4C8299EA089CE105219C"/>
        <w:category>
          <w:name w:val="כללי"/>
          <w:gallery w:val="placeholder"/>
        </w:category>
        <w:types>
          <w:type w:val="bbPlcHdr"/>
        </w:types>
        <w:behaviors>
          <w:behavior w:val="content"/>
        </w:behaviors>
        <w:guid w:val="{45DF2931-5674-4D95-82BB-7A182B5A7B49}"/>
      </w:docPartPr>
      <w:docPartBody>
        <w:p w:rsidR="00611EBB" w:rsidRDefault="00124E39" w:rsidP="00124E39">
          <w:pPr>
            <w:pStyle w:val="2B4ADC71943C4C8299EA089CE105219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3117400F21846D09CCBB015480F524B"/>
        <w:category>
          <w:name w:val="כללי"/>
          <w:gallery w:val="placeholder"/>
        </w:category>
        <w:types>
          <w:type w:val="bbPlcHdr"/>
        </w:types>
        <w:behaviors>
          <w:behavior w:val="content"/>
        </w:behaviors>
        <w:guid w:val="{847F1179-3D42-48A4-B70A-779549C6B312}"/>
      </w:docPartPr>
      <w:docPartBody>
        <w:p w:rsidR="00611EBB" w:rsidRDefault="00124E39" w:rsidP="00124E39">
          <w:pPr>
            <w:pStyle w:val="93117400F21846D09CCBB015480F524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24005DEC59944AD872B0726F05E6441"/>
        <w:category>
          <w:name w:val="כללי"/>
          <w:gallery w:val="placeholder"/>
        </w:category>
        <w:types>
          <w:type w:val="bbPlcHdr"/>
        </w:types>
        <w:behaviors>
          <w:behavior w:val="content"/>
        </w:behaviors>
        <w:guid w:val="{1E2E950D-96BF-4E86-9B78-FD04F632EDD2}"/>
      </w:docPartPr>
      <w:docPartBody>
        <w:p w:rsidR="00611EBB" w:rsidRDefault="00124E39" w:rsidP="00124E39">
          <w:pPr>
            <w:pStyle w:val="B24005DEC59944AD872B0726F05E6441"/>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63B275CEA7DE4EFEA18349902771298F"/>
        <w:category>
          <w:name w:val="כללי"/>
          <w:gallery w:val="placeholder"/>
        </w:category>
        <w:types>
          <w:type w:val="bbPlcHdr"/>
        </w:types>
        <w:behaviors>
          <w:behavior w:val="content"/>
        </w:behaviors>
        <w:guid w:val="{B6E0429F-427C-4B0A-95EC-ACAE61B771E4}"/>
      </w:docPartPr>
      <w:docPartBody>
        <w:p w:rsidR="00611EBB" w:rsidRDefault="00124E39" w:rsidP="00124E39">
          <w:pPr>
            <w:pStyle w:val="63B275CEA7DE4EFEA18349902771298F"/>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924B5776F2DA45FBBA81C9DE136740C4"/>
        <w:category>
          <w:name w:val="כללי"/>
          <w:gallery w:val="placeholder"/>
        </w:category>
        <w:types>
          <w:type w:val="bbPlcHdr"/>
        </w:types>
        <w:behaviors>
          <w:behavior w:val="content"/>
        </w:behaviors>
        <w:guid w:val="{44AC757E-7F1D-4482-83EB-1DE1C782B774}"/>
      </w:docPartPr>
      <w:docPartBody>
        <w:p w:rsidR="00611EBB" w:rsidRDefault="00124E39" w:rsidP="00124E39">
          <w:pPr>
            <w:pStyle w:val="924B5776F2DA45FBBA81C9DE136740C4"/>
          </w:pPr>
          <w:r>
            <w:rPr>
              <w:rFonts w:eastAsia="Tahoma"/>
              <w:color w:val="0070C0"/>
              <w:u w:color="000000"/>
              <w:rtl/>
              <w:lang w:val="en-GB"/>
            </w:rPr>
            <w:t>&lt;</w:t>
          </w:r>
          <w:r>
            <w:rPr>
              <w:rStyle w:val="a3"/>
              <w:rFonts w:cs="Tahoma" w:hint="cs"/>
              <w:color w:val="0070C0"/>
              <w:szCs w:val="20"/>
              <w:u w:color="000000"/>
              <w:rtl/>
            </w:rPr>
            <w:t>שם העובד</w:t>
          </w:r>
          <w:r>
            <w:rPr>
              <w:rStyle w:val="a3"/>
              <w:rFonts w:cs="Tahoma"/>
              <w:color w:val="0070C0"/>
              <w:szCs w:val="20"/>
              <w:u w:color="000000"/>
              <w:rtl/>
            </w:rPr>
            <w:t>&gt;</w:t>
          </w:r>
        </w:p>
      </w:docPartBody>
    </w:docPart>
    <w:docPart>
      <w:docPartPr>
        <w:name w:val="2E643D7FE60A4AA0A6328A3A848CB356"/>
        <w:category>
          <w:name w:val="כללי"/>
          <w:gallery w:val="placeholder"/>
        </w:category>
        <w:types>
          <w:type w:val="bbPlcHdr"/>
        </w:types>
        <w:behaviors>
          <w:behavior w:val="content"/>
        </w:behaviors>
        <w:guid w:val="{8B143AEE-0377-4A04-8A0E-9C66A07FDA3C}"/>
      </w:docPartPr>
      <w:docPartBody>
        <w:p w:rsidR="00611EBB" w:rsidRDefault="00124E39" w:rsidP="00124E39">
          <w:pPr>
            <w:pStyle w:val="2E643D7FE60A4AA0A6328A3A848CB356"/>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81BB0CDED67F4F2FB6E5648B28AB43B4"/>
        <w:category>
          <w:name w:val="כללי"/>
          <w:gallery w:val="placeholder"/>
        </w:category>
        <w:types>
          <w:type w:val="bbPlcHdr"/>
        </w:types>
        <w:behaviors>
          <w:behavior w:val="content"/>
        </w:behaviors>
        <w:guid w:val="{BC14CA6F-57D8-4D22-9DA1-EE97D7F057BF}"/>
      </w:docPartPr>
      <w:docPartBody>
        <w:p w:rsidR="00611EBB" w:rsidRDefault="00124E39" w:rsidP="00124E39">
          <w:pPr>
            <w:pStyle w:val="81BB0CDED67F4F2FB6E5648B28AB43B4"/>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A0C587581D144B52A57366322B40D5C4"/>
        <w:category>
          <w:name w:val="כללי"/>
          <w:gallery w:val="placeholder"/>
        </w:category>
        <w:types>
          <w:type w:val="bbPlcHdr"/>
        </w:types>
        <w:behaviors>
          <w:behavior w:val="content"/>
        </w:behaviors>
        <w:guid w:val="{0EB92CA1-6A2E-4B09-A60D-7E8789361757}"/>
      </w:docPartPr>
      <w:docPartBody>
        <w:p w:rsidR="00611EBB" w:rsidRDefault="00124E39" w:rsidP="00124E39">
          <w:pPr>
            <w:pStyle w:val="A0C587581D144B52A57366322B40D5C4"/>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A2931B65F79F4965B6B5526C812D364F"/>
        <w:category>
          <w:name w:val="כללי"/>
          <w:gallery w:val="placeholder"/>
        </w:category>
        <w:types>
          <w:type w:val="bbPlcHdr"/>
        </w:types>
        <w:behaviors>
          <w:behavior w:val="content"/>
        </w:behaviors>
        <w:guid w:val="{ABA26E0C-C714-4E93-A69B-B1EA8464D3AF}"/>
      </w:docPartPr>
      <w:docPartBody>
        <w:p w:rsidR="00611EBB" w:rsidRDefault="00124E39" w:rsidP="00124E39">
          <w:pPr>
            <w:pStyle w:val="A2931B65F79F4965B6B5526C812D364F"/>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942F7ACB4C23482B95CDEDF6FF988E6A"/>
        <w:category>
          <w:name w:val="כללי"/>
          <w:gallery w:val="placeholder"/>
        </w:category>
        <w:types>
          <w:type w:val="bbPlcHdr"/>
        </w:types>
        <w:behaviors>
          <w:behavior w:val="content"/>
        </w:behaviors>
        <w:guid w:val="{BD40B429-5077-47EA-8287-31C2D09B9264}"/>
      </w:docPartPr>
      <w:docPartBody>
        <w:p w:rsidR="00611EBB" w:rsidRDefault="00124E39" w:rsidP="00124E39">
          <w:pPr>
            <w:pStyle w:val="942F7ACB4C23482B95CDEDF6FF988E6A"/>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7917BA7F479E46A1B168D968CFC07487"/>
        <w:category>
          <w:name w:val="כללי"/>
          <w:gallery w:val="placeholder"/>
        </w:category>
        <w:types>
          <w:type w:val="bbPlcHdr"/>
        </w:types>
        <w:behaviors>
          <w:behavior w:val="content"/>
        </w:behaviors>
        <w:guid w:val="{2A92329E-C1D7-4270-840F-B6BD3FF2509D}"/>
      </w:docPartPr>
      <w:docPartBody>
        <w:p w:rsidR="00611EBB" w:rsidRDefault="00124E39" w:rsidP="00124E39">
          <w:pPr>
            <w:pStyle w:val="7917BA7F479E46A1B168D968CFC0748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986B253D09B4BD99E22E5D4835307FE"/>
        <w:category>
          <w:name w:val="כללי"/>
          <w:gallery w:val="placeholder"/>
        </w:category>
        <w:types>
          <w:type w:val="bbPlcHdr"/>
        </w:types>
        <w:behaviors>
          <w:behavior w:val="content"/>
        </w:behaviors>
        <w:guid w:val="{487C09C3-17CF-4C80-A7E1-7EDF55759F3B}"/>
      </w:docPartPr>
      <w:docPartBody>
        <w:p w:rsidR="00611EBB" w:rsidRDefault="00124E39" w:rsidP="00124E39">
          <w:pPr>
            <w:pStyle w:val="4986B253D09B4BD99E22E5D4835307FE"/>
          </w:pPr>
          <w:r w:rsidRPr="006D0452">
            <w:rPr>
              <w:rFonts w:ascii="Tahoma" w:hAnsi="Tahoma" w:cs="Tahoma" w:hint="cs"/>
              <w:color w:val="0070C0"/>
              <w:sz w:val="20"/>
              <w:szCs w:val="20"/>
              <w:u w:color="000000" w:themeColor="text1"/>
              <w:rtl/>
            </w:rPr>
            <w:t>&lt;השלם תאריך&gt;</w:t>
          </w:r>
        </w:p>
      </w:docPartBody>
    </w:docPart>
    <w:docPart>
      <w:docPartPr>
        <w:name w:val="DBE3013BE4F048BC844BF7E363412BBA"/>
        <w:category>
          <w:name w:val="כללי"/>
          <w:gallery w:val="placeholder"/>
        </w:category>
        <w:types>
          <w:type w:val="bbPlcHdr"/>
        </w:types>
        <w:behaviors>
          <w:behavior w:val="content"/>
        </w:behaviors>
        <w:guid w:val="{FF7C4BCC-2211-40B2-8534-599708675BE0}"/>
      </w:docPartPr>
      <w:docPartBody>
        <w:p w:rsidR="00611EBB" w:rsidRDefault="00124E39" w:rsidP="00124E39">
          <w:pPr>
            <w:pStyle w:val="DBE3013BE4F048BC844BF7E363412BBA"/>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452D5161731B4FF6846920681A79EA12"/>
        <w:category>
          <w:name w:val="כללי"/>
          <w:gallery w:val="placeholder"/>
        </w:category>
        <w:types>
          <w:type w:val="bbPlcHdr"/>
        </w:types>
        <w:behaviors>
          <w:behavior w:val="content"/>
        </w:behaviors>
        <w:guid w:val="{049C3B63-320C-487B-BD16-B57FBE795A89}"/>
      </w:docPartPr>
      <w:docPartBody>
        <w:p w:rsidR="00611EBB" w:rsidRDefault="00124E39" w:rsidP="00124E39">
          <w:pPr>
            <w:pStyle w:val="452D5161731B4FF6846920681A79EA1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F20F62EA7F346FE8BC16EDF4A182010"/>
        <w:category>
          <w:name w:val="כללי"/>
          <w:gallery w:val="placeholder"/>
        </w:category>
        <w:types>
          <w:type w:val="bbPlcHdr"/>
        </w:types>
        <w:behaviors>
          <w:behavior w:val="content"/>
        </w:behaviors>
        <w:guid w:val="{89FAEECD-6E3B-4208-A17B-E29640BFCB66}"/>
      </w:docPartPr>
      <w:docPartBody>
        <w:p w:rsidR="00611EBB" w:rsidRDefault="00124E39" w:rsidP="00124E39">
          <w:pPr>
            <w:pStyle w:val="0F20F62EA7F346FE8BC16EDF4A18201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C5A92F4CACA42C5906B746E0E8DB7E3"/>
        <w:category>
          <w:name w:val="כללי"/>
          <w:gallery w:val="placeholder"/>
        </w:category>
        <w:types>
          <w:type w:val="bbPlcHdr"/>
        </w:types>
        <w:behaviors>
          <w:behavior w:val="content"/>
        </w:behaviors>
        <w:guid w:val="{5BE78B62-9C6F-4B46-AE0C-E11E05952336}"/>
      </w:docPartPr>
      <w:docPartBody>
        <w:p w:rsidR="00611EBB" w:rsidRDefault="00124E39" w:rsidP="00124E39">
          <w:pPr>
            <w:pStyle w:val="5C5A92F4CACA42C5906B746E0E8DB7E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35D6B19EA8C4AB9A6722DB920E2289B"/>
        <w:category>
          <w:name w:val="כללי"/>
          <w:gallery w:val="placeholder"/>
        </w:category>
        <w:types>
          <w:type w:val="bbPlcHdr"/>
        </w:types>
        <w:behaviors>
          <w:behavior w:val="content"/>
        </w:behaviors>
        <w:guid w:val="{571CEF50-E8A5-4E68-85B5-9E7FC8502C5E}"/>
      </w:docPartPr>
      <w:docPartBody>
        <w:p w:rsidR="00611EBB" w:rsidRDefault="00124E39" w:rsidP="00124E39">
          <w:pPr>
            <w:pStyle w:val="B35D6B19EA8C4AB9A6722DB920E2289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8D277103CFB4D02BAEDBE7819C02BA7"/>
        <w:category>
          <w:name w:val="כללי"/>
          <w:gallery w:val="placeholder"/>
        </w:category>
        <w:types>
          <w:type w:val="bbPlcHdr"/>
        </w:types>
        <w:behaviors>
          <w:behavior w:val="content"/>
        </w:behaviors>
        <w:guid w:val="{657AE614-349D-4A29-94B5-825C9AA6FF54}"/>
      </w:docPartPr>
      <w:docPartBody>
        <w:p w:rsidR="00611EBB" w:rsidRDefault="00124E39" w:rsidP="00124E39">
          <w:pPr>
            <w:pStyle w:val="D8D277103CFB4D02BAEDBE7819C02BA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99A7D76D1A24B60B41FFD7B1A905F7B"/>
        <w:category>
          <w:name w:val="כללי"/>
          <w:gallery w:val="placeholder"/>
        </w:category>
        <w:types>
          <w:type w:val="bbPlcHdr"/>
        </w:types>
        <w:behaviors>
          <w:behavior w:val="content"/>
        </w:behaviors>
        <w:guid w:val="{B90D6A88-0A22-427C-83E6-0BB2DC5BC9E1}"/>
      </w:docPartPr>
      <w:docPartBody>
        <w:p w:rsidR="00611EBB" w:rsidRDefault="00124E39" w:rsidP="00124E39">
          <w:pPr>
            <w:pStyle w:val="299A7D76D1A24B60B41FFD7B1A905F7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27A246E752B4327A5E3E731EEAA1027"/>
        <w:category>
          <w:name w:val="כללי"/>
          <w:gallery w:val="placeholder"/>
        </w:category>
        <w:types>
          <w:type w:val="bbPlcHdr"/>
        </w:types>
        <w:behaviors>
          <w:behavior w:val="content"/>
        </w:behaviors>
        <w:guid w:val="{B277AA3B-AD72-4AA4-9698-B14C519D86F0}"/>
      </w:docPartPr>
      <w:docPartBody>
        <w:p w:rsidR="00611EBB" w:rsidRDefault="00124E39" w:rsidP="00124E39">
          <w:pPr>
            <w:pStyle w:val="B27A246E752B4327A5E3E731EEAA102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7FE147703344362A630F52136524B77"/>
        <w:category>
          <w:name w:val="כללי"/>
          <w:gallery w:val="placeholder"/>
        </w:category>
        <w:types>
          <w:type w:val="bbPlcHdr"/>
        </w:types>
        <w:behaviors>
          <w:behavior w:val="content"/>
        </w:behaviors>
        <w:guid w:val="{83FB2D93-917A-450D-9739-6854C2002829}"/>
      </w:docPartPr>
      <w:docPartBody>
        <w:p w:rsidR="00611EBB" w:rsidRDefault="00124E39" w:rsidP="00124E39">
          <w:pPr>
            <w:pStyle w:val="27FE147703344362A630F52136524B7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CC5B56C057E48A4B323570312A970C9"/>
        <w:category>
          <w:name w:val="כללי"/>
          <w:gallery w:val="placeholder"/>
        </w:category>
        <w:types>
          <w:type w:val="bbPlcHdr"/>
        </w:types>
        <w:behaviors>
          <w:behavior w:val="content"/>
        </w:behaviors>
        <w:guid w:val="{47BB239F-3D65-4E48-8839-EEF535E22CC0}"/>
      </w:docPartPr>
      <w:docPartBody>
        <w:p w:rsidR="00611EBB" w:rsidRDefault="00124E39" w:rsidP="00124E39">
          <w:pPr>
            <w:pStyle w:val="0CC5B56C057E48A4B323570312A970C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D23A9765476411A9D3ADAB2CE9F6DA0"/>
        <w:category>
          <w:name w:val="כללי"/>
          <w:gallery w:val="placeholder"/>
        </w:category>
        <w:types>
          <w:type w:val="bbPlcHdr"/>
        </w:types>
        <w:behaviors>
          <w:behavior w:val="content"/>
        </w:behaviors>
        <w:guid w:val="{096ED53F-E8D7-4F0E-B4E9-7B6AF42CBEE1}"/>
      </w:docPartPr>
      <w:docPartBody>
        <w:p w:rsidR="00611EBB" w:rsidRDefault="00124E39" w:rsidP="00124E39">
          <w:pPr>
            <w:pStyle w:val="8D23A9765476411A9D3ADAB2CE9F6DA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0A1BBB5985C442CA2EC8DB4F2DA5A0A"/>
        <w:category>
          <w:name w:val="כללי"/>
          <w:gallery w:val="placeholder"/>
        </w:category>
        <w:types>
          <w:type w:val="bbPlcHdr"/>
        </w:types>
        <w:behaviors>
          <w:behavior w:val="content"/>
        </w:behaviors>
        <w:guid w:val="{06A1F848-815D-4DAF-9D57-A4DB41DADC17}"/>
      </w:docPartPr>
      <w:docPartBody>
        <w:p w:rsidR="00611EBB" w:rsidRDefault="00124E39" w:rsidP="00124E39">
          <w:pPr>
            <w:pStyle w:val="E0A1BBB5985C442CA2EC8DB4F2DA5A0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94017B3331D4234938F2778877CDB57"/>
        <w:category>
          <w:name w:val="כללי"/>
          <w:gallery w:val="placeholder"/>
        </w:category>
        <w:types>
          <w:type w:val="bbPlcHdr"/>
        </w:types>
        <w:behaviors>
          <w:behavior w:val="content"/>
        </w:behaviors>
        <w:guid w:val="{6B00FAB5-F194-4111-A9CE-4FF9B4041B46}"/>
      </w:docPartPr>
      <w:docPartBody>
        <w:p w:rsidR="00611EBB" w:rsidRDefault="00124E39" w:rsidP="00124E39">
          <w:pPr>
            <w:pStyle w:val="A94017B3331D4234938F2778877CDB5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089A869D3AB4E07B17796A4E315AF37"/>
        <w:category>
          <w:name w:val="כללי"/>
          <w:gallery w:val="placeholder"/>
        </w:category>
        <w:types>
          <w:type w:val="bbPlcHdr"/>
        </w:types>
        <w:behaviors>
          <w:behavior w:val="content"/>
        </w:behaviors>
        <w:guid w:val="{34A1BF31-EF4A-4445-A7F0-5AAC4600C609}"/>
      </w:docPartPr>
      <w:docPartBody>
        <w:p w:rsidR="00611EBB" w:rsidRDefault="00124E39" w:rsidP="00124E39">
          <w:pPr>
            <w:pStyle w:val="6089A869D3AB4E07B17796A4E315AF3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E6A506E47F847EC95E4423B0A16F6D7"/>
        <w:category>
          <w:name w:val="כללי"/>
          <w:gallery w:val="placeholder"/>
        </w:category>
        <w:types>
          <w:type w:val="bbPlcHdr"/>
        </w:types>
        <w:behaviors>
          <w:behavior w:val="content"/>
        </w:behaviors>
        <w:guid w:val="{10F54E21-F1C2-4CD7-900A-619537322C86}"/>
      </w:docPartPr>
      <w:docPartBody>
        <w:p w:rsidR="00611EBB" w:rsidRDefault="00124E39" w:rsidP="00124E39">
          <w:pPr>
            <w:pStyle w:val="7E6A506E47F847EC95E4423B0A16F6D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89DC482C6C449E7864F928768A53E47"/>
        <w:category>
          <w:name w:val="כללי"/>
          <w:gallery w:val="placeholder"/>
        </w:category>
        <w:types>
          <w:type w:val="bbPlcHdr"/>
        </w:types>
        <w:behaviors>
          <w:behavior w:val="content"/>
        </w:behaviors>
        <w:guid w:val="{A0CF51B6-E642-43E1-A056-7B4CE71DA1B2}"/>
      </w:docPartPr>
      <w:docPartBody>
        <w:p w:rsidR="00611EBB" w:rsidRDefault="00124E39" w:rsidP="00124E39">
          <w:pPr>
            <w:pStyle w:val="489DC482C6C449E7864F928768A53E47"/>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מורשה נגישות</w:t>
          </w:r>
          <w:r w:rsidRPr="006D0452">
            <w:rPr>
              <w:rFonts w:ascii="Tahoma" w:hAnsi="Tahoma" w:cs="Tahoma" w:hint="cs"/>
              <w:color w:val="0070C0"/>
              <w:sz w:val="20"/>
              <w:szCs w:val="20"/>
              <w:rtl/>
            </w:rPr>
            <w:t>&gt;</w:t>
          </w:r>
        </w:p>
      </w:docPartBody>
    </w:docPart>
    <w:docPart>
      <w:docPartPr>
        <w:name w:val="5688FFB79F3B412290E4109FDFE7DCAD"/>
        <w:category>
          <w:name w:val="כללי"/>
          <w:gallery w:val="placeholder"/>
        </w:category>
        <w:types>
          <w:type w:val="bbPlcHdr"/>
        </w:types>
        <w:behaviors>
          <w:behavior w:val="content"/>
        </w:behaviors>
        <w:guid w:val="{8E64BF64-C1B2-4746-B2C5-DE68C3061BA5}"/>
      </w:docPartPr>
      <w:docPartBody>
        <w:p w:rsidR="00611EBB" w:rsidRDefault="00124E39" w:rsidP="00124E39">
          <w:pPr>
            <w:pStyle w:val="5688FFB79F3B412290E4109FDFE7DCA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70F31FA09BB405A8B74FD26E694004D"/>
        <w:category>
          <w:name w:val="כללי"/>
          <w:gallery w:val="placeholder"/>
        </w:category>
        <w:types>
          <w:type w:val="bbPlcHdr"/>
        </w:types>
        <w:behaviors>
          <w:behavior w:val="content"/>
        </w:behaviors>
        <w:guid w:val="{425772C1-008C-4F16-8755-77BF685E7722}"/>
      </w:docPartPr>
      <w:docPartBody>
        <w:p w:rsidR="00611EBB" w:rsidRDefault="00124E39" w:rsidP="00124E39">
          <w:pPr>
            <w:pStyle w:val="270F31FA09BB405A8B74FD26E694004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4F20B22E8774382A6EE3361279E73E8"/>
        <w:category>
          <w:name w:val="כללי"/>
          <w:gallery w:val="placeholder"/>
        </w:category>
        <w:types>
          <w:type w:val="bbPlcHdr"/>
        </w:types>
        <w:behaviors>
          <w:behavior w:val="content"/>
        </w:behaviors>
        <w:guid w:val="{9FA867D9-6593-41F3-8EC0-7997C5481C45}"/>
      </w:docPartPr>
      <w:docPartBody>
        <w:p w:rsidR="00611EBB" w:rsidRDefault="00124E39" w:rsidP="00124E39">
          <w:pPr>
            <w:pStyle w:val="24F20B22E8774382A6EE3361279E73E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8D3989C0C634AB1B5B78D554ABBF87C"/>
        <w:category>
          <w:name w:val="כללי"/>
          <w:gallery w:val="placeholder"/>
        </w:category>
        <w:types>
          <w:type w:val="bbPlcHdr"/>
        </w:types>
        <w:behaviors>
          <w:behavior w:val="content"/>
        </w:behaviors>
        <w:guid w:val="{5DC97278-2CE5-4A7B-9295-EFB274C6AD3E}"/>
      </w:docPartPr>
      <w:docPartBody>
        <w:p w:rsidR="00611EBB" w:rsidRDefault="00124E39" w:rsidP="00124E39">
          <w:pPr>
            <w:pStyle w:val="88D3989C0C634AB1B5B78D554ABBF87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D9B97AA2FAC4EB1BEC4DA32CD2E9887"/>
        <w:category>
          <w:name w:val="כללי"/>
          <w:gallery w:val="placeholder"/>
        </w:category>
        <w:types>
          <w:type w:val="bbPlcHdr"/>
        </w:types>
        <w:behaviors>
          <w:behavior w:val="content"/>
        </w:behaviors>
        <w:guid w:val="{60026694-0F62-487A-AA8E-F8EEDA8157B6}"/>
      </w:docPartPr>
      <w:docPartBody>
        <w:p w:rsidR="00611EBB" w:rsidRDefault="00124E39" w:rsidP="00124E39">
          <w:pPr>
            <w:pStyle w:val="2D9B97AA2FAC4EB1BEC4DA32CD2E988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E374882F19E4A07968F231DA1B33F04"/>
        <w:category>
          <w:name w:val="כללי"/>
          <w:gallery w:val="placeholder"/>
        </w:category>
        <w:types>
          <w:type w:val="bbPlcHdr"/>
        </w:types>
        <w:behaviors>
          <w:behavior w:val="content"/>
        </w:behaviors>
        <w:guid w:val="{457028EE-8A98-4910-B21D-7A2970D5D874}"/>
      </w:docPartPr>
      <w:docPartBody>
        <w:p w:rsidR="00611EBB" w:rsidRDefault="00124E39" w:rsidP="00124E39">
          <w:pPr>
            <w:pStyle w:val="9E374882F19E4A07968F231DA1B33F04"/>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העובד</w:t>
          </w:r>
          <w:r w:rsidRPr="006D0452">
            <w:rPr>
              <w:rFonts w:ascii="Tahoma" w:hAnsi="Tahoma" w:cs="Tahoma" w:hint="cs"/>
              <w:color w:val="0070C0"/>
              <w:sz w:val="20"/>
              <w:szCs w:val="20"/>
              <w:rtl/>
            </w:rPr>
            <w:t>&gt;</w:t>
          </w:r>
        </w:p>
      </w:docPartBody>
    </w:docPart>
    <w:docPart>
      <w:docPartPr>
        <w:name w:val="6004042FB2234693A38C4BE078FA59EC"/>
        <w:category>
          <w:name w:val="כללי"/>
          <w:gallery w:val="placeholder"/>
        </w:category>
        <w:types>
          <w:type w:val="bbPlcHdr"/>
        </w:types>
        <w:behaviors>
          <w:behavior w:val="content"/>
        </w:behaviors>
        <w:guid w:val="{35363C05-7B55-4587-B56E-C30089EC52C4}"/>
      </w:docPartPr>
      <w:docPartBody>
        <w:p w:rsidR="00611EBB" w:rsidRDefault="00124E39" w:rsidP="00124E39">
          <w:pPr>
            <w:pStyle w:val="6004042FB2234693A38C4BE078FA59E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6FDB1C70DBC4B3CAC535E09F5EDFB5F"/>
        <w:category>
          <w:name w:val="כללי"/>
          <w:gallery w:val="placeholder"/>
        </w:category>
        <w:types>
          <w:type w:val="bbPlcHdr"/>
        </w:types>
        <w:behaviors>
          <w:behavior w:val="content"/>
        </w:behaviors>
        <w:guid w:val="{93030AEB-CC0F-487F-9C4E-07130816865D}"/>
      </w:docPartPr>
      <w:docPartBody>
        <w:p w:rsidR="00611EBB" w:rsidRDefault="00124E39" w:rsidP="00124E39">
          <w:pPr>
            <w:pStyle w:val="66FDB1C70DBC4B3CAC535E09F5EDFB5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8CAE8F95287436DAE6E1668864CEAE3"/>
        <w:category>
          <w:name w:val="כללי"/>
          <w:gallery w:val="placeholder"/>
        </w:category>
        <w:types>
          <w:type w:val="bbPlcHdr"/>
        </w:types>
        <w:behaviors>
          <w:behavior w:val="content"/>
        </w:behaviors>
        <w:guid w:val="{3CB212BF-F7FE-4D91-BC19-42813713C8AE}"/>
      </w:docPartPr>
      <w:docPartBody>
        <w:p w:rsidR="00611EBB" w:rsidRDefault="00124E39" w:rsidP="00124E39">
          <w:pPr>
            <w:pStyle w:val="58CAE8F95287436DAE6E1668864CEAE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24DAC06311C4EDFBCD098A63A109432"/>
        <w:category>
          <w:name w:val="כללי"/>
          <w:gallery w:val="placeholder"/>
        </w:category>
        <w:types>
          <w:type w:val="bbPlcHdr"/>
        </w:types>
        <w:behaviors>
          <w:behavior w:val="content"/>
        </w:behaviors>
        <w:guid w:val="{E8AE702A-612A-403B-A920-A7082CA13F23}"/>
      </w:docPartPr>
      <w:docPartBody>
        <w:p w:rsidR="00611EBB" w:rsidRDefault="00124E39" w:rsidP="00124E39">
          <w:pPr>
            <w:pStyle w:val="924DAC06311C4EDFBCD098A63A10943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4350651D94B4D35AA216CE253C0B938"/>
        <w:category>
          <w:name w:val="כללי"/>
          <w:gallery w:val="placeholder"/>
        </w:category>
        <w:types>
          <w:type w:val="bbPlcHdr"/>
        </w:types>
        <w:behaviors>
          <w:behavior w:val="content"/>
        </w:behaviors>
        <w:guid w:val="{849CAD3A-7E5E-42EC-BE50-2724916FFE81}"/>
      </w:docPartPr>
      <w:docPartBody>
        <w:p w:rsidR="00611EBB" w:rsidRDefault="00124E39" w:rsidP="00124E39">
          <w:pPr>
            <w:pStyle w:val="C4350651D94B4D35AA216CE253C0B93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262F67BF97044D096D441D510F14450"/>
        <w:category>
          <w:name w:val="כללי"/>
          <w:gallery w:val="placeholder"/>
        </w:category>
        <w:types>
          <w:type w:val="bbPlcHdr"/>
        </w:types>
        <w:behaviors>
          <w:behavior w:val="content"/>
        </w:behaviors>
        <w:guid w:val="{28793FE7-C3CD-42F8-A4C6-0B3606CE8BDA}"/>
      </w:docPartPr>
      <w:docPartBody>
        <w:p w:rsidR="00611EBB" w:rsidRDefault="00124E39" w:rsidP="00124E39">
          <w:pPr>
            <w:pStyle w:val="D262F67BF97044D096D441D510F14450"/>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709FDB76D5ED432AA07DB4E49628BD5A"/>
        <w:category>
          <w:name w:val="כללי"/>
          <w:gallery w:val="placeholder"/>
        </w:category>
        <w:types>
          <w:type w:val="bbPlcHdr"/>
        </w:types>
        <w:behaviors>
          <w:behavior w:val="content"/>
        </w:behaviors>
        <w:guid w:val="{593A990B-20CC-44BB-958A-BC0FDBD946E4}"/>
      </w:docPartPr>
      <w:docPartBody>
        <w:p w:rsidR="00611EBB" w:rsidRDefault="00124E39" w:rsidP="00124E39">
          <w:pPr>
            <w:pStyle w:val="709FDB76D5ED432AA07DB4E49628BD5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D55CABB42084F1AB77AFC29158C68A6"/>
        <w:category>
          <w:name w:val="כללי"/>
          <w:gallery w:val="placeholder"/>
        </w:category>
        <w:types>
          <w:type w:val="bbPlcHdr"/>
        </w:types>
        <w:behaviors>
          <w:behavior w:val="content"/>
        </w:behaviors>
        <w:guid w:val="{91FAFA9B-0733-4B14-A682-420901764E98}"/>
      </w:docPartPr>
      <w:docPartBody>
        <w:p w:rsidR="00611EBB" w:rsidRDefault="00124E39" w:rsidP="00124E39">
          <w:pPr>
            <w:pStyle w:val="3D55CABB42084F1AB77AFC29158C68A6"/>
          </w:pPr>
          <w:r w:rsidRPr="006D0452">
            <w:rPr>
              <w:rFonts w:ascii="Tahoma" w:hAnsi="Tahoma" w:cs="Tahoma" w:hint="cs"/>
              <w:color w:val="0070C0"/>
              <w:sz w:val="20"/>
              <w:szCs w:val="20"/>
              <w:u w:color="000000" w:themeColor="text1"/>
              <w:rtl/>
            </w:rPr>
            <w:t>&lt;השלם תאריך&gt;</w:t>
          </w:r>
        </w:p>
      </w:docPartBody>
    </w:docPart>
    <w:docPart>
      <w:docPartPr>
        <w:name w:val="3F1A172663C743639DABB134C29C201E"/>
        <w:category>
          <w:name w:val="כללי"/>
          <w:gallery w:val="placeholder"/>
        </w:category>
        <w:types>
          <w:type w:val="bbPlcHdr"/>
        </w:types>
        <w:behaviors>
          <w:behavior w:val="content"/>
        </w:behaviors>
        <w:guid w:val="{815BA0F6-31F2-42BB-88CA-291B08453494}"/>
      </w:docPartPr>
      <w:docPartBody>
        <w:p w:rsidR="00611EBB" w:rsidRDefault="00124E39" w:rsidP="00124E39">
          <w:pPr>
            <w:pStyle w:val="3F1A172663C743639DABB134C29C201E"/>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56DCAD536B174915A905266E79B5BC8E"/>
        <w:category>
          <w:name w:val="כללי"/>
          <w:gallery w:val="placeholder"/>
        </w:category>
        <w:types>
          <w:type w:val="bbPlcHdr"/>
        </w:types>
        <w:behaviors>
          <w:behavior w:val="content"/>
        </w:behaviors>
        <w:guid w:val="{7020F8A8-6BEE-4030-A574-3DE1CD53D823}"/>
      </w:docPartPr>
      <w:docPartBody>
        <w:p w:rsidR="00611EBB" w:rsidRDefault="00124E39" w:rsidP="00124E39">
          <w:pPr>
            <w:pStyle w:val="56DCAD536B174915A905266E79B5BC8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2F51D2588EA4D6C8310AE77A7FF47CB"/>
        <w:category>
          <w:name w:val="כללי"/>
          <w:gallery w:val="placeholder"/>
        </w:category>
        <w:types>
          <w:type w:val="bbPlcHdr"/>
        </w:types>
        <w:behaviors>
          <w:behavior w:val="content"/>
        </w:behaviors>
        <w:guid w:val="{F15BA706-6372-4A72-8BB8-914E78A22763}"/>
      </w:docPartPr>
      <w:docPartBody>
        <w:p w:rsidR="00611EBB" w:rsidRDefault="00124E39" w:rsidP="00124E39">
          <w:pPr>
            <w:pStyle w:val="52F51D2588EA4D6C8310AE77A7FF47C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1F3271BE1F94B48831A39B58B16851A"/>
        <w:category>
          <w:name w:val="כללי"/>
          <w:gallery w:val="placeholder"/>
        </w:category>
        <w:types>
          <w:type w:val="bbPlcHdr"/>
        </w:types>
        <w:behaviors>
          <w:behavior w:val="content"/>
        </w:behaviors>
        <w:guid w:val="{A78E5A58-6FAB-4CC9-9489-3AAC1E6B7CD9}"/>
      </w:docPartPr>
      <w:docPartBody>
        <w:p w:rsidR="00611EBB" w:rsidRDefault="00124E39" w:rsidP="00124E39">
          <w:pPr>
            <w:pStyle w:val="91F3271BE1F94B48831A39B58B16851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89981D9DB864EDBA0763C589B2A6E34"/>
        <w:category>
          <w:name w:val="כללי"/>
          <w:gallery w:val="placeholder"/>
        </w:category>
        <w:types>
          <w:type w:val="bbPlcHdr"/>
        </w:types>
        <w:behaviors>
          <w:behavior w:val="content"/>
        </w:behaviors>
        <w:guid w:val="{B88080F1-324C-4ED7-8647-1961AEEDCF5C}"/>
      </w:docPartPr>
      <w:docPartBody>
        <w:p w:rsidR="00611EBB" w:rsidRDefault="00124E39" w:rsidP="00124E39">
          <w:pPr>
            <w:pStyle w:val="989981D9DB864EDBA0763C589B2A6E3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F02ED1A083244FA80D0FD89C2B8C5AE"/>
        <w:category>
          <w:name w:val="כללי"/>
          <w:gallery w:val="placeholder"/>
        </w:category>
        <w:types>
          <w:type w:val="bbPlcHdr"/>
        </w:types>
        <w:behaviors>
          <w:behavior w:val="content"/>
        </w:behaviors>
        <w:guid w:val="{BEC1588D-9901-4D02-B293-18E3B4F0BC51}"/>
      </w:docPartPr>
      <w:docPartBody>
        <w:p w:rsidR="00611EBB" w:rsidRDefault="00124E39" w:rsidP="00124E39">
          <w:pPr>
            <w:pStyle w:val="9F02ED1A083244FA80D0FD89C2B8C5A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15B68025A2C4709B1998905E28D4E27"/>
        <w:category>
          <w:name w:val="כללי"/>
          <w:gallery w:val="placeholder"/>
        </w:category>
        <w:types>
          <w:type w:val="bbPlcHdr"/>
        </w:types>
        <w:behaviors>
          <w:behavior w:val="content"/>
        </w:behaviors>
        <w:guid w:val="{121B4425-4485-4D36-949D-4282F77E9FFB}"/>
      </w:docPartPr>
      <w:docPartBody>
        <w:p w:rsidR="00611EBB" w:rsidRDefault="00124E39" w:rsidP="00124E39">
          <w:pPr>
            <w:pStyle w:val="915B68025A2C4709B1998905E28D4E2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D9C811125774940ADD0C3D32313C7CB"/>
        <w:category>
          <w:name w:val="כללי"/>
          <w:gallery w:val="placeholder"/>
        </w:category>
        <w:types>
          <w:type w:val="bbPlcHdr"/>
        </w:types>
        <w:behaviors>
          <w:behavior w:val="content"/>
        </w:behaviors>
        <w:guid w:val="{DDC05477-45C1-4375-A10E-710C53E4C814}"/>
      </w:docPartPr>
      <w:docPartBody>
        <w:p w:rsidR="00611EBB" w:rsidRDefault="00124E39" w:rsidP="00124E39">
          <w:pPr>
            <w:pStyle w:val="0D9C811125774940ADD0C3D32313C7C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B282C7FE2A59430BB057584CD249F38E"/>
        <w:category>
          <w:name w:val="כללי"/>
          <w:gallery w:val="placeholder"/>
        </w:category>
        <w:types>
          <w:type w:val="bbPlcHdr"/>
        </w:types>
        <w:behaviors>
          <w:behavior w:val="content"/>
        </w:behaviors>
        <w:guid w:val="{C7EAAF1C-C61A-4F57-9B95-40744D61DC00}"/>
      </w:docPartPr>
      <w:docPartBody>
        <w:p w:rsidR="00611EBB" w:rsidRDefault="00124E39" w:rsidP="00124E39">
          <w:pPr>
            <w:pStyle w:val="B282C7FE2A59430BB057584CD249F38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99C3BD66C97449385EADCA015336E23"/>
        <w:category>
          <w:name w:val="כללי"/>
          <w:gallery w:val="placeholder"/>
        </w:category>
        <w:types>
          <w:type w:val="bbPlcHdr"/>
        </w:types>
        <w:behaviors>
          <w:behavior w:val="content"/>
        </w:behaviors>
        <w:guid w:val="{5F8479E1-4A27-4304-AC24-DF1765B47C36}"/>
      </w:docPartPr>
      <w:docPartBody>
        <w:p w:rsidR="00611EBB" w:rsidRDefault="00124E39" w:rsidP="00124E39">
          <w:pPr>
            <w:pStyle w:val="D99C3BD66C97449385EADCA015336E2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AA9EB8949F447BDBD5483418CC989B3"/>
        <w:category>
          <w:name w:val="כללי"/>
          <w:gallery w:val="placeholder"/>
        </w:category>
        <w:types>
          <w:type w:val="bbPlcHdr"/>
        </w:types>
        <w:behaviors>
          <w:behavior w:val="content"/>
        </w:behaviors>
        <w:guid w:val="{E852064B-B27D-4BCA-B3FA-31E574756057}"/>
      </w:docPartPr>
      <w:docPartBody>
        <w:p w:rsidR="00611EBB" w:rsidRDefault="00124E39" w:rsidP="00124E39">
          <w:pPr>
            <w:pStyle w:val="1AA9EB8949F447BDBD5483418CC989B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F13757F1C7B473497F7D0CE7A6F768F"/>
        <w:category>
          <w:name w:val="כללי"/>
          <w:gallery w:val="placeholder"/>
        </w:category>
        <w:types>
          <w:type w:val="bbPlcHdr"/>
        </w:types>
        <w:behaviors>
          <w:behavior w:val="content"/>
        </w:behaviors>
        <w:guid w:val="{887DF9A7-F489-4AC3-A2F8-A47FA137EF91}"/>
      </w:docPartPr>
      <w:docPartBody>
        <w:p w:rsidR="00611EBB" w:rsidRDefault="00124E39" w:rsidP="00124E39">
          <w:pPr>
            <w:pStyle w:val="DF13757F1C7B473497F7D0CE7A6F768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8B91B02CA2946039AC168A64E6014F6"/>
        <w:category>
          <w:name w:val="כללי"/>
          <w:gallery w:val="placeholder"/>
        </w:category>
        <w:types>
          <w:type w:val="bbPlcHdr"/>
        </w:types>
        <w:behaviors>
          <w:behavior w:val="content"/>
        </w:behaviors>
        <w:guid w:val="{01142793-8C72-48F3-AE18-94AFF0393FDA}"/>
      </w:docPartPr>
      <w:docPartBody>
        <w:p w:rsidR="00611EBB" w:rsidRDefault="00124E39" w:rsidP="00124E39">
          <w:pPr>
            <w:pStyle w:val="68B91B02CA2946039AC168A64E6014F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5F9D0275F9A48C99964781195232DC7"/>
        <w:category>
          <w:name w:val="כללי"/>
          <w:gallery w:val="placeholder"/>
        </w:category>
        <w:types>
          <w:type w:val="bbPlcHdr"/>
        </w:types>
        <w:behaviors>
          <w:behavior w:val="content"/>
        </w:behaviors>
        <w:guid w:val="{F7C68DBD-3AA4-4105-BC46-4C82EFB64134}"/>
      </w:docPartPr>
      <w:docPartBody>
        <w:p w:rsidR="00611EBB" w:rsidRDefault="00124E39" w:rsidP="00124E39">
          <w:pPr>
            <w:pStyle w:val="35F9D0275F9A48C99964781195232DC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5186793845B494C88CA85C7B15A42FC"/>
        <w:category>
          <w:name w:val="כללי"/>
          <w:gallery w:val="placeholder"/>
        </w:category>
        <w:types>
          <w:type w:val="bbPlcHdr"/>
        </w:types>
        <w:behaviors>
          <w:behavior w:val="content"/>
        </w:behaviors>
        <w:guid w:val="{1A6EA55E-8CBB-4E69-A883-09EA12C981A3}"/>
      </w:docPartPr>
      <w:docPartBody>
        <w:p w:rsidR="00611EBB" w:rsidRDefault="00124E39" w:rsidP="00124E39">
          <w:pPr>
            <w:pStyle w:val="95186793845B494C88CA85C7B15A42F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6EFFEECDEA543F2AECA83E33F7F1A77"/>
        <w:category>
          <w:name w:val="כללי"/>
          <w:gallery w:val="placeholder"/>
        </w:category>
        <w:types>
          <w:type w:val="bbPlcHdr"/>
        </w:types>
        <w:behaviors>
          <w:behavior w:val="content"/>
        </w:behaviors>
        <w:guid w:val="{FAA7E346-37F1-43D7-A6B8-AC6213412FB2}"/>
      </w:docPartPr>
      <w:docPartBody>
        <w:p w:rsidR="00611EBB" w:rsidRDefault="00124E39" w:rsidP="00124E39">
          <w:pPr>
            <w:pStyle w:val="76EFFEECDEA543F2AECA83E33F7F1A77"/>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קבלן רשום לביצוע העבודה או הבנייה</w:t>
          </w:r>
          <w:r w:rsidRPr="006D0452">
            <w:rPr>
              <w:rFonts w:ascii="Tahoma" w:hAnsi="Tahoma" w:cs="Tahoma" w:hint="cs"/>
              <w:color w:val="0070C0"/>
              <w:sz w:val="20"/>
              <w:szCs w:val="20"/>
              <w:rtl/>
            </w:rPr>
            <w:t>&gt;</w:t>
          </w:r>
        </w:p>
      </w:docPartBody>
    </w:docPart>
    <w:docPart>
      <w:docPartPr>
        <w:name w:val="0FC6909BF94B4DD88418490BDFA1EDDA"/>
        <w:category>
          <w:name w:val="כללי"/>
          <w:gallery w:val="placeholder"/>
        </w:category>
        <w:types>
          <w:type w:val="bbPlcHdr"/>
        </w:types>
        <w:behaviors>
          <w:behavior w:val="content"/>
        </w:behaviors>
        <w:guid w:val="{4B913AAB-5735-4C1A-ABA4-21F1DAD191BE}"/>
      </w:docPartPr>
      <w:docPartBody>
        <w:p w:rsidR="00611EBB" w:rsidRDefault="00124E39" w:rsidP="00124E39">
          <w:pPr>
            <w:pStyle w:val="0FC6909BF94B4DD88418490BDFA1EDD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C9263DB98E544338F497FF65C3A6D17"/>
        <w:category>
          <w:name w:val="כללי"/>
          <w:gallery w:val="placeholder"/>
        </w:category>
        <w:types>
          <w:type w:val="bbPlcHdr"/>
        </w:types>
        <w:behaviors>
          <w:behavior w:val="content"/>
        </w:behaviors>
        <w:guid w:val="{B653C54A-1344-4453-974B-9AC61A6C41BA}"/>
      </w:docPartPr>
      <w:docPartBody>
        <w:p w:rsidR="00611EBB" w:rsidRDefault="00124E39" w:rsidP="00124E39">
          <w:pPr>
            <w:pStyle w:val="4C9263DB98E544338F497FF65C3A6D1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54AF90671FA4D42AF85965A15CD4382"/>
        <w:category>
          <w:name w:val="כללי"/>
          <w:gallery w:val="placeholder"/>
        </w:category>
        <w:types>
          <w:type w:val="bbPlcHdr"/>
        </w:types>
        <w:behaviors>
          <w:behavior w:val="content"/>
        </w:behaviors>
        <w:guid w:val="{A45B3C2C-9959-40DA-A483-91433C17DFAF}"/>
      </w:docPartPr>
      <w:docPartBody>
        <w:p w:rsidR="00611EBB" w:rsidRDefault="00124E39" w:rsidP="00124E39">
          <w:pPr>
            <w:pStyle w:val="D54AF90671FA4D42AF85965A15CD4382"/>
          </w:pPr>
          <w:r w:rsidRPr="006D0452">
            <w:rPr>
              <w:rFonts w:ascii="Tahoma" w:hAnsi="Tahoma" w:cs="Tahoma" w:hint="cs"/>
              <w:color w:val="0070C0"/>
              <w:sz w:val="20"/>
              <w:szCs w:val="20"/>
              <w:u w:color="000000" w:themeColor="text1"/>
              <w:rtl/>
            </w:rPr>
            <w:t>&lt;השלם תאריך&gt;</w:t>
          </w:r>
        </w:p>
      </w:docPartBody>
    </w:docPart>
    <w:docPart>
      <w:docPartPr>
        <w:name w:val="B810ED6E768F48F4A76DC9E2F763C6AD"/>
        <w:category>
          <w:name w:val="כללי"/>
          <w:gallery w:val="placeholder"/>
        </w:category>
        <w:types>
          <w:type w:val="bbPlcHdr"/>
        </w:types>
        <w:behaviors>
          <w:behavior w:val="content"/>
        </w:behaviors>
        <w:guid w:val="{95C33F7B-684A-4BCB-B99C-7993024A695F}"/>
      </w:docPartPr>
      <w:docPartBody>
        <w:p w:rsidR="00611EBB" w:rsidRDefault="00124E39" w:rsidP="00124E39">
          <w:pPr>
            <w:pStyle w:val="B810ED6E768F48F4A76DC9E2F763C6A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69CEDDE94284FA3B05F3E9C222DF558"/>
        <w:category>
          <w:name w:val="כללי"/>
          <w:gallery w:val="placeholder"/>
        </w:category>
        <w:types>
          <w:type w:val="bbPlcHdr"/>
        </w:types>
        <w:behaviors>
          <w:behavior w:val="content"/>
        </w:behaviors>
        <w:guid w:val="{9C8C642D-5B72-4692-A2A0-10F971E75ABF}"/>
      </w:docPartPr>
      <w:docPartBody>
        <w:p w:rsidR="00611EBB" w:rsidRDefault="00124E39" w:rsidP="00124E39">
          <w:pPr>
            <w:pStyle w:val="069CEDDE94284FA3B05F3E9C222DF55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F998BDA7B7A477193167B11FF929CD9"/>
        <w:category>
          <w:name w:val="כללי"/>
          <w:gallery w:val="placeholder"/>
        </w:category>
        <w:types>
          <w:type w:val="bbPlcHdr"/>
        </w:types>
        <w:behaviors>
          <w:behavior w:val="content"/>
        </w:behaviors>
        <w:guid w:val="{51B3E4B8-2800-4C4B-9469-E2E8A8598415}"/>
      </w:docPartPr>
      <w:docPartBody>
        <w:p w:rsidR="00611EBB" w:rsidRDefault="00124E39" w:rsidP="00124E39">
          <w:pPr>
            <w:pStyle w:val="2F998BDA7B7A477193167B11FF929CD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936BC6B5B8D4A36A29BB615CFEC9D4D"/>
        <w:category>
          <w:name w:val="כללי"/>
          <w:gallery w:val="placeholder"/>
        </w:category>
        <w:types>
          <w:type w:val="bbPlcHdr"/>
        </w:types>
        <w:behaviors>
          <w:behavior w:val="content"/>
        </w:behaviors>
        <w:guid w:val="{32D31D2C-B04E-4945-BC15-91C7D0A7D7A7}"/>
      </w:docPartPr>
      <w:docPartBody>
        <w:p w:rsidR="00611EBB" w:rsidRDefault="00124E39" w:rsidP="00124E39">
          <w:pPr>
            <w:pStyle w:val="4936BC6B5B8D4A36A29BB615CFEC9D4D"/>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26B5183AC2F645DFACAA2C4F1AEFD086"/>
        <w:category>
          <w:name w:val="כללי"/>
          <w:gallery w:val="placeholder"/>
        </w:category>
        <w:types>
          <w:type w:val="bbPlcHdr"/>
        </w:types>
        <w:behaviors>
          <w:behavior w:val="content"/>
        </w:behaviors>
        <w:guid w:val="{93280AE4-647F-4764-B6E5-F72AAC299BE3}"/>
      </w:docPartPr>
      <w:docPartBody>
        <w:p w:rsidR="00611EBB" w:rsidRDefault="00124E39" w:rsidP="00124E39">
          <w:pPr>
            <w:pStyle w:val="26B5183AC2F645DFACAA2C4F1AEFD08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D22026FC89F45E0BCD92E0759A36660"/>
        <w:category>
          <w:name w:val="כללי"/>
          <w:gallery w:val="placeholder"/>
        </w:category>
        <w:types>
          <w:type w:val="bbPlcHdr"/>
        </w:types>
        <w:behaviors>
          <w:behavior w:val="content"/>
        </w:behaviors>
        <w:guid w:val="{94CE833D-9125-4F52-A36E-1F3ECC7EF940}"/>
      </w:docPartPr>
      <w:docPartBody>
        <w:p w:rsidR="00611EBB" w:rsidRDefault="00124E39" w:rsidP="00124E39">
          <w:pPr>
            <w:pStyle w:val="3D22026FC89F45E0BCD92E0759A36660"/>
          </w:pPr>
          <w:r w:rsidRPr="006D0452">
            <w:rPr>
              <w:rFonts w:ascii="Tahoma" w:hAnsi="Tahoma" w:cs="Tahoma" w:hint="cs"/>
              <w:color w:val="0070C0"/>
              <w:sz w:val="20"/>
              <w:szCs w:val="20"/>
              <w:u w:color="000000" w:themeColor="text1"/>
              <w:rtl/>
            </w:rPr>
            <w:t>&lt;השלם תאריך&gt;</w:t>
          </w:r>
        </w:p>
      </w:docPartBody>
    </w:docPart>
    <w:docPart>
      <w:docPartPr>
        <w:name w:val="AE36CFF8BC6D43BC81DD96A2F59FBB2B"/>
        <w:category>
          <w:name w:val="כללי"/>
          <w:gallery w:val="placeholder"/>
        </w:category>
        <w:types>
          <w:type w:val="bbPlcHdr"/>
        </w:types>
        <w:behaviors>
          <w:behavior w:val="content"/>
        </w:behaviors>
        <w:guid w:val="{6A43DCC8-5071-4F69-A4A9-D313B1C7F8B2}"/>
      </w:docPartPr>
      <w:docPartBody>
        <w:p w:rsidR="00611EBB" w:rsidRDefault="00124E39" w:rsidP="00124E39">
          <w:pPr>
            <w:pStyle w:val="AE36CFF8BC6D43BC81DD96A2F59FBB2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FCDB1D54B104AB69003E8AF591B2945"/>
        <w:category>
          <w:name w:val="כללי"/>
          <w:gallery w:val="placeholder"/>
        </w:category>
        <w:types>
          <w:type w:val="bbPlcHdr"/>
        </w:types>
        <w:behaviors>
          <w:behavior w:val="content"/>
        </w:behaviors>
        <w:guid w:val="{8223C3D3-5987-4754-A4E7-DBE5B85D5869}"/>
      </w:docPartPr>
      <w:docPartBody>
        <w:p w:rsidR="00611EBB" w:rsidRDefault="00124E39" w:rsidP="00124E39">
          <w:pPr>
            <w:pStyle w:val="DFCDB1D54B104AB69003E8AF591B2945"/>
          </w:pPr>
          <w:r w:rsidRPr="006D0452">
            <w:rPr>
              <w:rFonts w:ascii="Tahoma" w:hAnsi="Tahoma" w:cs="Tahoma" w:hint="cs"/>
              <w:color w:val="0070C0"/>
              <w:sz w:val="20"/>
              <w:szCs w:val="20"/>
              <w:u w:color="000000" w:themeColor="text1"/>
              <w:rtl/>
            </w:rPr>
            <w:t>&lt;השלם תאריך&gt;</w:t>
          </w:r>
        </w:p>
      </w:docPartBody>
    </w:docPart>
    <w:docPart>
      <w:docPartPr>
        <w:name w:val="CDC2430D0F5243B7944A64126496C84B"/>
        <w:category>
          <w:name w:val="כללי"/>
          <w:gallery w:val="placeholder"/>
        </w:category>
        <w:types>
          <w:type w:val="bbPlcHdr"/>
        </w:types>
        <w:behaviors>
          <w:behavior w:val="content"/>
        </w:behaviors>
        <w:guid w:val="{76BDF3FC-BE6B-4CE9-8B4E-44C841BE3165}"/>
      </w:docPartPr>
      <w:docPartBody>
        <w:p w:rsidR="00611EBB" w:rsidRDefault="00124E39" w:rsidP="00124E39">
          <w:pPr>
            <w:pStyle w:val="CDC2430D0F5243B7944A64126496C84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38DBC8B403242788957F33243F39FF6"/>
        <w:category>
          <w:name w:val="כללי"/>
          <w:gallery w:val="placeholder"/>
        </w:category>
        <w:types>
          <w:type w:val="bbPlcHdr"/>
        </w:types>
        <w:behaviors>
          <w:behavior w:val="content"/>
        </w:behaviors>
        <w:guid w:val="{C02F32EE-004A-4E57-BDF9-DE6325BF2859}"/>
      </w:docPartPr>
      <w:docPartBody>
        <w:p w:rsidR="00611EBB" w:rsidRDefault="00124E39" w:rsidP="00124E39">
          <w:pPr>
            <w:pStyle w:val="938DBC8B403242788957F33243F39FF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EF0A582D68243FDB6DFCE6B8AC2E6CF"/>
        <w:category>
          <w:name w:val="כללי"/>
          <w:gallery w:val="placeholder"/>
        </w:category>
        <w:types>
          <w:type w:val="bbPlcHdr"/>
        </w:types>
        <w:behaviors>
          <w:behavior w:val="content"/>
        </w:behaviors>
        <w:guid w:val="{98BB8D41-9374-431A-9E58-B6323423EF53}"/>
      </w:docPartPr>
      <w:docPartBody>
        <w:p w:rsidR="00611EBB" w:rsidRDefault="00124E39" w:rsidP="00124E39">
          <w:pPr>
            <w:pStyle w:val="FEF0A582D68243FDB6DFCE6B8AC2E6CF"/>
          </w:pPr>
          <w:r w:rsidRPr="006D0452">
            <w:rPr>
              <w:rFonts w:ascii="Tahoma" w:hAnsi="Tahoma" w:cs="Tahoma" w:hint="cs"/>
              <w:color w:val="0070C0"/>
              <w:sz w:val="20"/>
              <w:szCs w:val="20"/>
              <w:u w:color="000000" w:themeColor="text1"/>
              <w:rtl/>
            </w:rPr>
            <w:t>&lt;השלם תאריך&gt;</w:t>
          </w:r>
        </w:p>
      </w:docPartBody>
    </w:docPart>
    <w:docPart>
      <w:docPartPr>
        <w:name w:val="7DAC6871409B45F1B4C66C0A1EC18C7F"/>
        <w:category>
          <w:name w:val="כללי"/>
          <w:gallery w:val="placeholder"/>
        </w:category>
        <w:types>
          <w:type w:val="bbPlcHdr"/>
        </w:types>
        <w:behaviors>
          <w:behavior w:val="content"/>
        </w:behaviors>
        <w:guid w:val="{770ED4F6-25B4-4EE1-AFA6-540F115E5240}"/>
      </w:docPartPr>
      <w:docPartBody>
        <w:p w:rsidR="00611EBB" w:rsidRDefault="00124E39" w:rsidP="00124E39">
          <w:pPr>
            <w:pStyle w:val="7DAC6871409B45F1B4C66C0A1EC18C7F"/>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0C66895AC37E4FA9A24F8B51BAF05665"/>
        <w:category>
          <w:name w:val="כללי"/>
          <w:gallery w:val="placeholder"/>
        </w:category>
        <w:types>
          <w:type w:val="bbPlcHdr"/>
        </w:types>
        <w:behaviors>
          <w:behavior w:val="content"/>
        </w:behaviors>
        <w:guid w:val="{3717B158-30EA-4850-AFA9-408AEBC3FB96}"/>
      </w:docPartPr>
      <w:docPartBody>
        <w:p w:rsidR="00611EBB" w:rsidRDefault="00124E39" w:rsidP="00124E39">
          <w:pPr>
            <w:pStyle w:val="0C66895AC37E4FA9A24F8B51BAF0566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4CBBBA10F0340A98EEBA6EC1EE8CE6A"/>
        <w:category>
          <w:name w:val="כללי"/>
          <w:gallery w:val="placeholder"/>
        </w:category>
        <w:types>
          <w:type w:val="bbPlcHdr"/>
        </w:types>
        <w:behaviors>
          <w:behavior w:val="content"/>
        </w:behaviors>
        <w:guid w:val="{5C1ACA2C-E68E-4856-9F77-A5D458E181B8}"/>
      </w:docPartPr>
      <w:docPartBody>
        <w:p w:rsidR="00611EBB" w:rsidRDefault="00124E39" w:rsidP="00124E39">
          <w:pPr>
            <w:pStyle w:val="74CBBBA10F0340A98EEBA6EC1EE8CE6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FD458A5059C475FB19AFAB541CF4529"/>
        <w:category>
          <w:name w:val="כללי"/>
          <w:gallery w:val="placeholder"/>
        </w:category>
        <w:types>
          <w:type w:val="bbPlcHdr"/>
        </w:types>
        <w:behaviors>
          <w:behavior w:val="content"/>
        </w:behaviors>
        <w:guid w:val="{1A25A041-BBFE-4B2A-A93A-179A1E4A2B8C}"/>
      </w:docPartPr>
      <w:docPartBody>
        <w:p w:rsidR="00611EBB" w:rsidRDefault="00124E39" w:rsidP="00124E39">
          <w:pPr>
            <w:pStyle w:val="DFD458A5059C475FB19AFAB541CF452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908BB291CE845A392BF1C2D0EA56747"/>
        <w:category>
          <w:name w:val="כללי"/>
          <w:gallery w:val="placeholder"/>
        </w:category>
        <w:types>
          <w:type w:val="bbPlcHdr"/>
        </w:types>
        <w:behaviors>
          <w:behavior w:val="content"/>
        </w:behaviors>
        <w:guid w:val="{726B50DA-10ED-4649-A5A1-54A027085345}"/>
      </w:docPartPr>
      <w:docPartBody>
        <w:p w:rsidR="00611EBB" w:rsidRDefault="00124E39" w:rsidP="00124E39">
          <w:pPr>
            <w:pStyle w:val="7908BB291CE845A392BF1C2D0EA5674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AC3B7A79BE34DD0AA10DE96F7428403"/>
        <w:category>
          <w:name w:val="כללי"/>
          <w:gallery w:val="placeholder"/>
        </w:category>
        <w:types>
          <w:type w:val="bbPlcHdr"/>
        </w:types>
        <w:behaviors>
          <w:behavior w:val="content"/>
        </w:behaviors>
        <w:guid w:val="{C815ED5A-1428-4771-8987-D01F0BB271D8}"/>
      </w:docPartPr>
      <w:docPartBody>
        <w:p w:rsidR="00611EBB" w:rsidRDefault="00124E39" w:rsidP="00124E39">
          <w:pPr>
            <w:pStyle w:val="6AC3B7A79BE34DD0AA10DE96F742840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5D5B163630842A5B315F01DFC096BDA"/>
        <w:category>
          <w:name w:val="כללי"/>
          <w:gallery w:val="placeholder"/>
        </w:category>
        <w:types>
          <w:type w:val="bbPlcHdr"/>
        </w:types>
        <w:behaviors>
          <w:behavior w:val="content"/>
        </w:behaviors>
        <w:guid w:val="{37010A95-D717-4675-A578-F35F2BA7DC4C}"/>
      </w:docPartPr>
      <w:docPartBody>
        <w:p w:rsidR="00611EBB" w:rsidRDefault="00124E39" w:rsidP="00124E39">
          <w:pPr>
            <w:pStyle w:val="75D5B163630842A5B315F01DFC096BD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5C6C1F052574C61A139AB44D36624ED"/>
        <w:category>
          <w:name w:val="כללי"/>
          <w:gallery w:val="placeholder"/>
        </w:category>
        <w:types>
          <w:type w:val="bbPlcHdr"/>
        </w:types>
        <w:behaviors>
          <w:behavior w:val="content"/>
        </w:behaviors>
        <w:guid w:val="{292D645B-0DAF-4755-BD10-9E90CF711379}"/>
      </w:docPartPr>
      <w:docPartBody>
        <w:p w:rsidR="00611EBB" w:rsidRDefault="00124E39" w:rsidP="00124E39">
          <w:pPr>
            <w:pStyle w:val="05C6C1F052574C61A139AB44D36624E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66E521ECC1B4732817007966FF7C295"/>
        <w:category>
          <w:name w:val="כללי"/>
          <w:gallery w:val="placeholder"/>
        </w:category>
        <w:types>
          <w:type w:val="bbPlcHdr"/>
        </w:types>
        <w:behaviors>
          <w:behavior w:val="content"/>
        </w:behaviors>
        <w:guid w:val="{D941ACCE-D382-4653-A0FD-DBBD9627518E}"/>
      </w:docPartPr>
      <w:docPartBody>
        <w:p w:rsidR="00611EBB" w:rsidRDefault="00124E39" w:rsidP="00124E39">
          <w:pPr>
            <w:pStyle w:val="666E521ECC1B4732817007966FF7C29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4359FDB926E45CD9EC7E98C309B779F"/>
        <w:category>
          <w:name w:val="כללי"/>
          <w:gallery w:val="placeholder"/>
        </w:category>
        <w:types>
          <w:type w:val="bbPlcHdr"/>
        </w:types>
        <w:behaviors>
          <w:behavior w:val="content"/>
        </w:behaviors>
        <w:guid w:val="{7BF95A50-3A9A-4ACE-A78E-2C3C8DBDB949}"/>
      </w:docPartPr>
      <w:docPartBody>
        <w:p w:rsidR="00611EBB" w:rsidRDefault="00124E39" w:rsidP="00124E39">
          <w:pPr>
            <w:pStyle w:val="E4359FDB926E45CD9EC7E98C309B779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564AF8BEA574422913330FD98288654"/>
        <w:category>
          <w:name w:val="כללי"/>
          <w:gallery w:val="placeholder"/>
        </w:category>
        <w:types>
          <w:type w:val="bbPlcHdr"/>
        </w:types>
        <w:behaviors>
          <w:behavior w:val="content"/>
        </w:behaviors>
        <w:guid w:val="{85470AED-084B-4EAA-B70D-D5D5032FF738}"/>
      </w:docPartPr>
      <w:docPartBody>
        <w:p w:rsidR="00611EBB" w:rsidRDefault="00124E39" w:rsidP="00124E39">
          <w:pPr>
            <w:pStyle w:val="1564AF8BEA574422913330FD9828865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A6501554E9F46938B0107F0C19A2CEF"/>
        <w:category>
          <w:name w:val="כללי"/>
          <w:gallery w:val="placeholder"/>
        </w:category>
        <w:types>
          <w:type w:val="bbPlcHdr"/>
        </w:types>
        <w:behaviors>
          <w:behavior w:val="content"/>
        </w:behaviors>
        <w:guid w:val="{B58017AF-E8DA-4C04-8D37-C9FE4F9F1452}"/>
      </w:docPartPr>
      <w:docPartBody>
        <w:p w:rsidR="00611EBB" w:rsidRDefault="00124E39" w:rsidP="00124E39">
          <w:pPr>
            <w:pStyle w:val="3A6501554E9F46938B0107F0C19A2CE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6836926B6DE045179329244C680AE551"/>
        <w:category>
          <w:name w:val="כללי"/>
          <w:gallery w:val="placeholder"/>
        </w:category>
        <w:types>
          <w:type w:val="bbPlcHdr"/>
        </w:types>
        <w:behaviors>
          <w:behavior w:val="content"/>
        </w:behaviors>
        <w:guid w:val="{4251129D-3E79-4C4D-A6FC-D2EED44C063A}"/>
      </w:docPartPr>
      <w:docPartBody>
        <w:p w:rsidR="00611EBB" w:rsidRDefault="00124E39" w:rsidP="00124E39">
          <w:pPr>
            <w:pStyle w:val="6836926B6DE045179329244C680AE55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064EC507B184D9C9614F1795C55F5D5"/>
        <w:category>
          <w:name w:val="כללי"/>
          <w:gallery w:val="placeholder"/>
        </w:category>
        <w:types>
          <w:type w:val="bbPlcHdr"/>
        </w:types>
        <w:behaviors>
          <w:behavior w:val="content"/>
        </w:behaviors>
        <w:guid w:val="{81188BE3-F6E9-4A5F-855A-A09DC908491D}"/>
      </w:docPartPr>
      <w:docPartBody>
        <w:p w:rsidR="00611EBB" w:rsidRDefault="00124E39" w:rsidP="00124E39">
          <w:pPr>
            <w:pStyle w:val="4064EC507B184D9C9614F1795C55F5D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296418A0D034562B6D05546AB330904"/>
        <w:category>
          <w:name w:val="כללי"/>
          <w:gallery w:val="placeholder"/>
        </w:category>
        <w:types>
          <w:type w:val="bbPlcHdr"/>
        </w:types>
        <w:behaviors>
          <w:behavior w:val="content"/>
        </w:behaviors>
        <w:guid w:val="{C5DCF08F-9489-4056-B818-5A04FC0354D5}"/>
      </w:docPartPr>
      <w:docPartBody>
        <w:p w:rsidR="00611EBB" w:rsidRDefault="00124E39" w:rsidP="00124E39">
          <w:pPr>
            <w:pStyle w:val="2296418A0D034562B6D05546AB330904"/>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A5846C3146A47AEA3E1DC1FDF85E17C"/>
        <w:category>
          <w:name w:val="כללי"/>
          <w:gallery w:val="placeholder"/>
        </w:category>
        <w:types>
          <w:type w:val="bbPlcHdr"/>
        </w:types>
        <w:behaviors>
          <w:behavior w:val="content"/>
        </w:behaviors>
        <w:guid w:val="{358FA33A-3B81-405B-9398-96657C3FB0AC}"/>
      </w:docPartPr>
      <w:docPartBody>
        <w:p w:rsidR="00611EBB" w:rsidRDefault="00124E39" w:rsidP="00124E39">
          <w:pPr>
            <w:pStyle w:val="CA5846C3146A47AEA3E1DC1FDF85E17C"/>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האחראי משנה לביקורת על הביצוע</w:t>
          </w:r>
          <w:r w:rsidRPr="006D0452">
            <w:rPr>
              <w:rFonts w:ascii="Tahoma" w:hAnsi="Tahoma" w:cs="Tahoma" w:hint="cs"/>
              <w:color w:val="0070C0"/>
              <w:sz w:val="20"/>
              <w:szCs w:val="20"/>
              <w:rtl/>
            </w:rPr>
            <w:t>&gt;</w:t>
          </w:r>
        </w:p>
      </w:docPartBody>
    </w:docPart>
    <w:docPart>
      <w:docPartPr>
        <w:name w:val="280BECF5666140BD93C2CD1046C1DE97"/>
        <w:category>
          <w:name w:val="כללי"/>
          <w:gallery w:val="placeholder"/>
        </w:category>
        <w:types>
          <w:type w:val="bbPlcHdr"/>
        </w:types>
        <w:behaviors>
          <w:behavior w:val="content"/>
        </w:behaviors>
        <w:guid w:val="{7AE8D2A7-8B33-4E33-B0EC-92B18EB99E3E}"/>
      </w:docPartPr>
      <w:docPartBody>
        <w:p w:rsidR="00611EBB" w:rsidRDefault="00124E39" w:rsidP="00124E39">
          <w:pPr>
            <w:pStyle w:val="280BECF5666140BD93C2CD1046C1DE9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0A2CC7298B374F27B7ED46570830D233"/>
        <w:category>
          <w:name w:val="כללי"/>
          <w:gallery w:val="placeholder"/>
        </w:category>
        <w:types>
          <w:type w:val="bbPlcHdr"/>
        </w:types>
        <w:behaviors>
          <w:behavior w:val="content"/>
        </w:behaviors>
        <w:guid w:val="{155C326E-9504-4DE6-AC3C-DA4A0966E67B}"/>
      </w:docPartPr>
      <w:docPartBody>
        <w:p w:rsidR="00611EBB" w:rsidRDefault="00124E39" w:rsidP="00124E39">
          <w:pPr>
            <w:pStyle w:val="0A2CC7298B374F27B7ED46570830D23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B7119ABA7D6483C8DB8DCA71C70B6E5"/>
        <w:category>
          <w:name w:val="כללי"/>
          <w:gallery w:val="placeholder"/>
        </w:category>
        <w:types>
          <w:type w:val="bbPlcHdr"/>
        </w:types>
        <w:behaviors>
          <w:behavior w:val="content"/>
        </w:behaviors>
        <w:guid w:val="{8443F8CF-2B64-4696-A00E-D6556978F60F}"/>
      </w:docPartPr>
      <w:docPartBody>
        <w:p w:rsidR="00611EBB" w:rsidRDefault="00124E39" w:rsidP="00124E39">
          <w:pPr>
            <w:pStyle w:val="8B7119ABA7D6483C8DB8DCA71C70B6E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14FE4C3FDA94242B644741D290E06C1"/>
        <w:category>
          <w:name w:val="כללי"/>
          <w:gallery w:val="placeholder"/>
        </w:category>
        <w:types>
          <w:type w:val="bbPlcHdr"/>
        </w:types>
        <w:behaviors>
          <w:behavior w:val="content"/>
        </w:behaviors>
        <w:guid w:val="{32582B78-5052-401C-83F3-B13A1123C2A5}"/>
      </w:docPartPr>
      <w:docPartBody>
        <w:p w:rsidR="00611EBB" w:rsidRDefault="00124E39" w:rsidP="00124E39">
          <w:pPr>
            <w:pStyle w:val="E14FE4C3FDA94242B644741D290E06C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CCF9BB5438574C3B907172EC8B6A1E3A"/>
        <w:category>
          <w:name w:val="כללי"/>
          <w:gallery w:val="placeholder"/>
        </w:category>
        <w:types>
          <w:type w:val="bbPlcHdr"/>
        </w:types>
        <w:behaviors>
          <w:behavior w:val="content"/>
        </w:behaviors>
        <w:guid w:val="{867D48D9-0A0E-4C8D-B6F2-5AE9AF78F4B4}"/>
      </w:docPartPr>
      <w:docPartBody>
        <w:p w:rsidR="00611EBB" w:rsidRDefault="00124E39" w:rsidP="00124E39">
          <w:pPr>
            <w:pStyle w:val="CCF9BB5438574C3B907172EC8B6A1E3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97D9910DBCF41A6866123B7BC07D1B8"/>
        <w:category>
          <w:name w:val="כללי"/>
          <w:gallery w:val="placeholder"/>
        </w:category>
        <w:types>
          <w:type w:val="bbPlcHdr"/>
        </w:types>
        <w:behaviors>
          <w:behavior w:val="content"/>
        </w:behaviors>
        <w:guid w:val="{DDC236BC-488B-4AC8-AB43-77C4F06E46A6}"/>
      </w:docPartPr>
      <w:docPartBody>
        <w:p w:rsidR="00611EBB" w:rsidRDefault="00124E39" w:rsidP="00124E39">
          <w:pPr>
            <w:pStyle w:val="E97D9910DBCF41A6866123B7BC07D1B8"/>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3A2AD986EF0D47D7A2947B0F0A50715E"/>
        <w:category>
          <w:name w:val="כללי"/>
          <w:gallery w:val="placeholder"/>
        </w:category>
        <w:types>
          <w:type w:val="bbPlcHdr"/>
        </w:types>
        <w:behaviors>
          <w:behavior w:val="content"/>
        </w:behaviors>
        <w:guid w:val="{51FEE991-15E5-459A-86E6-D49571380E9A}"/>
      </w:docPartPr>
      <w:docPartBody>
        <w:p w:rsidR="00611EBB" w:rsidRDefault="00124E39" w:rsidP="00124E39">
          <w:pPr>
            <w:pStyle w:val="3A2AD986EF0D47D7A2947B0F0A50715E"/>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170A660D93FB4D3298ED730048A4D277"/>
        <w:category>
          <w:name w:val="כללי"/>
          <w:gallery w:val="placeholder"/>
        </w:category>
        <w:types>
          <w:type w:val="bbPlcHdr"/>
        </w:types>
        <w:behaviors>
          <w:behavior w:val="content"/>
        </w:behaviors>
        <w:guid w:val="{B52FB682-229B-4827-807F-36F462E1A8F5}"/>
      </w:docPartPr>
      <w:docPartBody>
        <w:p w:rsidR="00611EBB" w:rsidRDefault="00124E39" w:rsidP="00124E39">
          <w:pPr>
            <w:pStyle w:val="170A660D93FB4D3298ED730048A4D27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E58265EDAF54549B8100A64C0EBAF46"/>
        <w:category>
          <w:name w:val="כללי"/>
          <w:gallery w:val="placeholder"/>
        </w:category>
        <w:types>
          <w:type w:val="bbPlcHdr"/>
        </w:types>
        <w:behaviors>
          <w:behavior w:val="content"/>
        </w:behaviors>
        <w:guid w:val="{E5B3FDA5-C49F-4D15-8F32-449963BF9946}"/>
      </w:docPartPr>
      <w:docPartBody>
        <w:p w:rsidR="00611EBB" w:rsidRDefault="00124E39" w:rsidP="00124E39">
          <w:pPr>
            <w:pStyle w:val="5E58265EDAF54549B8100A64C0EBAF46"/>
          </w:pPr>
          <w:r w:rsidRPr="006D0452">
            <w:rPr>
              <w:rFonts w:ascii="Tahoma" w:hAnsi="Tahoma" w:cs="Tahoma" w:hint="cs"/>
              <w:color w:val="0070C0"/>
              <w:sz w:val="20"/>
              <w:szCs w:val="20"/>
              <w:u w:color="000000" w:themeColor="text1"/>
              <w:rtl/>
            </w:rPr>
            <w:t>&lt;השלם תאריך&gt;</w:t>
          </w:r>
        </w:p>
      </w:docPartBody>
    </w:docPart>
    <w:docPart>
      <w:docPartPr>
        <w:name w:val="B9CCD088FFDF4B33A1B7BC7D6E0CF09B"/>
        <w:category>
          <w:name w:val="כללי"/>
          <w:gallery w:val="placeholder"/>
        </w:category>
        <w:types>
          <w:type w:val="bbPlcHdr"/>
        </w:types>
        <w:behaviors>
          <w:behavior w:val="content"/>
        </w:behaviors>
        <w:guid w:val="{5C0FEB2F-669C-48A1-A068-1A36CA207AF2}"/>
      </w:docPartPr>
      <w:docPartBody>
        <w:p w:rsidR="00611EBB" w:rsidRDefault="00124E39" w:rsidP="00124E39">
          <w:pPr>
            <w:pStyle w:val="B9CCD088FFDF4B33A1B7BC7D6E0CF09B"/>
          </w:pPr>
          <w:r w:rsidRPr="006D0452">
            <w:rPr>
              <w:rFonts w:ascii="Tahoma" w:hAnsi="Tahoma" w:cs="Tahoma" w:hint="cs"/>
              <w:b/>
              <w:bCs/>
              <w:color w:val="0070C0"/>
              <w:rtl/>
              <w:lang w:val="en-GB"/>
            </w:rPr>
            <w:t>&lt;</w:t>
          </w:r>
          <w:r>
            <w:rPr>
              <w:rFonts w:ascii="Tahoma" w:hAnsi="Tahoma" w:cs="Tahoma" w:hint="cs"/>
              <w:b/>
              <w:bCs/>
              <w:color w:val="0070C0"/>
              <w:rtl/>
            </w:rPr>
            <w:t>שם רשות רישוי</w:t>
          </w:r>
          <w:r w:rsidRPr="006D0452">
            <w:rPr>
              <w:rFonts w:ascii="Tahoma" w:hAnsi="Tahoma" w:cs="Tahoma" w:hint="cs"/>
              <w:b/>
              <w:bCs/>
              <w:color w:val="0070C0"/>
              <w:rtl/>
            </w:rPr>
            <w:t>&gt;</w:t>
          </w:r>
        </w:p>
      </w:docPartBody>
    </w:docPart>
    <w:docPart>
      <w:docPartPr>
        <w:name w:val="182B9C328A1A409AB82A3EB0AB9F498E"/>
        <w:category>
          <w:name w:val="כללי"/>
          <w:gallery w:val="placeholder"/>
        </w:category>
        <w:types>
          <w:type w:val="bbPlcHdr"/>
        </w:types>
        <w:behaviors>
          <w:behavior w:val="content"/>
        </w:behaviors>
        <w:guid w:val="{B831EC00-9242-49AF-BDE8-6D73CE7CFE11}"/>
      </w:docPartPr>
      <w:docPartBody>
        <w:p w:rsidR="00611EBB" w:rsidRDefault="00124E39" w:rsidP="00124E39">
          <w:pPr>
            <w:pStyle w:val="182B9C328A1A409AB82A3EB0AB9F498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70CB331D2594465982CAE744C244797"/>
        <w:category>
          <w:name w:val="כללי"/>
          <w:gallery w:val="placeholder"/>
        </w:category>
        <w:types>
          <w:type w:val="bbPlcHdr"/>
        </w:types>
        <w:behaviors>
          <w:behavior w:val="content"/>
        </w:behaviors>
        <w:guid w:val="{551B1C2B-8963-4802-AE24-5B01EED4970C}"/>
      </w:docPartPr>
      <w:docPartBody>
        <w:p w:rsidR="00611EBB" w:rsidRDefault="00124E39" w:rsidP="00124E39">
          <w:pPr>
            <w:pStyle w:val="470CB331D2594465982CAE744C24479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6425C546F1D42BC9B0B4DCC07EB73F7"/>
        <w:category>
          <w:name w:val="כללי"/>
          <w:gallery w:val="placeholder"/>
        </w:category>
        <w:types>
          <w:type w:val="bbPlcHdr"/>
        </w:types>
        <w:behaviors>
          <w:behavior w:val="content"/>
        </w:behaviors>
        <w:guid w:val="{265A8D1A-BF46-437E-B771-B9A9465C6827}"/>
      </w:docPartPr>
      <w:docPartBody>
        <w:p w:rsidR="00611EBB" w:rsidRDefault="00124E39" w:rsidP="00124E39">
          <w:pPr>
            <w:pStyle w:val="26425C546F1D42BC9B0B4DCC07EB73F7"/>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2D5E05E44A34FE8A9BD563F1F60A2C9"/>
        <w:category>
          <w:name w:val="כללי"/>
          <w:gallery w:val="placeholder"/>
        </w:category>
        <w:types>
          <w:type w:val="bbPlcHdr"/>
        </w:types>
        <w:behaviors>
          <w:behavior w:val="content"/>
        </w:behaviors>
        <w:guid w:val="{B27F5CE8-8E5D-4899-B4F2-BBEAF5F1774F}"/>
      </w:docPartPr>
      <w:docPartBody>
        <w:p w:rsidR="00611EBB" w:rsidRDefault="00124E39" w:rsidP="00124E39">
          <w:pPr>
            <w:pStyle w:val="F2D5E05E44A34FE8A9BD563F1F60A2C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327E0874D344063BBAFDE8BBDDFA60C"/>
        <w:category>
          <w:name w:val="כללי"/>
          <w:gallery w:val="placeholder"/>
        </w:category>
        <w:types>
          <w:type w:val="bbPlcHdr"/>
        </w:types>
        <w:behaviors>
          <w:behavior w:val="content"/>
        </w:behaviors>
        <w:guid w:val="{23ECB613-25B9-4D99-A04F-B3775455213C}"/>
      </w:docPartPr>
      <w:docPartBody>
        <w:p w:rsidR="00611EBB" w:rsidRDefault="00124E39" w:rsidP="00124E39">
          <w:pPr>
            <w:pStyle w:val="D327E0874D344063BBAFDE8BBDDFA60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CFF154210234BFFB3A090F3527D4AAF"/>
        <w:category>
          <w:name w:val="כללי"/>
          <w:gallery w:val="placeholder"/>
        </w:category>
        <w:types>
          <w:type w:val="bbPlcHdr"/>
        </w:types>
        <w:behaviors>
          <w:behavior w:val="content"/>
        </w:behaviors>
        <w:guid w:val="{1E252098-32D3-4483-806D-94D8BC47311B}"/>
      </w:docPartPr>
      <w:docPartBody>
        <w:p w:rsidR="00611EBB" w:rsidRDefault="00124E39" w:rsidP="00124E39">
          <w:pPr>
            <w:pStyle w:val="5CFF154210234BFFB3A090F3527D4AA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A820E525C874292A9925F55D09AA676"/>
        <w:category>
          <w:name w:val="כללי"/>
          <w:gallery w:val="placeholder"/>
        </w:category>
        <w:types>
          <w:type w:val="bbPlcHdr"/>
        </w:types>
        <w:behaviors>
          <w:behavior w:val="content"/>
        </w:behaviors>
        <w:guid w:val="{5B0E56B1-FE5E-4AA9-946F-10DC3B8AC8B2}"/>
      </w:docPartPr>
      <w:docPartBody>
        <w:p w:rsidR="00611EBB" w:rsidRDefault="00124E39" w:rsidP="00124E39">
          <w:pPr>
            <w:pStyle w:val="1A820E525C874292A9925F55D09AA67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6C1D3638D84420084D57DBA8E6F7BBF"/>
        <w:category>
          <w:name w:val="כללי"/>
          <w:gallery w:val="placeholder"/>
        </w:category>
        <w:types>
          <w:type w:val="bbPlcHdr"/>
        </w:types>
        <w:behaviors>
          <w:behavior w:val="content"/>
        </w:behaviors>
        <w:guid w:val="{48CF152D-6D10-499E-A9D7-9F59F7FA7802}"/>
      </w:docPartPr>
      <w:docPartBody>
        <w:p w:rsidR="00611EBB" w:rsidRDefault="00124E39" w:rsidP="00124E39">
          <w:pPr>
            <w:pStyle w:val="56C1D3638D84420084D57DBA8E6F7BB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5DF63C5A80A473FBCC7BD49B4667796"/>
        <w:category>
          <w:name w:val="כללי"/>
          <w:gallery w:val="placeholder"/>
        </w:category>
        <w:types>
          <w:type w:val="bbPlcHdr"/>
        </w:types>
        <w:behaviors>
          <w:behavior w:val="content"/>
        </w:behaviors>
        <w:guid w:val="{6783B550-C8BB-4682-BBA1-A8D91071716E}"/>
      </w:docPartPr>
      <w:docPartBody>
        <w:p w:rsidR="00611EBB" w:rsidRDefault="00124E39" w:rsidP="00124E39">
          <w:pPr>
            <w:pStyle w:val="25DF63C5A80A473FBCC7BD49B466779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49745E8453E4E30A93718AF3449EBF2"/>
        <w:category>
          <w:name w:val="כללי"/>
          <w:gallery w:val="placeholder"/>
        </w:category>
        <w:types>
          <w:type w:val="bbPlcHdr"/>
        </w:types>
        <w:behaviors>
          <w:behavior w:val="content"/>
        </w:behaviors>
        <w:guid w:val="{1906688E-A4C3-4996-B85D-FFE5E16DD267}"/>
      </w:docPartPr>
      <w:docPartBody>
        <w:p w:rsidR="00611EBB" w:rsidRDefault="00124E39" w:rsidP="00124E39">
          <w:pPr>
            <w:pStyle w:val="F49745E8453E4E30A93718AF3449EBF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63184A061A54829B9441729BE5FD345"/>
        <w:category>
          <w:name w:val="כללי"/>
          <w:gallery w:val="placeholder"/>
        </w:category>
        <w:types>
          <w:type w:val="bbPlcHdr"/>
        </w:types>
        <w:behaviors>
          <w:behavior w:val="content"/>
        </w:behaviors>
        <w:guid w:val="{F3504C6E-B50A-44AE-B773-C793ADBD270B}"/>
      </w:docPartPr>
      <w:docPartBody>
        <w:p w:rsidR="00611EBB" w:rsidRDefault="00124E39" w:rsidP="00124E39">
          <w:pPr>
            <w:pStyle w:val="E63184A061A54829B9441729BE5FD345"/>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234EA91382B4A23BE990DCEEAE10B7F"/>
        <w:category>
          <w:name w:val="כללי"/>
          <w:gallery w:val="placeholder"/>
        </w:category>
        <w:types>
          <w:type w:val="bbPlcHdr"/>
        </w:types>
        <w:behaviors>
          <w:behavior w:val="content"/>
        </w:behaviors>
        <w:guid w:val="{B222DD15-31E9-4BCC-85C2-957E5DC93EA3}"/>
      </w:docPartPr>
      <w:docPartBody>
        <w:p w:rsidR="00611EBB" w:rsidRDefault="00124E39" w:rsidP="00124E39">
          <w:pPr>
            <w:pStyle w:val="7234EA91382B4A23BE990DCEEAE10B7F"/>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AA011C06A5DD497099FFB6E962B38F52"/>
        <w:category>
          <w:name w:val="כללי"/>
          <w:gallery w:val="placeholder"/>
        </w:category>
        <w:types>
          <w:type w:val="bbPlcHdr"/>
        </w:types>
        <w:behaviors>
          <w:behavior w:val="content"/>
        </w:behaviors>
        <w:guid w:val="{3ACE8E11-ED96-44CD-AAB1-751C398C16B9}"/>
      </w:docPartPr>
      <w:docPartBody>
        <w:p w:rsidR="00611EBB" w:rsidRDefault="00124E39" w:rsidP="00124E39">
          <w:pPr>
            <w:pStyle w:val="AA011C06A5DD497099FFB6E962B38F5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E7277F3D75D74E5890B17AA658E5C4DE"/>
        <w:category>
          <w:name w:val="כללי"/>
          <w:gallery w:val="placeholder"/>
        </w:category>
        <w:types>
          <w:type w:val="bbPlcHdr"/>
        </w:types>
        <w:behaviors>
          <w:behavior w:val="content"/>
        </w:behaviors>
        <w:guid w:val="{5A035377-9EC1-49F9-9FF0-ED2FC2C8CA7C}"/>
      </w:docPartPr>
      <w:docPartBody>
        <w:p w:rsidR="00611EBB" w:rsidRDefault="00124E39" w:rsidP="00124E39">
          <w:pPr>
            <w:pStyle w:val="E7277F3D75D74E5890B17AA658E5C4DE"/>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A68670920BE4BE9BDA88A61185FC067"/>
        <w:category>
          <w:name w:val="כללי"/>
          <w:gallery w:val="placeholder"/>
        </w:category>
        <w:types>
          <w:type w:val="bbPlcHdr"/>
        </w:types>
        <w:behaviors>
          <w:behavior w:val="content"/>
        </w:behaviors>
        <w:guid w:val="{D7D29F04-DE43-483A-9A69-44A871F32BE6}"/>
      </w:docPartPr>
      <w:docPartBody>
        <w:p w:rsidR="00611EBB" w:rsidRDefault="00124E39" w:rsidP="00124E39">
          <w:pPr>
            <w:pStyle w:val="7A68670920BE4BE9BDA88A61185FC067"/>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האחראי לביקורת על הביצוע</w:t>
          </w:r>
          <w:r w:rsidRPr="006D0452">
            <w:rPr>
              <w:rFonts w:ascii="Tahoma" w:hAnsi="Tahoma" w:cs="Tahoma" w:hint="cs"/>
              <w:color w:val="0070C0"/>
              <w:sz w:val="20"/>
              <w:szCs w:val="20"/>
              <w:rtl/>
            </w:rPr>
            <w:t>&gt;</w:t>
          </w:r>
        </w:p>
      </w:docPartBody>
    </w:docPart>
    <w:docPart>
      <w:docPartPr>
        <w:name w:val="61DE5C36CA9046378E295633D28BB1A8"/>
        <w:category>
          <w:name w:val="כללי"/>
          <w:gallery w:val="placeholder"/>
        </w:category>
        <w:types>
          <w:type w:val="bbPlcHdr"/>
        </w:types>
        <w:behaviors>
          <w:behavior w:val="content"/>
        </w:behaviors>
        <w:guid w:val="{9114598A-420F-4CA1-AD80-2C99AD4C6488}"/>
      </w:docPartPr>
      <w:docPartBody>
        <w:p w:rsidR="00611EBB" w:rsidRDefault="00124E39" w:rsidP="00124E39">
          <w:pPr>
            <w:pStyle w:val="61DE5C36CA9046378E295633D28BB1A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39EB750626FB454289FF8FDDC13DFF99"/>
        <w:category>
          <w:name w:val="כללי"/>
          <w:gallery w:val="placeholder"/>
        </w:category>
        <w:types>
          <w:type w:val="bbPlcHdr"/>
        </w:types>
        <w:behaviors>
          <w:behavior w:val="content"/>
        </w:behaviors>
        <w:guid w:val="{9FF5B8C3-DE3F-489B-A477-BE0305F60939}"/>
      </w:docPartPr>
      <w:docPartBody>
        <w:p w:rsidR="00611EBB" w:rsidRDefault="00124E39" w:rsidP="00124E39">
          <w:pPr>
            <w:pStyle w:val="39EB750626FB454289FF8FDDC13DFF99"/>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E157DF1AF8044B48A148DACE71B7542"/>
        <w:category>
          <w:name w:val="כללי"/>
          <w:gallery w:val="placeholder"/>
        </w:category>
        <w:types>
          <w:type w:val="bbPlcHdr"/>
        </w:types>
        <w:behaviors>
          <w:behavior w:val="content"/>
        </w:behaviors>
        <w:guid w:val="{DA6795DA-9FB8-4FF5-9BBF-C8D4F50B4F34}"/>
      </w:docPartPr>
      <w:docPartBody>
        <w:p w:rsidR="00611EBB" w:rsidRDefault="00124E39" w:rsidP="00124E39">
          <w:pPr>
            <w:pStyle w:val="8E157DF1AF8044B48A148DACE71B7542"/>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AC8361B21EB4C5E844F7EAB8D7FC31A"/>
        <w:category>
          <w:name w:val="כללי"/>
          <w:gallery w:val="placeholder"/>
        </w:category>
        <w:types>
          <w:type w:val="bbPlcHdr"/>
        </w:types>
        <w:behaviors>
          <w:behavior w:val="content"/>
        </w:behaviors>
        <w:guid w:val="{E96F1FAA-2E0D-4A3D-8A7F-A7E52F87D786}"/>
      </w:docPartPr>
      <w:docPartBody>
        <w:p w:rsidR="00611EBB" w:rsidRDefault="00124E39" w:rsidP="00124E39">
          <w:pPr>
            <w:pStyle w:val="1AC8361B21EB4C5E844F7EAB8D7FC31A"/>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8980EB9788FD40A4A472365848B0DBA3"/>
        <w:category>
          <w:name w:val="כללי"/>
          <w:gallery w:val="placeholder"/>
        </w:category>
        <w:types>
          <w:type w:val="bbPlcHdr"/>
        </w:types>
        <w:behaviors>
          <w:behavior w:val="content"/>
        </w:behaviors>
        <w:guid w:val="{F99A8211-0A05-4C9E-84EE-05C4EACE78A0}"/>
      </w:docPartPr>
      <w:docPartBody>
        <w:p w:rsidR="00611EBB" w:rsidRDefault="00124E39" w:rsidP="00124E39">
          <w:pPr>
            <w:pStyle w:val="8980EB9788FD40A4A472365848B0DBA3"/>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433F1A1D00DE45239742ED590411C984"/>
        <w:category>
          <w:name w:val="כללי"/>
          <w:gallery w:val="placeholder"/>
        </w:category>
        <w:types>
          <w:type w:val="bbPlcHdr"/>
        </w:types>
        <w:behaviors>
          <w:behavior w:val="content"/>
        </w:behaviors>
        <w:guid w:val="{7D10D459-65D5-496B-93C0-FFA580B1E11E}"/>
      </w:docPartPr>
      <w:docPartBody>
        <w:p w:rsidR="00611EBB" w:rsidRDefault="00124E39" w:rsidP="00124E39">
          <w:pPr>
            <w:pStyle w:val="433F1A1D00DE45239742ED590411C984"/>
          </w:pPr>
          <w:r w:rsidRPr="006D0452">
            <w:rPr>
              <w:rFonts w:ascii="Tahoma" w:hAnsi="Tahoma" w:cs="Tahoma" w:hint="cs"/>
              <w:color w:val="0070C0"/>
              <w:sz w:val="20"/>
              <w:szCs w:val="20"/>
              <w:rtl/>
              <w:lang w:val="en-GB"/>
            </w:rPr>
            <w:t>&lt;</w:t>
          </w:r>
          <w:r>
            <w:rPr>
              <w:rFonts w:ascii="Tahoma" w:hAnsi="Tahoma" w:cs="Tahoma" w:hint="cs"/>
              <w:color w:val="0070C0"/>
              <w:sz w:val="20"/>
              <w:szCs w:val="20"/>
              <w:rtl/>
            </w:rPr>
            <w:t>שם רשות רישוי</w:t>
          </w:r>
          <w:r w:rsidRPr="006D0452">
            <w:rPr>
              <w:rFonts w:ascii="Tahoma" w:hAnsi="Tahoma" w:cs="Tahoma" w:hint="cs"/>
              <w:color w:val="0070C0"/>
              <w:sz w:val="20"/>
              <w:szCs w:val="20"/>
              <w:rtl/>
            </w:rPr>
            <w:t>&gt;</w:t>
          </w:r>
        </w:p>
      </w:docPartBody>
    </w:docPart>
    <w:docPart>
      <w:docPartPr>
        <w:name w:val="15DC554F858C4374935FACE90643741F"/>
        <w:category>
          <w:name w:val="כללי"/>
          <w:gallery w:val="placeholder"/>
        </w:category>
        <w:types>
          <w:type w:val="bbPlcHdr"/>
        </w:types>
        <w:behaviors>
          <w:behavior w:val="content"/>
        </w:behaviors>
        <w:guid w:val="{0240F824-646C-4707-903C-60E26A85C7D4}"/>
      </w:docPartPr>
      <w:docPartBody>
        <w:p w:rsidR="00611EBB" w:rsidRDefault="00124E39" w:rsidP="00124E39">
          <w:pPr>
            <w:pStyle w:val="15DC554F858C4374935FACE90643741F"/>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
      <w:docPartPr>
        <w:name w:val="7B93ECB5EC624A89A998F9458E7C90B0"/>
        <w:category>
          <w:name w:val="כללי"/>
          <w:gallery w:val="placeholder"/>
        </w:category>
        <w:types>
          <w:type w:val="bbPlcHdr"/>
        </w:types>
        <w:behaviors>
          <w:behavior w:val="content"/>
        </w:behaviors>
        <w:guid w:val="{34161268-BFE4-4FBF-98EA-7906992E16A2}"/>
      </w:docPartPr>
      <w:docPartBody>
        <w:p w:rsidR="00611EBB" w:rsidRDefault="00124E39" w:rsidP="00124E39">
          <w:pPr>
            <w:pStyle w:val="7B93ECB5EC624A89A998F9458E7C90B0"/>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BB9AA3D57C84CD586C8207A0962A96F"/>
        <w:category>
          <w:name w:val="כללי"/>
          <w:gallery w:val="placeholder"/>
        </w:category>
        <w:types>
          <w:type w:val="bbPlcHdr"/>
        </w:types>
        <w:behaviors>
          <w:behavior w:val="content"/>
        </w:behaviors>
        <w:guid w:val="{AF76CA6E-9C5F-40D1-BA09-60A852732177}"/>
      </w:docPartPr>
      <w:docPartBody>
        <w:p w:rsidR="00611EBB" w:rsidRDefault="00124E39" w:rsidP="00124E39">
          <w:pPr>
            <w:pStyle w:val="9BB9AA3D57C84CD586C8207A0962A96F"/>
          </w:pPr>
          <w:r w:rsidRPr="006D0452">
            <w:rPr>
              <w:rFonts w:ascii="Tahoma" w:hAnsi="Tahoma" w:cs="Tahoma" w:hint="cs"/>
              <w:color w:val="0070C0"/>
              <w:sz w:val="20"/>
              <w:szCs w:val="20"/>
              <w:u w:color="000000" w:themeColor="text1"/>
              <w:rtl/>
            </w:rPr>
            <w:t>&lt;השלם תאריך&gt;</w:t>
          </w:r>
        </w:p>
      </w:docPartBody>
    </w:docPart>
    <w:docPart>
      <w:docPartPr>
        <w:name w:val="1C8B19567CF145F2B40FA4EF116AF4CB"/>
        <w:category>
          <w:name w:val="כללי"/>
          <w:gallery w:val="placeholder"/>
        </w:category>
        <w:types>
          <w:type w:val="bbPlcHdr"/>
        </w:types>
        <w:behaviors>
          <w:behavior w:val="content"/>
        </w:behaviors>
        <w:guid w:val="{A75F1284-A796-4B72-B9D8-884C98A5B914}"/>
      </w:docPartPr>
      <w:docPartBody>
        <w:p w:rsidR="00611EBB" w:rsidRDefault="00124E39" w:rsidP="00124E39">
          <w:pPr>
            <w:pStyle w:val="1C8B19567CF145F2B40FA4EF116AF4C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F8A22FACFD9E424FB67EC8AC2CD69134"/>
        <w:category>
          <w:name w:val="כללי"/>
          <w:gallery w:val="placeholder"/>
        </w:category>
        <w:types>
          <w:type w:val="bbPlcHdr"/>
        </w:types>
        <w:behaviors>
          <w:behavior w:val="content"/>
        </w:behaviors>
        <w:guid w:val="{D80C5FE4-7253-4192-A1A3-5D96DB7C8630}"/>
      </w:docPartPr>
      <w:docPartBody>
        <w:p w:rsidR="00611EBB" w:rsidRDefault="00124E39" w:rsidP="00124E39">
          <w:pPr>
            <w:pStyle w:val="F8A22FACFD9E424FB67EC8AC2CD69134"/>
          </w:pPr>
          <w:r w:rsidRPr="006D0452">
            <w:rPr>
              <w:rFonts w:ascii="Tahoma" w:hAnsi="Tahoma" w:cs="Tahoma" w:hint="cs"/>
              <w:color w:val="0070C0"/>
              <w:sz w:val="20"/>
              <w:szCs w:val="20"/>
              <w:u w:color="000000" w:themeColor="text1"/>
              <w:rtl/>
            </w:rPr>
            <w:t>&lt;השלם תאריך&gt;</w:t>
          </w:r>
        </w:p>
      </w:docPartBody>
    </w:docPart>
    <w:docPart>
      <w:docPartPr>
        <w:name w:val="A3DB7A22A3AE4B6DA9C4527A4333562C"/>
        <w:category>
          <w:name w:val="כללי"/>
          <w:gallery w:val="placeholder"/>
        </w:category>
        <w:types>
          <w:type w:val="bbPlcHdr"/>
        </w:types>
        <w:behaviors>
          <w:behavior w:val="content"/>
        </w:behaviors>
        <w:guid w:val="{D1F2D09D-2879-43DC-9491-CA70ED692279}"/>
      </w:docPartPr>
      <w:docPartBody>
        <w:p w:rsidR="00611EBB" w:rsidRDefault="00124E39" w:rsidP="00124E39">
          <w:pPr>
            <w:pStyle w:val="A3DB7A22A3AE4B6DA9C4527A4333562C"/>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5384F1C9C5A84BA09CA0889487D64C4A"/>
        <w:category>
          <w:name w:val="כללי"/>
          <w:gallery w:val="placeholder"/>
        </w:category>
        <w:types>
          <w:type w:val="bbPlcHdr"/>
        </w:types>
        <w:behaviors>
          <w:behavior w:val="content"/>
        </w:behaviors>
        <w:guid w:val="{75C0C13E-42DD-4AF7-9EA0-F58800DC3F93}"/>
      </w:docPartPr>
      <w:docPartBody>
        <w:p w:rsidR="00611EBB" w:rsidRDefault="00124E39" w:rsidP="00124E39">
          <w:pPr>
            <w:pStyle w:val="5384F1C9C5A84BA09CA0889487D64C4A"/>
          </w:pPr>
          <w:r w:rsidRPr="006D0452">
            <w:rPr>
              <w:rFonts w:ascii="Tahoma" w:hAnsi="Tahoma" w:cs="Tahoma" w:hint="cs"/>
              <w:color w:val="0070C0"/>
              <w:sz w:val="20"/>
              <w:szCs w:val="20"/>
              <w:u w:color="000000" w:themeColor="text1"/>
              <w:rtl/>
            </w:rPr>
            <w:t>&lt;השלם תאריך&gt;</w:t>
          </w:r>
        </w:p>
      </w:docPartBody>
    </w:docPart>
    <w:docPart>
      <w:docPartPr>
        <w:name w:val="FD7A9261750646EB9A21805EDCDB65A1"/>
        <w:category>
          <w:name w:val="כללי"/>
          <w:gallery w:val="placeholder"/>
        </w:category>
        <w:types>
          <w:type w:val="bbPlcHdr"/>
        </w:types>
        <w:behaviors>
          <w:behavior w:val="content"/>
        </w:behaviors>
        <w:guid w:val="{69A23E5E-23F2-4338-B7C2-753DF98ED4CB}"/>
      </w:docPartPr>
      <w:docPartBody>
        <w:p w:rsidR="00611EBB" w:rsidRDefault="00124E39" w:rsidP="00124E39">
          <w:pPr>
            <w:pStyle w:val="FD7A9261750646EB9A21805EDCDB65A1"/>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74750B7F292F405787EB6A003C61EC6B"/>
        <w:category>
          <w:name w:val="כללי"/>
          <w:gallery w:val="placeholder"/>
        </w:category>
        <w:types>
          <w:type w:val="bbPlcHdr"/>
        </w:types>
        <w:behaviors>
          <w:behavior w:val="content"/>
        </w:behaviors>
        <w:guid w:val="{F88C45D0-B11A-4025-8D14-7AB13C6E24DE}"/>
      </w:docPartPr>
      <w:docPartBody>
        <w:p w:rsidR="00611EBB" w:rsidRDefault="00124E39" w:rsidP="00124E39">
          <w:pPr>
            <w:pStyle w:val="74750B7F292F405787EB6A003C61EC6B"/>
          </w:pPr>
          <w:r w:rsidRPr="006D0452">
            <w:rPr>
              <w:rFonts w:ascii="Tahoma" w:hAnsi="Tahoma" w:cs="Tahoma" w:hint="cs"/>
              <w:color w:val="0070C0"/>
              <w:sz w:val="20"/>
              <w:szCs w:val="20"/>
              <w:u w:color="000000" w:themeColor="text1"/>
              <w:rtl/>
            </w:rPr>
            <w:t>&lt;השלם תאריך&gt;</w:t>
          </w:r>
        </w:p>
      </w:docPartBody>
    </w:docPart>
    <w:docPart>
      <w:docPartPr>
        <w:name w:val="49C34FCADE7F4E078DAA0DA8550BF17D"/>
        <w:category>
          <w:name w:val="כללי"/>
          <w:gallery w:val="placeholder"/>
        </w:category>
        <w:types>
          <w:type w:val="bbPlcHdr"/>
        </w:types>
        <w:behaviors>
          <w:behavior w:val="content"/>
        </w:behaviors>
        <w:guid w:val="{D62B34C2-4E19-42CB-BCC2-D315B29C185E}"/>
      </w:docPartPr>
      <w:docPartBody>
        <w:p w:rsidR="00611EBB" w:rsidRDefault="00124E39" w:rsidP="00124E39">
          <w:pPr>
            <w:pStyle w:val="49C34FCADE7F4E078DAA0DA8550BF17D"/>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D527F96D19924FE38C8A71573E1A0EFB"/>
        <w:category>
          <w:name w:val="כללי"/>
          <w:gallery w:val="placeholder"/>
        </w:category>
        <w:types>
          <w:type w:val="bbPlcHdr"/>
        </w:types>
        <w:behaviors>
          <w:behavior w:val="content"/>
        </w:behaviors>
        <w:guid w:val="{05B01FA6-B973-4742-86B4-C603E14704D2}"/>
      </w:docPartPr>
      <w:docPartBody>
        <w:p w:rsidR="00611EBB" w:rsidRDefault="00124E39" w:rsidP="00124E39">
          <w:pPr>
            <w:pStyle w:val="D527F96D19924FE38C8A71573E1A0EFB"/>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937A864331A94628868BFB469C6A7E56"/>
        <w:category>
          <w:name w:val="כללי"/>
          <w:gallery w:val="placeholder"/>
        </w:category>
        <w:types>
          <w:type w:val="bbPlcHdr"/>
        </w:types>
        <w:behaviors>
          <w:behavior w:val="content"/>
        </w:behaviors>
        <w:guid w:val="{A39CE70B-A56C-4CC8-BA14-0A6EC1E80C3D}"/>
      </w:docPartPr>
      <w:docPartBody>
        <w:p w:rsidR="00611EBB" w:rsidRDefault="00124E39" w:rsidP="00124E39">
          <w:pPr>
            <w:pStyle w:val="937A864331A94628868BFB469C6A7E56"/>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22F9D01106AB44DB89E6DB65F5A42F78"/>
        <w:category>
          <w:name w:val="כללי"/>
          <w:gallery w:val="placeholder"/>
        </w:category>
        <w:types>
          <w:type w:val="bbPlcHdr"/>
        </w:types>
        <w:behaviors>
          <w:behavior w:val="content"/>
        </w:behaviors>
        <w:guid w:val="{B106817A-03A4-45D2-96CA-866419910D47}"/>
      </w:docPartPr>
      <w:docPartBody>
        <w:p w:rsidR="00611EBB" w:rsidRDefault="00124E39" w:rsidP="00124E39">
          <w:pPr>
            <w:pStyle w:val="22F9D01106AB44DB89E6DB65F5A42F78"/>
          </w:pPr>
          <w:r w:rsidRPr="006D0452">
            <w:rPr>
              <w:rFonts w:ascii="Tahoma" w:hAnsi="Tahoma" w:cs="Tahoma" w:hint="cs"/>
              <w:color w:val="0070C0"/>
              <w:sz w:val="20"/>
              <w:szCs w:val="20"/>
              <w:rtl/>
              <w:lang w:val="en-GB"/>
            </w:rPr>
            <w:t>&lt;</w:t>
          </w:r>
          <w:r w:rsidRPr="006D0452">
            <w:rPr>
              <w:rFonts w:ascii="Tahoma" w:hAnsi="Tahoma" w:cs="Tahoma" w:hint="cs"/>
              <w:color w:val="0070C0"/>
              <w:sz w:val="20"/>
              <w:szCs w:val="20"/>
              <w:rtl/>
            </w:rPr>
            <w:t>השלם מידע&gt;</w:t>
          </w:r>
        </w:p>
      </w:docPartBody>
    </w:docPart>
    <w:docPart>
      <w:docPartPr>
        <w:name w:val="11261421188C4C38B76590F412C68D26"/>
        <w:category>
          <w:name w:val="כללי"/>
          <w:gallery w:val="placeholder"/>
        </w:category>
        <w:types>
          <w:type w:val="bbPlcHdr"/>
        </w:types>
        <w:behaviors>
          <w:behavior w:val="content"/>
        </w:behaviors>
        <w:guid w:val="{D33CC4EA-AA92-4D72-8FB7-FAC0AD10A1CA}"/>
      </w:docPartPr>
      <w:docPartBody>
        <w:p w:rsidR="00611EBB" w:rsidRDefault="00124E39" w:rsidP="00124E39">
          <w:pPr>
            <w:pStyle w:val="11261421188C4C38B76590F412C68D26"/>
          </w:pPr>
          <w:r w:rsidRPr="006D0452">
            <w:rPr>
              <w:rFonts w:ascii="Tahoma" w:hAnsi="Tahoma" w:cs="Tahoma" w:hint="cs"/>
              <w:color w:val="0070C0"/>
              <w:sz w:val="20"/>
              <w:szCs w:val="20"/>
              <w:u w:color="000000" w:themeColor="text1"/>
              <w:rtl/>
            </w:rPr>
            <w:t>&lt;השלם תאריך&gt;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avid-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46div">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39"/>
    <w:rsid w:val="00124E39"/>
    <w:rsid w:val="00590D74"/>
    <w:rsid w:val="00611EBB"/>
    <w:rsid w:val="006B5C93"/>
    <w:rsid w:val="009D2AB7"/>
    <w:rsid w:val="00BC164A"/>
    <w:rsid w:val="00BE3470"/>
    <w:rsid w:val="00EC072A"/>
    <w:rsid w:val="00F358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3FD7D04BCDC4883BB8958AD1FC2C45D">
    <w:name w:val="43FD7D04BCDC4883BB8958AD1FC2C45D"/>
    <w:rsid w:val="00124E39"/>
    <w:pPr>
      <w:bidi/>
    </w:pPr>
  </w:style>
  <w:style w:type="paragraph" w:customStyle="1" w:styleId="21796F6BBCD4495F8BA0EE26CF5BEA09">
    <w:name w:val="21796F6BBCD4495F8BA0EE26CF5BEA09"/>
    <w:rsid w:val="00124E39"/>
    <w:pPr>
      <w:bidi/>
    </w:pPr>
  </w:style>
  <w:style w:type="paragraph" w:customStyle="1" w:styleId="173A13F2BA4F433081C2DCF1A1B0CF10">
    <w:name w:val="173A13F2BA4F433081C2DCF1A1B0CF10"/>
    <w:rsid w:val="00124E39"/>
    <w:pPr>
      <w:bidi/>
    </w:pPr>
  </w:style>
  <w:style w:type="paragraph" w:customStyle="1" w:styleId="57B9D6087A974F47827CC178CA068186">
    <w:name w:val="57B9D6087A974F47827CC178CA068186"/>
    <w:rsid w:val="00124E39"/>
    <w:pPr>
      <w:bidi/>
    </w:pPr>
  </w:style>
  <w:style w:type="paragraph" w:customStyle="1" w:styleId="F0FE7D982E7C4AE998452898A3AB36DD">
    <w:name w:val="F0FE7D982E7C4AE998452898A3AB36DD"/>
    <w:rsid w:val="00124E39"/>
    <w:pPr>
      <w:bidi/>
    </w:pPr>
  </w:style>
  <w:style w:type="paragraph" w:customStyle="1" w:styleId="17091A3EF30F4ED9A86945F25585632F">
    <w:name w:val="17091A3EF30F4ED9A86945F25585632F"/>
    <w:rsid w:val="00124E39"/>
    <w:pPr>
      <w:bidi/>
    </w:pPr>
  </w:style>
  <w:style w:type="paragraph" w:customStyle="1" w:styleId="3CF2BF5E92EC47ACBA7281784CF00E0A">
    <w:name w:val="3CF2BF5E92EC47ACBA7281784CF00E0A"/>
    <w:rsid w:val="00124E39"/>
    <w:pPr>
      <w:bidi/>
    </w:pPr>
  </w:style>
  <w:style w:type="paragraph" w:customStyle="1" w:styleId="22A622933BD84F15917A13D5183A025D">
    <w:name w:val="22A622933BD84F15917A13D5183A025D"/>
    <w:rsid w:val="00124E39"/>
    <w:pPr>
      <w:bidi/>
    </w:pPr>
  </w:style>
  <w:style w:type="paragraph" w:customStyle="1" w:styleId="3C59C9228F4D4CAE847DEE2FC3091136">
    <w:name w:val="3C59C9228F4D4CAE847DEE2FC3091136"/>
    <w:rsid w:val="00124E39"/>
    <w:pPr>
      <w:bidi/>
    </w:pPr>
  </w:style>
  <w:style w:type="paragraph" w:customStyle="1" w:styleId="947EB1F342184484A60C2B1C9C4636A0">
    <w:name w:val="947EB1F342184484A60C2B1C9C4636A0"/>
    <w:rsid w:val="00124E39"/>
    <w:pPr>
      <w:bidi/>
    </w:pPr>
  </w:style>
  <w:style w:type="paragraph" w:customStyle="1" w:styleId="35A7996D2270418797F543579A3D5E59">
    <w:name w:val="35A7996D2270418797F543579A3D5E59"/>
    <w:rsid w:val="00124E39"/>
    <w:pPr>
      <w:bidi/>
    </w:pPr>
  </w:style>
  <w:style w:type="paragraph" w:customStyle="1" w:styleId="84F8AC99E2AA4D1D8FF9CD2A0B0EF859">
    <w:name w:val="84F8AC99E2AA4D1D8FF9CD2A0B0EF859"/>
    <w:rsid w:val="00124E39"/>
    <w:pPr>
      <w:bidi/>
    </w:pPr>
  </w:style>
  <w:style w:type="paragraph" w:customStyle="1" w:styleId="DBDA325285184A1181DB5B4398736DA5">
    <w:name w:val="DBDA325285184A1181DB5B4398736DA5"/>
    <w:rsid w:val="00124E39"/>
    <w:pPr>
      <w:bidi/>
    </w:pPr>
  </w:style>
  <w:style w:type="paragraph" w:customStyle="1" w:styleId="E76738A8A15247359C8240DC3C47AA1C">
    <w:name w:val="E76738A8A15247359C8240DC3C47AA1C"/>
    <w:rsid w:val="00124E39"/>
    <w:pPr>
      <w:bidi/>
    </w:pPr>
  </w:style>
  <w:style w:type="paragraph" w:customStyle="1" w:styleId="386AD399E47D4C02B7593E11EB4925EC">
    <w:name w:val="386AD399E47D4C02B7593E11EB4925EC"/>
    <w:rsid w:val="00124E39"/>
    <w:pPr>
      <w:bidi/>
    </w:pPr>
  </w:style>
  <w:style w:type="paragraph" w:customStyle="1" w:styleId="712A9B257DBD4D1F9BBE8A36CF7C2C0B">
    <w:name w:val="712A9B257DBD4D1F9BBE8A36CF7C2C0B"/>
    <w:rsid w:val="00124E39"/>
    <w:pPr>
      <w:bidi/>
    </w:pPr>
  </w:style>
  <w:style w:type="paragraph" w:customStyle="1" w:styleId="E28E4D7C5CD141709F7D78B3FB8F513E">
    <w:name w:val="E28E4D7C5CD141709F7D78B3FB8F513E"/>
    <w:rsid w:val="00124E39"/>
    <w:pPr>
      <w:bidi/>
    </w:pPr>
  </w:style>
  <w:style w:type="paragraph" w:customStyle="1" w:styleId="84F6606F6B4F41BDBBE346F7F55B0C01">
    <w:name w:val="84F6606F6B4F41BDBBE346F7F55B0C01"/>
    <w:rsid w:val="00124E39"/>
    <w:pPr>
      <w:bidi/>
    </w:pPr>
  </w:style>
  <w:style w:type="paragraph" w:customStyle="1" w:styleId="47EF62225D2844699C1056BDA18FEBD5">
    <w:name w:val="47EF62225D2844699C1056BDA18FEBD5"/>
    <w:rsid w:val="00124E39"/>
    <w:pPr>
      <w:bidi/>
    </w:pPr>
  </w:style>
  <w:style w:type="paragraph" w:customStyle="1" w:styleId="E3C13A8A56874A5A93181E56FCE329D6">
    <w:name w:val="E3C13A8A56874A5A93181E56FCE329D6"/>
    <w:rsid w:val="00124E39"/>
    <w:pPr>
      <w:bidi/>
    </w:pPr>
  </w:style>
  <w:style w:type="paragraph" w:customStyle="1" w:styleId="B06F47366AD54581A7015E32D8F7E48D">
    <w:name w:val="B06F47366AD54581A7015E32D8F7E48D"/>
    <w:rsid w:val="00124E39"/>
    <w:pPr>
      <w:bidi/>
    </w:pPr>
  </w:style>
  <w:style w:type="paragraph" w:customStyle="1" w:styleId="A54DDF6BB77D482EAEC9E96871D8C53C">
    <w:name w:val="A54DDF6BB77D482EAEC9E96871D8C53C"/>
    <w:rsid w:val="00124E39"/>
    <w:pPr>
      <w:bidi/>
    </w:pPr>
  </w:style>
  <w:style w:type="paragraph" w:customStyle="1" w:styleId="0C96C5D6149B46E3BEC4FF5A8054B1D0">
    <w:name w:val="0C96C5D6149B46E3BEC4FF5A8054B1D0"/>
    <w:rsid w:val="00124E39"/>
    <w:pPr>
      <w:bidi/>
    </w:pPr>
  </w:style>
  <w:style w:type="paragraph" w:customStyle="1" w:styleId="294C5DE5D0744E7EBB3EAD0FB6E9F88A">
    <w:name w:val="294C5DE5D0744E7EBB3EAD0FB6E9F88A"/>
    <w:rsid w:val="00124E39"/>
    <w:pPr>
      <w:bidi/>
    </w:pPr>
  </w:style>
  <w:style w:type="paragraph" w:customStyle="1" w:styleId="82D541F576AB44C395CDB8DDF658C6F2">
    <w:name w:val="82D541F576AB44C395CDB8DDF658C6F2"/>
    <w:rsid w:val="00124E39"/>
    <w:pPr>
      <w:bidi/>
    </w:pPr>
  </w:style>
  <w:style w:type="paragraph" w:customStyle="1" w:styleId="84F28D56D3A94927A6A0CB874386A290">
    <w:name w:val="84F28D56D3A94927A6A0CB874386A290"/>
    <w:rsid w:val="00124E39"/>
    <w:pPr>
      <w:bidi/>
    </w:pPr>
  </w:style>
  <w:style w:type="paragraph" w:customStyle="1" w:styleId="59BA3E9358044A0A8B36DDE110D1B62A">
    <w:name w:val="59BA3E9358044A0A8B36DDE110D1B62A"/>
    <w:rsid w:val="00124E39"/>
    <w:pPr>
      <w:bidi/>
    </w:pPr>
  </w:style>
  <w:style w:type="paragraph" w:customStyle="1" w:styleId="0322F61513B94E92B44F7D6514A74E15">
    <w:name w:val="0322F61513B94E92B44F7D6514A74E15"/>
    <w:rsid w:val="00124E39"/>
    <w:pPr>
      <w:bidi/>
    </w:pPr>
  </w:style>
  <w:style w:type="paragraph" w:customStyle="1" w:styleId="401B67F610DB46B8B45C08D7B7761819">
    <w:name w:val="401B67F610DB46B8B45C08D7B7761819"/>
    <w:rsid w:val="00124E39"/>
    <w:pPr>
      <w:bidi/>
    </w:pPr>
  </w:style>
  <w:style w:type="paragraph" w:customStyle="1" w:styleId="8FA818BE54234969B8B6EC8830C551CC">
    <w:name w:val="8FA818BE54234969B8B6EC8830C551CC"/>
    <w:rsid w:val="00124E39"/>
    <w:pPr>
      <w:bidi/>
    </w:pPr>
  </w:style>
  <w:style w:type="paragraph" w:customStyle="1" w:styleId="F6028DBB39A34C73987B13ED6D48CF2B">
    <w:name w:val="F6028DBB39A34C73987B13ED6D48CF2B"/>
    <w:rsid w:val="00124E39"/>
    <w:pPr>
      <w:bidi/>
    </w:pPr>
  </w:style>
  <w:style w:type="paragraph" w:customStyle="1" w:styleId="B43E8248C95D457F92650BC620589FB5">
    <w:name w:val="B43E8248C95D457F92650BC620589FB5"/>
    <w:rsid w:val="00124E39"/>
    <w:pPr>
      <w:bidi/>
    </w:pPr>
  </w:style>
  <w:style w:type="paragraph" w:customStyle="1" w:styleId="8D7634652B8E4506B0244AC9CFB64DF9">
    <w:name w:val="8D7634652B8E4506B0244AC9CFB64DF9"/>
    <w:rsid w:val="00124E39"/>
    <w:pPr>
      <w:bidi/>
    </w:pPr>
  </w:style>
  <w:style w:type="paragraph" w:customStyle="1" w:styleId="EFF4918E3A354ACDB48290ABF37A64D5">
    <w:name w:val="EFF4918E3A354ACDB48290ABF37A64D5"/>
    <w:rsid w:val="00124E39"/>
    <w:pPr>
      <w:bidi/>
    </w:pPr>
  </w:style>
  <w:style w:type="paragraph" w:customStyle="1" w:styleId="22AA0A35CC4340C69F7AD7CB6A56D3F1">
    <w:name w:val="22AA0A35CC4340C69F7AD7CB6A56D3F1"/>
    <w:rsid w:val="00124E39"/>
    <w:pPr>
      <w:bidi/>
    </w:pPr>
  </w:style>
  <w:style w:type="paragraph" w:customStyle="1" w:styleId="0BE4E4763EAF4869A4C445E6FE6E8AEE">
    <w:name w:val="0BE4E4763EAF4869A4C445E6FE6E8AEE"/>
    <w:rsid w:val="00124E39"/>
    <w:pPr>
      <w:bidi/>
    </w:pPr>
  </w:style>
  <w:style w:type="paragraph" w:customStyle="1" w:styleId="89E4B307172048B6BC477CD42CE07458">
    <w:name w:val="89E4B307172048B6BC477CD42CE07458"/>
    <w:rsid w:val="00124E39"/>
    <w:pPr>
      <w:bidi/>
    </w:pPr>
  </w:style>
  <w:style w:type="paragraph" w:customStyle="1" w:styleId="76B1056F028540D980C209D61842F7B8">
    <w:name w:val="76B1056F028540D980C209D61842F7B8"/>
    <w:rsid w:val="00124E39"/>
    <w:pPr>
      <w:bidi/>
    </w:pPr>
  </w:style>
  <w:style w:type="paragraph" w:customStyle="1" w:styleId="C3B9008D1087476D89FCCF084DD8A9FE">
    <w:name w:val="C3B9008D1087476D89FCCF084DD8A9FE"/>
    <w:rsid w:val="00124E39"/>
    <w:pPr>
      <w:bidi/>
    </w:pPr>
  </w:style>
  <w:style w:type="paragraph" w:customStyle="1" w:styleId="98BA9E10119C44D8961058A7917A8ACD">
    <w:name w:val="98BA9E10119C44D8961058A7917A8ACD"/>
    <w:rsid w:val="00124E39"/>
    <w:pPr>
      <w:bidi/>
    </w:pPr>
  </w:style>
  <w:style w:type="paragraph" w:customStyle="1" w:styleId="ADE2FA96D2DF47D2A5910D3EF6A36E9D">
    <w:name w:val="ADE2FA96D2DF47D2A5910D3EF6A36E9D"/>
    <w:rsid w:val="00124E39"/>
    <w:pPr>
      <w:bidi/>
    </w:pPr>
  </w:style>
  <w:style w:type="paragraph" w:customStyle="1" w:styleId="E5674C0B9CAA4865A5D591D0AC0D8AEE">
    <w:name w:val="E5674C0B9CAA4865A5D591D0AC0D8AEE"/>
    <w:rsid w:val="00124E39"/>
    <w:pPr>
      <w:bidi/>
    </w:pPr>
  </w:style>
  <w:style w:type="paragraph" w:customStyle="1" w:styleId="81CBE008CE884569B2243C771BAB6C74">
    <w:name w:val="81CBE008CE884569B2243C771BAB6C74"/>
    <w:rsid w:val="00124E39"/>
    <w:pPr>
      <w:bidi/>
    </w:pPr>
  </w:style>
  <w:style w:type="paragraph" w:customStyle="1" w:styleId="20D36C2B2889409E9D1747FC7F7CA456">
    <w:name w:val="20D36C2B2889409E9D1747FC7F7CA456"/>
    <w:rsid w:val="00124E39"/>
    <w:pPr>
      <w:bidi/>
    </w:pPr>
  </w:style>
  <w:style w:type="paragraph" w:customStyle="1" w:styleId="B87F69C95D3940439C0AD2F05A4DDBC8">
    <w:name w:val="B87F69C95D3940439C0AD2F05A4DDBC8"/>
    <w:rsid w:val="00124E39"/>
    <w:pPr>
      <w:bidi/>
    </w:pPr>
  </w:style>
  <w:style w:type="paragraph" w:customStyle="1" w:styleId="69EAF29C77944FCEB2BA95CF90C996BD">
    <w:name w:val="69EAF29C77944FCEB2BA95CF90C996BD"/>
    <w:rsid w:val="00124E39"/>
    <w:pPr>
      <w:bidi/>
    </w:pPr>
  </w:style>
  <w:style w:type="paragraph" w:customStyle="1" w:styleId="29389B7AA7B44188A7B046152483AAE0">
    <w:name w:val="29389B7AA7B44188A7B046152483AAE0"/>
    <w:rsid w:val="00124E39"/>
    <w:pPr>
      <w:bidi/>
    </w:pPr>
  </w:style>
  <w:style w:type="paragraph" w:customStyle="1" w:styleId="713E164AD43349A79D8B69D6B7FD036F">
    <w:name w:val="713E164AD43349A79D8B69D6B7FD036F"/>
    <w:rsid w:val="00124E39"/>
    <w:pPr>
      <w:bidi/>
    </w:pPr>
  </w:style>
  <w:style w:type="paragraph" w:customStyle="1" w:styleId="1003563098034272B00772BCE588B231">
    <w:name w:val="1003563098034272B00772BCE588B231"/>
    <w:rsid w:val="00124E39"/>
    <w:pPr>
      <w:bidi/>
    </w:pPr>
  </w:style>
  <w:style w:type="paragraph" w:customStyle="1" w:styleId="6828ED64A4844FA0B98AE2A4A6DEF10D">
    <w:name w:val="6828ED64A4844FA0B98AE2A4A6DEF10D"/>
    <w:rsid w:val="00124E39"/>
    <w:pPr>
      <w:bidi/>
    </w:pPr>
  </w:style>
  <w:style w:type="paragraph" w:customStyle="1" w:styleId="A5B1FE3017044479ABB3DD8DABA2745C">
    <w:name w:val="A5B1FE3017044479ABB3DD8DABA2745C"/>
    <w:rsid w:val="00124E39"/>
    <w:pPr>
      <w:bidi/>
    </w:pPr>
  </w:style>
  <w:style w:type="paragraph" w:customStyle="1" w:styleId="55E876AE81FE47E4BFB2420B4FD91F32">
    <w:name w:val="55E876AE81FE47E4BFB2420B4FD91F32"/>
    <w:rsid w:val="00124E39"/>
    <w:pPr>
      <w:bidi/>
    </w:pPr>
  </w:style>
  <w:style w:type="paragraph" w:customStyle="1" w:styleId="5236A37BEC3D4592A2252E4BB49D527C">
    <w:name w:val="5236A37BEC3D4592A2252E4BB49D527C"/>
    <w:rsid w:val="00124E39"/>
    <w:pPr>
      <w:bidi/>
    </w:pPr>
  </w:style>
  <w:style w:type="paragraph" w:customStyle="1" w:styleId="769C992B5B64491CAA1113A7D7230B61">
    <w:name w:val="769C992B5B64491CAA1113A7D7230B61"/>
    <w:rsid w:val="00124E39"/>
    <w:pPr>
      <w:bidi/>
    </w:pPr>
  </w:style>
  <w:style w:type="paragraph" w:customStyle="1" w:styleId="3653C7FD5A694D50A7442E5D4C903729">
    <w:name w:val="3653C7FD5A694D50A7442E5D4C903729"/>
    <w:rsid w:val="00124E39"/>
    <w:pPr>
      <w:bidi/>
    </w:pPr>
  </w:style>
  <w:style w:type="paragraph" w:customStyle="1" w:styleId="786A8D090F004DAAB64EC07931E616E1">
    <w:name w:val="786A8D090F004DAAB64EC07931E616E1"/>
    <w:rsid w:val="00124E39"/>
    <w:pPr>
      <w:bidi/>
    </w:pPr>
  </w:style>
  <w:style w:type="paragraph" w:customStyle="1" w:styleId="63931C1F62294C6BB6BB7C6304D161AB">
    <w:name w:val="63931C1F62294C6BB6BB7C6304D161AB"/>
    <w:rsid w:val="00124E39"/>
    <w:pPr>
      <w:bidi/>
    </w:pPr>
  </w:style>
  <w:style w:type="paragraph" w:customStyle="1" w:styleId="B0B51EB8091F49F5B985C58B5C7EF488">
    <w:name w:val="B0B51EB8091F49F5B985C58B5C7EF488"/>
    <w:rsid w:val="00124E39"/>
    <w:pPr>
      <w:bidi/>
    </w:pPr>
  </w:style>
  <w:style w:type="paragraph" w:customStyle="1" w:styleId="96EFB71AE82A4D89AFCC2CEDBBBCAFD7">
    <w:name w:val="96EFB71AE82A4D89AFCC2CEDBBBCAFD7"/>
    <w:rsid w:val="00124E39"/>
    <w:pPr>
      <w:bidi/>
    </w:pPr>
  </w:style>
  <w:style w:type="paragraph" w:customStyle="1" w:styleId="543C5989FAA54EB196E63F9564A31D56">
    <w:name w:val="543C5989FAA54EB196E63F9564A31D56"/>
    <w:rsid w:val="00124E39"/>
    <w:pPr>
      <w:bidi/>
    </w:pPr>
  </w:style>
  <w:style w:type="paragraph" w:customStyle="1" w:styleId="64EB8992CED24A45B32ACC61E2D70A45">
    <w:name w:val="64EB8992CED24A45B32ACC61E2D70A45"/>
    <w:rsid w:val="00124E39"/>
    <w:pPr>
      <w:bidi/>
    </w:pPr>
  </w:style>
  <w:style w:type="paragraph" w:customStyle="1" w:styleId="8BEEAE1BBE194B0587E82E0DA63C1E66">
    <w:name w:val="8BEEAE1BBE194B0587E82E0DA63C1E66"/>
    <w:rsid w:val="00124E39"/>
    <w:pPr>
      <w:bidi/>
    </w:pPr>
  </w:style>
  <w:style w:type="paragraph" w:customStyle="1" w:styleId="A0457387CAA84AF7B1FCA38F5995A3E4">
    <w:name w:val="A0457387CAA84AF7B1FCA38F5995A3E4"/>
    <w:rsid w:val="00124E39"/>
    <w:pPr>
      <w:bidi/>
    </w:pPr>
  </w:style>
  <w:style w:type="paragraph" w:customStyle="1" w:styleId="80B580171BDF480DA88C08CD65032B31">
    <w:name w:val="80B580171BDF480DA88C08CD65032B31"/>
    <w:rsid w:val="00124E39"/>
    <w:pPr>
      <w:bidi/>
    </w:pPr>
  </w:style>
  <w:style w:type="paragraph" w:customStyle="1" w:styleId="53B195CE9BA045D9BEAEA1660CBA2DC7">
    <w:name w:val="53B195CE9BA045D9BEAEA1660CBA2DC7"/>
    <w:rsid w:val="00124E39"/>
    <w:pPr>
      <w:bidi/>
    </w:pPr>
  </w:style>
  <w:style w:type="paragraph" w:customStyle="1" w:styleId="EF35AB3875D14B04BDF8BC1E64C636DA">
    <w:name w:val="EF35AB3875D14B04BDF8BC1E64C636DA"/>
    <w:rsid w:val="00124E39"/>
    <w:pPr>
      <w:bidi/>
    </w:pPr>
  </w:style>
  <w:style w:type="paragraph" w:customStyle="1" w:styleId="9E43BCC3CF414DAD9C6E14754C4AE5B5">
    <w:name w:val="9E43BCC3CF414DAD9C6E14754C4AE5B5"/>
    <w:rsid w:val="00124E39"/>
    <w:pPr>
      <w:bidi/>
    </w:pPr>
  </w:style>
  <w:style w:type="paragraph" w:customStyle="1" w:styleId="C301F431AB714BA79DB6D6526846B813">
    <w:name w:val="C301F431AB714BA79DB6D6526846B813"/>
    <w:rsid w:val="00124E39"/>
    <w:pPr>
      <w:bidi/>
    </w:pPr>
  </w:style>
  <w:style w:type="paragraph" w:customStyle="1" w:styleId="EB91696D772242E08E3EB59E69902EF7">
    <w:name w:val="EB91696D772242E08E3EB59E69902EF7"/>
    <w:rsid w:val="00124E39"/>
    <w:pPr>
      <w:bidi/>
    </w:pPr>
  </w:style>
  <w:style w:type="paragraph" w:customStyle="1" w:styleId="72B0433A3842472A8DD4D1E468453463">
    <w:name w:val="72B0433A3842472A8DD4D1E468453463"/>
    <w:rsid w:val="00124E39"/>
    <w:pPr>
      <w:bidi/>
    </w:pPr>
  </w:style>
  <w:style w:type="paragraph" w:customStyle="1" w:styleId="E9AEA282BDFC490B8D0F39D326CEB436">
    <w:name w:val="E9AEA282BDFC490B8D0F39D326CEB436"/>
    <w:rsid w:val="00124E39"/>
    <w:pPr>
      <w:bidi/>
    </w:pPr>
  </w:style>
  <w:style w:type="paragraph" w:customStyle="1" w:styleId="9AF2D8B5CAF542848B9B0C4DD67D854B">
    <w:name w:val="9AF2D8B5CAF542848B9B0C4DD67D854B"/>
    <w:rsid w:val="00124E39"/>
    <w:pPr>
      <w:bidi/>
    </w:pPr>
  </w:style>
  <w:style w:type="paragraph" w:customStyle="1" w:styleId="AD39EEEC6BE3414DB35A304C159D6CD3">
    <w:name w:val="AD39EEEC6BE3414DB35A304C159D6CD3"/>
    <w:rsid w:val="00124E39"/>
    <w:pPr>
      <w:bidi/>
    </w:pPr>
  </w:style>
  <w:style w:type="paragraph" w:customStyle="1" w:styleId="D563E1CE59A94C2C8FFA554CFE4E77EF">
    <w:name w:val="D563E1CE59A94C2C8FFA554CFE4E77EF"/>
    <w:rsid w:val="00124E39"/>
    <w:pPr>
      <w:bidi/>
    </w:pPr>
  </w:style>
  <w:style w:type="paragraph" w:customStyle="1" w:styleId="5C31A9ED80754AD0817B55E8B5BA909B">
    <w:name w:val="5C31A9ED80754AD0817B55E8B5BA909B"/>
    <w:rsid w:val="00124E39"/>
    <w:pPr>
      <w:bidi/>
    </w:pPr>
  </w:style>
  <w:style w:type="paragraph" w:customStyle="1" w:styleId="6BBEA6679C084DA2937779F115DDAE4E">
    <w:name w:val="6BBEA6679C084DA2937779F115DDAE4E"/>
    <w:rsid w:val="00124E39"/>
    <w:pPr>
      <w:bidi/>
    </w:pPr>
  </w:style>
  <w:style w:type="paragraph" w:customStyle="1" w:styleId="91770AF1F9E94359A2486DD8150FDC2D">
    <w:name w:val="91770AF1F9E94359A2486DD8150FDC2D"/>
    <w:rsid w:val="00124E39"/>
    <w:pPr>
      <w:bidi/>
    </w:pPr>
  </w:style>
  <w:style w:type="paragraph" w:customStyle="1" w:styleId="F55406F153B24415AADBEA8D56386316">
    <w:name w:val="F55406F153B24415AADBEA8D56386316"/>
    <w:rsid w:val="00124E39"/>
    <w:pPr>
      <w:bidi/>
    </w:pPr>
  </w:style>
  <w:style w:type="paragraph" w:customStyle="1" w:styleId="25CE3678357E4AB397E4A0489C95E475">
    <w:name w:val="25CE3678357E4AB397E4A0489C95E475"/>
    <w:rsid w:val="00124E39"/>
    <w:pPr>
      <w:bidi/>
    </w:pPr>
  </w:style>
  <w:style w:type="paragraph" w:customStyle="1" w:styleId="2B4ADC71943C4C8299EA089CE105219C">
    <w:name w:val="2B4ADC71943C4C8299EA089CE105219C"/>
    <w:rsid w:val="00124E39"/>
    <w:pPr>
      <w:bidi/>
    </w:pPr>
  </w:style>
  <w:style w:type="paragraph" w:customStyle="1" w:styleId="93117400F21846D09CCBB015480F524B">
    <w:name w:val="93117400F21846D09CCBB015480F524B"/>
    <w:rsid w:val="00124E39"/>
    <w:pPr>
      <w:bidi/>
    </w:pPr>
  </w:style>
  <w:style w:type="character" w:styleId="a3">
    <w:name w:val="Placeholder Text"/>
    <w:basedOn w:val="a0"/>
    <w:uiPriority w:val="99"/>
    <w:semiHidden/>
    <w:rsid w:val="00124E39"/>
    <w:rPr>
      <w:color w:val="808080"/>
    </w:rPr>
  </w:style>
  <w:style w:type="paragraph" w:customStyle="1" w:styleId="B24005DEC59944AD872B0726F05E6441">
    <w:name w:val="B24005DEC59944AD872B0726F05E6441"/>
    <w:rsid w:val="00124E39"/>
    <w:pPr>
      <w:bidi/>
    </w:pPr>
  </w:style>
  <w:style w:type="paragraph" w:customStyle="1" w:styleId="63B275CEA7DE4EFEA18349902771298F">
    <w:name w:val="63B275CEA7DE4EFEA18349902771298F"/>
    <w:rsid w:val="00124E39"/>
    <w:pPr>
      <w:bidi/>
    </w:pPr>
  </w:style>
  <w:style w:type="paragraph" w:customStyle="1" w:styleId="924B5776F2DA45FBBA81C9DE136740C4">
    <w:name w:val="924B5776F2DA45FBBA81C9DE136740C4"/>
    <w:rsid w:val="00124E39"/>
    <w:pPr>
      <w:bidi/>
    </w:pPr>
  </w:style>
  <w:style w:type="paragraph" w:customStyle="1" w:styleId="2E643D7FE60A4AA0A6328A3A848CB356">
    <w:name w:val="2E643D7FE60A4AA0A6328A3A848CB356"/>
    <w:rsid w:val="00124E39"/>
    <w:pPr>
      <w:bidi/>
    </w:pPr>
  </w:style>
  <w:style w:type="paragraph" w:customStyle="1" w:styleId="81BB0CDED67F4F2FB6E5648B28AB43B4">
    <w:name w:val="81BB0CDED67F4F2FB6E5648B28AB43B4"/>
    <w:rsid w:val="00124E39"/>
    <w:pPr>
      <w:bidi/>
    </w:pPr>
  </w:style>
  <w:style w:type="paragraph" w:customStyle="1" w:styleId="A0C587581D144B52A57366322B40D5C4">
    <w:name w:val="A0C587581D144B52A57366322B40D5C4"/>
    <w:rsid w:val="00124E39"/>
    <w:pPr>
      <w:bidi/>
    </w:pPr>
  </w:style>
  <w:style w:type="paragraph" w:customStyle="1" w:styleId="A2931B65F79F4965B6B5526C812D364F">
    <w:name w:val="A2931B65F79F4965B6B5526C812D364F"/>
    <w:rsid w:val="00124E39"/>
    <w:pPr>
      <w:bidi/>
    </w:pPr>
  </w:style>
  <w:style w:type="paragraph" w:customStyle="1" w:styleId="942F7ACB4C23482B95CDEDF6FF988E6A">
    <w:name w:val="942F7ACB4C23482B95CDEDF6FF988E6A"/>
    <w:rsid w:val="00124E39"/>
    <w:pPr>
      <w:bidi/>
    </w:pPr>
  </w:style>
  <w:style w:type="paragraph" w:customStyle="1" w:styleId="7917BA7F479E46A1B168D968CFC07487">
    <w:name w:val="7917BA7F479E46A1B168D968CFC07487"/>
    <w:rsid w:val="00124E39"/>
    <w:pPr>
      <w:bidi/>
    </w:pPr>
  </w:style>
  <w:style w:type="paragraph" w:customStyle="1" w:styleId="4986B253D09B4BD99E22E5D4835307FE">
    <w:name w:val="4986B253D09B4BD99E22E5D4835307FE"/>
    <w:rsid w:val="00124E39"/>
    <w:pPr>
      <w:bidi/>
    </w:pPr>
  </w:style>
  <w:style w:type="paragraph" w:customStyle="1" w:styleId="DBE3013BE4F048BC844BF7E363412BBA">
    <w:name w:val="DBE3013BE4F048BC844BF7E363412BBA"/>
    <w:rsid w:val="00124E39"/>
    <w:pPr>
      <w:bidi/>
    </w:pPr>
  </w:style>
  <w:style w:type="paragraph" w:customStyle="1" w:styleId="452D5161731B4FF6846920681A79EA12">
    <w:name w:val="452D5161731B4FF6846920681A79EA12"/>
    <w:rsid w:val="00124E39"/>
    <w:pPr>
      <w:bidi/>
    </w:pPr>
  </w:style>
  <w:style w:type="paragraph" w:customStyle="1" w:styleId="0F20F62EA7F346FE8BC16EDF4A182010">
    <w:name w:val="0F20F62EA7F346FE8BC16EDF4A182010"/>
    <w:rsid w:val="00124E39"/>
    <w:pPr>
      <w:bidi/>
    </w:pPr>
  </w:style>
  <w:style w:type="paragraph" w:customStyle="1" w:styleId="5C5A92F4CACA42C5906B746E0E8DB7E3">
    <w:name w:val="5C5A92F4CACA42C5906B746E0E8DB7E3"/>
    <w:rsid w:val="00124E39"/>
    <w:pPr>
      <w:bidi/>
    </w:pPr>
  </w:style>
  <w:style w:type="paragraph" w:customStyle="1" w:styleId="B35D6B19EA8C4AB9A6722DB920E2289B">
    <w:name w:val="B35D6B19EA8C4AB9A6722DB920E2289B"/>
    <w:rsid w:val="00124E39"/>
    <w:pPr>
      <w:bidi/>
    </w:pPr>
  </w:style>
  <w:style w:type="paragraph" w:customStyle="1" w:styleId="D8D277103CFB4D02BAEDBE7819C02BA7">
    <w:name w:val="D8D277103CFB4D02BAEDBE7819C02BA7"/>
    <w:rsid w:val="00124E39"/>
    <w:pPr>
      <w:bidi/>
    </w:pPr>
  </w:style>
  <w:style w:type="paragraph" w:customStyle="1" w:styleId="299A7D76D1A24B60B41FFD7B1A905F7B">
    <w:name w:val="299A7D76D1A24B60B41FFD7B1A905F7B"/>
    <w:rsid w:val="00124E39"/>
    <w:pPr>
      <w:bidi/>
    </w:pPr>
  </w:style>
  <w:style w:type="paragraph" w:customStyle="1" w:styleId="B27A246E752B4327A5E3E731EEAA1027">
    <w:name w:val="B27A246E752B4327A5E3E731EEAA1027"/>
    <w:rsid w:val="00124E39"/>
    <w:pPr>
      <w:bidi/>
    </w:pPr>
  </w:style>
  <w:style w:type="paragraph" w:customStyle="1" w:styleId="27FE147703344362A630F52136524B77">
    <w:name w:val="27FE147703344362A630F52136524B77"/>
    <w:rsid w:val="00124E39"/>
    <w:pPr>
      <w:bidi/>
    </w:pPr>
  </w:style>
  <w:style w:type="paragraph" w:customStyle="1" w:styleId="0CC5B56C057E48A4B323570312A970C9">
    <w:name w:val="0CC5B56C057E48A4B323570312A970C9"/>
    <w:rsid w:val="00124E39"/>
    <w:pPr>
      <w:bidi/>
    </w:pPr>
  </w:style>
  <w:style w:type="paragraph" w:customStyle="1" w:styleId="8D23A9765476411A9D3ADAB2CE9F6DA0">
    <w:name w:val="8D23A9765476411A9D3ADAB2CE9F6DA0"/>
    <w:rsid w:val="00124E39"/>
    <w:pPr>
      <w:bidi/>
    </w:pPr>
  </w:style>
  <w:style w:type="paragraph" w:customStyle="1" w:styleId="E0A1BBB5985C442CA2EC8DB4F2DA5A0A">
    <w:name w:val="E0A1BBB5985C442CA2EC8DB4F2DA5A0A"/>
    <w:rsid w:val="00124E39"/>
    <w:pPr>
      <w:bidi/>
    </w:pPr>
  </w:style>
  <w:style w:type="paragraph" w:customStyle="1" w:styleId="A94017B3331D4234938F2778877CDB57">
    <w:name w:val="A94017B3331D4234938F2778877CDB57"/>
    <w:rsid w:val="00124E39"/>
    <w:pPr>
      <w:bidi/>
    </w:pPr>
  </w:style>
  <w:style w:type="paragraph" w:customStyle="1" w:styleId="6089A869D3AB4E07B17796A4E315AF37">
    <w:name w:val="6089A869D3AB4E07B17796A4E315AF37"/>
    <w:rsid w:val="00124E39"/>
    <w:pPr>
      <w:bidi/>
    </w:pPr>
  </w:style>
  <w:style w:type="paragraph" w:customStyle="1" w:styleId="7E6A506E47F847EC95E4423B0A16F6D7">
    <w:name w:val="7E6A506E47F847EC95E4423B0A16F6D7"/>
    <w:rsid w:val="00124E39"/>
    <w:pPr>
      <w:bidi/>
    </w:pPr>
  </w:style>
  <w:style w:type="paragraph" w:customStyle="1" w:styleId="489DC482C6C449E7864F928768A53E47">
    <w:name w:val="489DC482C6C449E7864F928768A53E47"/>
    <w:rsid w:val="00124E39"/>
    <w:pPr>
      <w:bidi/>
    </w:pPr>
  </w:style>
  <w:style w:type="paragraph" w:customStyle="1" w:styleId="5688FFB79F3B412290E4109FDFE7DCAD">
    <w:name w:val="5688FFB79F3B412290E4109FDFE7DCAD"/>
    <w:rsid w:val="00124E39"/>
    <w:pPr>
      <w:bidi/>
    </w:pPr>
  </w:style>
  <w:style w:type="paragraph" w:customStyle="1" w:styleId="270F31FA09BB405A8B74FD26E694004D">
    <w:name w:val="270F31FA09BB405A8B74FD26E694004D"/>
    <w:rsid w:val="00124E39"/>
    <w:pPr>
      <w:bidi/>
    </w:pPr>
  </w:style>
  <w:style w:type="paragraph" w:customStyle="1" w:styleId="24F20B22E8774382A6EE3361279E73E8">
    <w:name w:val="24F20B22E8774382A6EE3361279E73E8"/>
    <w:rsid w:val="00124E39"/>
    <w:pPr>
      <w:bidi/>
    </w:pPr>
  </w:style>
  <w:style w:type="paragraph" w:customStyle="1" w:styleId="88D3989C0C634AB1B5B78D554ABBF87C">
    <w:name w:val="88D3989C0C634AB1B5B78D554ABBF87C"/>
    <w:rsid w:val="00124E39"/>
    <w:pPr>
      <w:bidi/>
    </w:pPr>
  </w:style>
  <w:style w:type="paragraph" w:customStyle="1" w:styleId="2D9B97AA2FAC4EB1BEC4DA32CD2E9887">
    <w:name w:val="2D9B97AA2FAC4EB1BEC4DA32CD2E9887"/>
    <w:rsid w:val="00124E39"/>
    <w:pPr>
      <w:bidi/>
    </w:pPr>
  </w:style>
  <w:style w:type="paragraph" w:customStyle="1" w:styleId="9E374882F19E4A07968F231DA1B33F04">
    <w:name w:val="9E374882F19E4A07968F231DA1B33F04"/>
    <w:rsid w:val="00124E39"/>
    <w:pPr>
      <w:bidi/>
    </w:pPr>
  </w:style>
  <w:style w:type="paragraph" w:customStyle="1" w:styleId="6004042FB2234693A38C4BE078FA59EC">
    <w:name w:val="6004042FB2234693A38C4BE078FA59EC"/>
    <w:rsid w:val="00124E39"/>
    <w:pPr>
      <w:bidi/>
    </w:pPr>
  </w:style>
  <w:style w:type="paragraph" w:customStyle="1" w:styleId="66FDB1C70DBC4B3CAC535E09F5EDFB5F">
    <w:name w:val="66FDB1C70DBC4B3CAC535E09F5EDFB5F"/>
    <w:rsid w:val="00124E39"/>
    <w:pPr>
      <w:bidi/>
    </w:pPr>
  </w:style>
  <w:style w:type="paragraph" w:customStyle="1" w:styleId="58CAE8F95287436DAE6E1668864CEAE3">
    <w:name w:val="58CAE8F95287436DAE6E1668864CEAE3"/>
    <w:rsid w:val="00124E39"/>
    <w:pPr>
      <w:bidi/>
    </w:pPr>
  </w:style>
  <w:style w:type="paragraph" w:customStyle="1" w:styleId="924DAC06311C4EDFBCD098A63A109432">
    <w:name w:val="924DAC06311C4EDFBCD098A63A109432"/>
    <w:rsid w:val="00124E39"/>
    <w:pPr>
      <w:bidi/>
    </w:pPr>
  </w:style>
  <w:style w:type="paragraph" w:customStyle="1" w:styleId="C4350651D94B4D35AA216CE253C0B938">
    <w:name w:val="C4350651D94B4D35AA216CE253C0B938"/>
    <w:rsid w:val="00124E39"/>
    <w:pPr>
      <w:bidi/>
    </w:pPr>
  </w:style>
  <w:style w:type="paragraph" w:customStyle="1" w:styleId="D262F67BF97044D096D441D510F14450">
    <w:name w:val="D262F67BF97044D096D441D510F14450"/>
    <w:rsid w:val="00124E39"/>
    <w:pPr>
      <w:bidi/>
    </w:pPr>
  </w:style>
  <w:style w:type="paragraph" w:customStyle="1" w:styleId="709FDB76D5ED432AA07DB4E49628BD5A">
    <w:name w:val="709FDB76D5ED432AA07DB4E49628BD5A"/>
    <w:rsid w:val="00124E39"/>
    <w:pPr>
      <w:bidi/>
    </w:pPr>
  </w:style>
  <w:style w:type="paragraph" w:customStyle="1" w:styleId="3D55CABB42084F1AB77AFC29158C68A6">
    <w:name w:val="3D55CABB42084F1AB77AFC29158C68A6"/>
    <w:rsid w:val="00124E39"/>
    <w:pPr>
      <w:bidi/>
    </w:pPr>
  </w:style>
  <w:style w:type="paragraph" w:customStyle="1" w:styleId="3F1A172663C743639DABB134C29C201E">
    <w:name w:val="3F1A172663C743639DABB134C29C201E"/>
    <w:rsid w:val="00124E39"/>
    <w:pPr>
      <w:bidi/>
    </w:pPr>
  </w:style>
  <w:style w:type="paragraph" w:customStyle="1" w:styleId="56DCAD536B174915A905266E79B5BC8E">
    <w:name w:val="56DCAD536B174915A905266E79B5BC8E"/>
    <w:rsid w:val="00124E39"/>
    <w:pPr>
      <w:bidi/>
    </w:pPr>
  </w:style>
  <w:style w:type="paragraph" w:customStyle="1" w:styleId="52F51D2588EA4D6C8310AE77A7FF47CB">
    <w:name w:val="52F51D2588EA4D6C8310AE77A7FF47CB"/>
    <w:rsid w:val="00124E39"/>
    <w:pPr>
      <w:bidi/>
    </w:pPr>
  </w:style>
  <w:style w:type="paragraph" w:customStyle="1" w:styleId="91F3271BE1F94B48831A39B58B16851A">
    <w:name w:val="91F3271BE1F94B48831A39B58B16851A"/>
    <w:rsid w:val="00124E39"/>
    <w:pPr>
      <w:bidi/>
    </w:pPr>
  </w:style>
  <w:style w:type="paragraph" w:customStyle="1" w:styleId="989981D9DB864EDBA0763C589B2A6E34">
    <w:name w:val="989981D9DB864EDBA0763C589B2A6E34"/>
    <w:rsid w:val="00124E39"/>
    <w:pPr>
      <w:bidi/>
    </w:pPr>
  </w:style>
  <w:style w:type="paragraph" w:customStyle="1" w:styleId="9F02ED1A083244FA80D0FD89C2B8C5AE">
    <w:name w:val="9F02ED1A083244FA80D0FD89C2B8C5AE"/>
    <w:rsid w:val="00124E39"/>
    <w:pPr>
      <w:bidi/>
    </w:pPr>
  </w:style>
  <w:style w:type="paragraph" w:customStyle="1" w:styleId="915B68025A2C4709B1998905E28D4E27">
    <w:name w:val="915B68025A2C4709B1998905E28D4E27"/>
    <w:rsid w:val="00124E39"/>
    <w:pPr>
      <w:bidi/>
    </w:pPr>
  </w:style>
  <w:style w:type="paragraph" w:customStyle="1" w:styleId="0D9C811125774940ADD0C3D32313C7CB">
    <w:name w:val="0D9C811125774940ADD0C3D32313C7CB"/>
    <w:rsid w:val="00124E39"/>
    <w:pPr>
      <w:bidi/>
    </w:pPr>
  </w:style>
  <w:style w:type="paragraph" w:customStyle="1" w:styleId="B282C7FE2A59430BB057584CD249F38E">
    <w:name w:val="B282C7FE2A59430BB057584CD249F38E"/>
    <w:rsid w:val="00124E39"/>
    <w:pPr>
      <w:bidi/>
    </w:pPr>
  </w:style>
  <w:style w:type="paragraph" w:customStyle="1" w:styleId="D99C3BD66C97449385EADCA015336E23">
    <w:name w:val="D99C3BD66C97449385EADCA015336E23"/>
    <w:rsid w:val="00124E39"/>
    <w:pPr>
      <w:bidi/>
    </w:pPr>
  </w:style>
  <w:style w:type="paragraph" w:customStyle="1" w:styleId="1AA9EB8949F447BDBD5483418CC989B3">
    <w:name w:val="1AA9EB8949F447BDBD5483418CC989B3"/>
    <w:rsid w:val="00124E39"/>
    <w:pPr>
      <w:bidi/>
    </w:pPr>
  </w:style>
  <w:style w:type="paragraph" w:customStyle="1" w:styleId="DF13757F1C7B473497F7D0CE7A6F768F">
    <w:name w:val="DF13757F1C7B473497F7D0CE7A6F768F"/>
    <w:rsid w:val="00124E39"/>
    <w:pPr>
      <w:bidi/>
    </w:pPr>
  </w:style>
  <w:style w:type="paragraph" w:customStyle="1" w:styleId="68B91B02CA2946039AC168A64E6014F6">
    <w:name w:val="68B91B02CA2946039AC168A64E6014F6"/>
    <w:rsid w:val="00124E39"/>
    <w:pPr>
      <w:bidi/>
    </w:pPr>
  </w:style>
  <w:style w:type="paragraph" w:customStyle="1" w:styleId="35F9D0275F9A48C99964781195232DC7">
    <w:name w:val="35F9D0275F9A48C99964781195232DC7"/>
    <w:rsid w:val="00124E39"/>
    <w:pPr>
      <w:bidi/>
    </w:pPr>
  </w:style>
  <w:style w:type="paragraph" w:customStyle="1" w:styleId="95186793845B494C88CA85C7B15A42FC">
    <w:name w:val="95186793845B494C88CA85C7B15A42FC"/>
    <w:rsid w:val="00124E39"/>
    <w:pPr>
      <w:bidi/>
    </w:pPr>
  </w:style>
  <w:style w:type="paragraph" w:customStyle="1" w:styleId="76EFFEECDEA543F2AECA83E33F7F1A77">
    <w:name w:val="76EFFEECDEA543F2AECA83E33F7F1A77"/>
    <w:rsid w:val="00124E39"/>
    <w:pPr>
      <w:bidi/>
    </w:pPr>
  </w:style>
  <w:style w:type="paragraph" w:customStyle="1" w:styleId="0FC6909BF94B4DD88418490BDFA1EDDA">
    <w:name w:val="0FC6909BF94B4DD88418490BDFA1EDDA"/>
    <w:rsid w:val="00124E39"/>
    <w:pPr>
      <w:bidi/>
    </w:pPr>
  </w:style>
  <w:style w:type="paragraph" w:customStyle="1" w:styleId="4C9263DB98E544338F497FF65C3A6D17">
    <w:name w:val="4C9263DB98E544338F497FF65C3A6D17"/>
    <w:rsid w:val="00124E39"/>
    <w:pPr>
      <w:bidi/>
    </w:pPr>
  </w:style>
  <w:style w:type="paragraph" w:customStyle="1" w:styleId="D54AF90671FA4D42AF85965A15CD4382">
    <w:name w:val="D54AF90671FA4D42AF85965A15CD4382"/>
    <w:rsid w:val="00124E39"/>
    <w:pPr>
      <w:bidi/>
    </w:pPr>
  </w:style>
  <w:style w:type="paragraph" w:customStyle="1" w:styleId="B810ED6E768F48F4A76DC9E2F763C6AD">
    <w:name w:val="B810ED6E768F48F4A76DC9E2F763C6AD"/>
    <w:rsid w:val="00124E39"/>
    <w:pPr>
      <w:bidi/>
    </w:pPr>
  </w:style>
  <w:style w:type="paragraph" w:customStyle="1" w:styleId="069CEDDE94284FA3B05F3E9C222DF558">
    <w:name w:val="069CEDDE94284FA3B05F3E9C222DF558"/>
    <w:rsid w:val="00124E39"/>
    <w:pPr>
      <w:bidi/>
    </w:pPr>
  </w:style>
  <w:style w:type="paragraph" w:customStyle="1" w:styleId="2F998BDA7B7A477193167B11FF929CD9">
    <w:name w:val="2F998BDA7B7A477193167B11FF929CD9"/>
    <w:rsid w:val="00124E39"/>
    <w:pPr>
      <w:bidi/>
    </w:pPr>
  </w:style>
  <w:style w:type="paragraph" w:customStyle="1" w:styleId="4936BC6B5B8D4A36A29BB615CFEC9D4D">
    <w:name w:val="4936BC6B5B8D4A36A29BB615CFEC9D4D"/>
    <w:rsid w:val="00124E39"/>
    <w:pPr>
      <w:bidi/>
    </w:pPr>
  </w:style>
  <w:style w:type="paragraph" w:customStyle="1" w:styleId="26B5183AC2F645DFACAA2C4F1AEFD086">
    <w:name w:val="26B5183AC2F645DFACAA2C4F1AEFD086"/>
    <w:rsid w:val="00124E39"/>
    <w:pPr>
      <w:bidi/>
    </w:pPr>
  </w:style>
  <w:style w:type="paragraph" w:customStyle="1" w:styleId="3D22026FC89F45E0BCD92E0759A36660">
    <w:name w:val="3D22026FC89F45E0BCD92E0759A36660"/>
    <w:rsid w:val="00124E39"/>
    <w:pPr>
      <w:bidi/>
    </w:pPr>
  </w:style>
  <w:style w:type="paragraph" w:customStyle="1" w:styleId="AE36CFF8BC6D43BC81DD96A2F59FBB2B">
    <w:name w:val="AE36CFF8BC6D43BC81DD96A2F59FBB2B"/>
    <w:rsid w:val="00124E39"/>
    <w:pPr>
      <w:bidi/>
    </w:pPr>
  </w:style>
  <w:style w:type="paragraph" w:customStyle="1" w:styleId="DFCDB1D54B104AB69003E8AF591B2945">
    <w:name w:val="DFCDB1D54B104AB69003E8AF591B2945"/>
    <w:rsid w:val="00124E39"/>
    <w:pPr>
      <w:bidi/>
    </w:pPr>
  </w:style>
  <w:style w:type="paragraph" w:customStyle="1" w:styleId="CDC2430D0F5243B7944A64126496C84B">
    <w:name w:val="CDC2430D0F5243B7944A64126496C84B"/>
    <w:rsid w:val="00124E39"/>
    <w:pPr>
      <w:bidi/>
    </w:pPr>
  </w:style>
  <w:style w:type="paragraph" w:customStyle="1" w:styleId="938DBC8B403242788957F33243F39FF6">
    <w:name w:val="938DBC8B403242788957F33243F39FF6"/>
    <w:rsid w:val="00124E39"/>
    <w:pPr>
      <w:bidi/>
    </w:pPr>
  </w:style>
  <w:style w:type="paragraph" w:customStyle="1" w:styleId="FEF0A582D68243FDB6DFCE6B8AC2E6CF">
    <w:name w:val="FEF0A582D68243FDB6DFCE6B8AC2E6CF"/>
    <w:rsid w:val="00124E39"/>
    <w:pPr>
      <w:bidi/>
    </w:pPr>
  </w:style>
  <w:style w:type="paragraph" w:customStyle="1" w:styleId="7DAC6871409B45F1B4C66C0A1EC18C7F">
    <w:name w:val="7DAC6871409B45F1B4C66C0A1EC18C7F"/>
    <w:rsid w:val="00124E39"/>
    <w:pPr>
      <w:bidi/>
    </w:pPr>
  </w:style>
  <w:style w:type="paragraph" w:customStyle="1" w:styleId="0C66895AC37E4FA9A24F8B51BAF05665">
    <w:name w:val="0C66895AC37E4FA9A24F8B51BAF05665"/>
    <w:rsid w:val="00124E39"/>
    <w:pPr>
      <w:bidi/>
    </w:pPr>
  </w:style>
  <w:style w:type="paragraph" w:customStyle="1" w:styleId="74CBBBA10F0340A98EEBA6EC1EE8CE6A">
    <w:name w:val="74CBBBA10F0340A98EEBA6EC1EE8CE6A"/>
    <w:rsid w:val="00124E39"/>
    <w:pPr>
      <w:bidi/>
    </w:pPr>
  </w:style>
  <w:style w:type="paragraph" w:customStyle="1" w:styleId="DFD458A5059C475FB19AFAB541CF4529">
    <w:name w:val="DFD458A5059C475FB19AFAB541CF4529"/>
    <w:rsid w:val="00124E39"/>
    <w:pPr>
      <w:bidi/>
    </w:pPr>
  </w:style>
  <w:style w:type="paragraph" w:customStyle="1" w:styleId="7908BB291CE845A392BF1C2D0EA56747">
    <w:name w:val="7908BB291CE845A392BF1C2D0EA56747"/>
    <w:rsid w:val="00124E39"/>
    <w:pPr>
      <w:bidi/>
    </w:pPr>
  </w:style>
  <w:style w:type="paragraph" w:customStyle="1" w:styleId="6AC3B7A79BE34DD0AA10DE96F7428403">
    <w:name w:val="6AC3B7A79BE34DD0AA10DE96F7428403"/>
    <w:rsid w:val="00124E39"/>
    <w:pPr>
      <w:bidi/>
    </w:pPr>
  </w:style>
  <w:style w:type="paragraph" w:customStyle="1" w:styleId="75D5B163630842A5B315F01DFC096BDA">
    <w:name w:val="75D5B163630842A5B315F01DFC096BDA"/>
    <w:rsid w:val="00124E39"/>
    <w:pPr>
      <w:bidi/>
    </w:pPr>
  </w:style>
  <w:style w:type="paragraph" w:customStyle="1" w:styleId="05C6C1F052574C61A139AB44D36624ED">
    <w:name w:val="05C6C1F052574C61A139AB44D36624ED"/>
    <w:rsid w:val="00124E39"/>
    <w:pPr>
      <w:bidi/>
    </w:pPr>
  </w:style>
  <w:style w:type="paragraph" w:customStyle="1" w:styleId="666E521ECC1B4732817007966FF7C295">
    <w:name w:val="666E521ECC1B4732817007966FF7C295"/>
    <w:rsid w:val="00124E39"/>
    <w:pPr>
      <w:bidi/>
    </w:pPr>
  </w:style>
  <w:style w:type="paragraph" w:customStyle="1" w:styleId="E4359FDB926E45CD9EC7E98C309B779F">
    <w:name w:val="E4359FDB926E45CD9EC7E98C309B779F"/>
    <w:rsid w:val="00124E39"/>
    <w:pPr>
      <w:bidi/>
    </w:pPr>
  </w:style>
  <w:style w:type="paragraph" w:customStyle="1" w:styleId="1564AF8BEA574422913330FD98288654">
    <w:name w:val="1564AF8BEA574422913330FD98288654"/>
    <w:rsid w:val="00124E39"/>
    <w:pPr>
      <w:bidi/>
    </w:pPr>
  </w:style>
  <w:style w:type="paragraph" w:customStyle="1" w:styleId="3A6501554E9F46938B0107F0C19A2CEF">
    <w:name w:val="3A6501554E9F46938B0107F0C19A2CEF"/>
    <w:rsid w:val="00124E39"/>
    <w:pPr>
      <w:bidi/>
    </w:pPr>
  </w:style>
  <w:style w:type="paragraph" w:customStyle="1" w:styleId="6836926B6DE045179329244C680AE551">
    <w:name w:val="6836926B6DE045179329244C680AE551"/>
    <w:rsid w:val="00124E39"/>
    <w:pPr>
      <w:bidi/>
    </w:pPr>
  </w:style>
  <w:style w:type="paragraph" w:customStyle="1" w:styleId="4064EC507B184D9C9614F1795C55F5D5">
    <w:name w:val="4064EC507B184D9C9614F1795C55F5D5"/>
    <w:rsid w:val="00124E39"/>
    <w:pPr>
      <w:bidi/>
    </w:pPr>
  </w:style>
  <w:style w:type="paragraph" w:customStyle="1" w:styleId="2296418A0D034562B6D05546AB330904">
    <w:name w:val="2296418A0D034562B6D05546AB330904"/>
    <w:rsid w:val="00124E39"/>
    <w:pPr>
      <w:bidi/>
    </w:pPr>
  </w:style>
  <w:style w:type="paragraph" w:customStyle="1" w:styleId="CA5846C3146A47AEA3E1DC1FDF85E17C">
    <w:name w:val="CA5846C3146A47AEA3E1DC1FDF85E17C"/>
    <w:rsid w:val="00124E39"/>
    <w:pPr>
      <w:bidi/>
    </w:pPr>
  </w:style>
  <w:style w:type="paragraph" w:customStyle="1" w:styleId="280BECF5666140BD93C2CD1046C1DE97">
    <w:name w:val="280BECF5666140BD93C2CD1046C1DE97"/>
    <w:rsid w:val="00124E39"/>
    <w:pPr>
      <w:bidi/>
    </w:pPr>
  </w:style>
  <w:style w:type="paragraph" w:customStyle="1" w:styleId="0A2CC7298B374F27B7ED46570830D233">
    <w:name w:val="0A2CC7298B374F27B7ED46570830D233"/>
    <w:rsid w:val="00124E39"/>
    <w:pPr>
      <w:bidi/>
    </w:pPr>
  </w:style>
  <w:style w:type="paragraph" w:customStyle="1" w:styleId="8B7119ABA7D6483C8DB8DCA71C70B6E5">
    <w:name w:val="8B7119ABA7D6483C8DB8DCA71C70B6E5"/>
    <w:rsid w:val="00124E39"/>
    <w:pPr>
      <w:bidi/>
    </w:pPr>
  </w:style>
  <w:style w:type="paragraph" w:customStyle="1" w:styleId="E14FE4C3FDA94242B644741D290E06C1">
    <w:name w:val="E14FE4C3FDA94242B644741D290E06C1"/>
    <w:rsid w:val="00124E39"/>
    <w:pPr>
      <w:bidi/>
    </w:pPr>
  </w:style>
  <w:style w:type="paragraph" w:customStyle="1" w:styleId="CCF9BB5438574C3B907172EC8B6A1E3A">
    <w:name w:val="CCF9BB5438574C3B907172EC8B6A1E3A"/>
    <w:rsid w:val="00124E39"/>
    <w:pPr>
      <w:bidi/>
    </w:pPr>
  </w:style>
  <w:style w:type="paragraph" w:customStyle="1" w:styleId="E97D9910DBCF41A6866123B7BC07D1B8">
    <w:name w:val="E97D9910DBCF41A6866123B7BC07D1B8"/>
    <w:rsid w:val="00124E39"/>
    <w:pPr>
      <w:bidi/>
    </w:pPr>
  </w:style>
  <w:style w:type="paragraph" w:customStyle="1" w:styleId="3A2AD986EF0D47D7A2947B0F0A50715E">
    <w:name w:val="3A2AD986EF0D47D7A2947B0F0A50715E"/>
    <w:rsid w:val="00124E39"/>
    <w:pPr>
      <w:bidi/>
    </w:pPr>
  </w:style>
  <w:style w:type="paragraph" w:customStyle="1" w:styleId="170A660D93FB4D3298ED730048A4D277">
    <w:name w:val="170A660D93FB4D3298ED730048A4D277"/>
    <w:rsid w:val="00124E39"/>
    <w:pPr>
      <w:bidi/>
    </w:pPr>
  </w:style>
  <w:style w:type="paragraph" w:customStyle="1" w:styleId="5E58265EDAF54549B8100A64C0EBAF46">
    <w:name w:val="5E58265EDAF54549B8100A64C0EBAF46"/>
    <w:rsid w:val="00124E39"/>
    <w:pPr>
      <w:bidi/>
    </w:pPr>
  </w:style>
  <w:style w:type="paragraph" w:customStyle="1" w:styleId="B9CCD088FFDF4B33A1B7BC7D6E0CF09B">
    <w:name w:val="B9CCD088FFDF4B33A1B7BC7D6E0CF09B"/>
    <w:rsid w:val="00124E39"/>
    <w:pPr>
      <w:bidi/>
    </w:pPr>
  </w:style>
  <w:style w:type="paragraph" w:customStyle="1" w:styleId="182B9C328A1A409AB82A3EB0AB9F498E">
    <w:name w:val="182B9C328A1A409AB82A3EB0AB9F498E"/>
    <w:rsid w:val="00124E39"/>
    <w:pPr>
      <w:bidi/>
    </w:pPr>
  </w:style>
  <w:style w:type="paragraph" w:customStyle="1" w:styleId="470CB331D2594465982CAE744C244797">
    <w:name w:val="470CB331D2594465982CAE744C244797"/>
    <w:rsid w:val="00124E39"/>
    <w:pPr>
      <w:bidi/>
    </w:pPr>
  </w:style>
  <w:style w:type="paragraph" w:customStyle="1" w:styleId="26425C546F1D42BC9B0B4DCC07EB73F7">
    <w:name w:val="26425C546F1D42BC9B0B4DCC07EB73F7"/>
    <w:rsid w:val="00124E39"/>
    <w:pPr>
      <w:bidi/>
    </w:pPr>
  </w:style>
  <w:style w:type="paragraph" w:customStyle="1" w:styleId="F2D5E05E44A34FE8A9BD563F1F60A2C9">
    <w:name w:val="F2D5E05E44A34FE8A9BD563F1F60A2C9"/>
    <w:rsid w:val="00124E39"/>
    <w:pPr>
      <w:bidi/>
    </w:pPr>
  </w:style>
  <w:style w:type="paragraph" w:customStyle="1" w:styleId="D327E0874D344063BBAFDE8BBDDFA60C">
    <w:name w:val="D327E0874D344063BBAFDE8BBDDFA60C"/>
    <w:rsid w:val="00124E39"/>
    <w:pPr>
      <w:bidi/>
    </w:pPr>
  </w:style>
  <w:style w:type="paragraph" w:customStyle="1" w:styleId="5CFF154210234BFFB3A090F3527D4AAF">
    <w:name w:val="5CFF154210234BFFB3A090F3527D4AAF"/>
    <w:rsid w:val="00124E39"/>
    <w:pPr>
      <w:bidi/>
    </w:pPr>
  </w:style>
  <w:style w:type="paragraph" w:customStyle="1" w:styleId="1A820E525C874292A9925F55D09AA676">
    <w:name w:val="1A820E525C874292A9925F55D09AA676"/>
    <w:rsid w:val="00124E39"/>
    <w:pPr>
      <w:bidi/>
    </w:pPr>
  </w:style>
  <w:style w:type="paragraph" w:customStyle="1" w:styleId="56C1D3638D84420084D57DBA8E6F7BBF">
    <w:name w:val="56C1D3638D84420084D57DBA8E6F7BBF"/>
    <w:rsid w:val="00124E39"/>
    <w:pPr>
      <w:bidi/>
    </w:pPr>
  </w:style>
  <w:style w:type="paragraph" w:customStyle="1" w:styleId="25DF63C5A80A473FBCC7BD49B4667796">
    <w:name w:val="25DF63C5A80A473FBCC7BD49B4667796"/>
    <w:rsid w:val="00124E39"/>
    <w:pPr>
      <w:bidi/>
    </w:pPr>
  </w:style>
  <w:style w:type="paragraph" w:customStyle="1" w:styleId="F49745E8453E4E30A93718AF3449EBF2">
    <w:name w:val="F49745E8453E4E30A93718AF3449EBF2"/>
    <w:rsid w:val="00124E39"/>
    <w:pPr>
      <w:bidi/>
    </w:pPr>
  </w:style>
  <w:style w:type="paragraph" w:customStyle="1" w:styleId="E63184A061A54829B9441729BE5FD345">
    <w:name w:val="E63184A061A54829B9441729BE5FD345"/>
    <w:rsid w:val="00124E39"/>
    <w:pPr>
      <w:bidi/>
    </w:pPr>
  </w:style>
  <w:style w:type="paragraph" w:customStyle="1" w:styleId="7234EA91382B4A23BE990DCEEAE10B7F">
    <w:name w:val="7234EA91382B4A23BE990DCEEAE10B7F"/>
    <w:rsid w:val="00124E39"/>
    <w:pPr>
      <w:bidi/>
    </w:pPr>
  </w:style>
  <w:style w:type="paragraph" w:customStyle="1" w:styleId="AA011C06A5DD497099FFB6E962B38F52">
    <w:name w:val="AA011C06A5DD497099FFB6E962B38F52"/>
    <w:rsid w:val="00124E39"/>
    <w:pPr>
      <w:bidi/>
    </w:pPr>
  </w:style>
  <w:style w:type="paragraph" w:customStyle="1" w:styleId="E7277F3D75D74E5890B17AA658E5C4DE">
    <w:name w:val="E7277F3D75D74E5890B17AA658E5C4DE"/>
    <w:rsid w:val="00124E39"/>
    <w:pPr>
      <w:bidi/>
    </w:pPr>
  </w:style>
  <w:style w:type="paragraph" w:customStyle="1" w:styleId="7A68670920BE4BE9BDA88A61185FC067">
    <w:name w:val="7A68670920BE4BE9BDA88A61185FC067"/>
    <w:rsid w:val="00124E39"/>
    <w:pPr>
      <w:bidi/>
    </w:pPr>
  </w:style>
  <w:style w:type="paragraph" w:customStyle="1" w:styleId="61DE5C36CA9046378E295633D28BB1A8">
    <w:name w:val="61DE5C36CA9046378E295633D28BB1A8"/>
    <w:rsid w:val="00124E39"/>
    <w:pPr>
      <w:bidi/>
    </w:pPr>
  </w:style>
  <w:style w:type="paragraph" w:customStyle="1" w:styleId="39EB750626FB454289FF8FDDC13DFF99">
    <w:name w:val="39EB750626FB454289FF8FDDC13DFF99"/>
    <w:rsid w:val="00124E39"/>
    <w:pPr>
      <w:bidi/>
    </w:pPr>
  </w:style>
  <w:style w:type="paragraph" w:customStyle="1" w:styleId="8E157DF1AF8044B48A148DACE71B7542">
    <w:name w:val="8E157DF1AF8044B48A148DACE71B7542"/>
    <w:rsid w:val="00124E39"/>
    <w:pPr>
      <w:bidi/>
    </w:pPr>
  </w:style>
  <w:style w:type="paragraph" w:customStyle="1" w:styleId="1AC8361B21EB4C5E844F7EAB8D7FC31A">
    <w:name w:val="1AC8361B21EB4C5E844F7EAB8D7FC31A"/>
    <w:rsid w:val="00124E39"/>
    <w:pPr>
      <w:bidi/>
    </w:pPr>
  </w:style>
  <w:style w:type="paragraph" w:customStyle="1" w:styleId="8980EB9788FD40A4A472365848B0DBA3">
    <w:name w:val="8980EB9788FD40A4A472365848B0DBA3"/>
    <w:rsid w:val="00124E39"/>
    <w:pPr>
      <w:bidi/>
    </w:pPr>
  </w:style>
  <w:style w:type="paragraph" w:customStyle="1" w:styleId="433F1A1D00DE45239742ED590411C984">
    <w:name w:val="433F1A1D00DE45239742ED590411C984"/>
    <w:rsid w:val="00124E39"/>
    <w:pPr>
      <w:bidi/>
    </w:pPr>
  </w:style>
  <w:style w:type="paragraph" w:customStyle="1" w:styleId="15DC554F858C4374935FACE90643741F">
    <w:name w:val="15DC554F858C4374935FACE90643741F"/>
    <w:rsid w:val="00124E39"/>
    <w:pPr>
      <w:bidi/>
    </w:pPr>
  </w:style>
  <w:style w:type="paragraph" w:customStyle="1" w:styleId="7B93ECB5EC624A89A998F9458E7C90B0">
    <w:name w:val="7B93ECB5EC624A89A998F9458E7C90B0"/>
    <w:rsid w:val="00124E39"/>
    <w:pPr>
      <w:bidi/>
    </w:pPr>
  </w:style>
  <w:style w:type="paragraph" w:customStyle="1" w:styleId="9BB9AA3D57C84CD586C8207A0962A96F">
    <w:name w:val="9BB9AA3D57C84CD586C8207A0962A96F"/>
    <w:rsid w:val="00124E39"/>
    <w:pPr>
      <w:bidi/>
    </w:pPr>
  </w:style>
  <w:style w:type="paragraph" w:customStyle="1" w:styleId="1C8B19567CF145F2B40FA4EF116AF4CB">
    <w:name w:val="1C8B19567CF145F2B40FA4EF116AF4CB"/>
    <w:rsid w:val="00124E39"/>
    <w:pPr>
      <w:bidi/>
    </w:pPr>
  </w:style>
  <w:style w:type="paragraph" w:customStyle="1" w:styleId="F8A22FACFD9E424FB67EC8AC2CD69134">
    <w:name w:val="F8A22FACFD9E424FB67EC8AC2CD69134"/>
    <w:rsid w:val="00124E39"/>
    <w:pPr>
      <w:bidi/>
    </w:pPr>
  </w:style>
  <w:style w:type="paragraph" w:customStyle="1" w:styleId="A3DB7A22A3AE4B6DA9C4527A4333562C">
    <w:name w:val="A3DB7A22A3AE4B6DA9C4527A4333562C"/>
    <w:rsid w:val="00124E39"/>
    <w:pPr>
      <w:bidi/>
    </w:pPr>
  </w:style>
  <w:style w:type="paragraph" w:customStyle="1" w:styleId="5384F1C9C5A84BA09CA0889487D64C4A">
    <w:name w:val="5384F1C9C5A84BA09CA0889487D64C4A"/>
    <w:rsid w:val="00124E39"/>
    <w:pPr>
      <w:bidi/>
    </w:pPr>
  </w:style>
  <w:style w:type="paragraph" w:customStyle="1" w:styleId="FD7A9261750646EB9A21805EDCDB65A1">
    <w:name w:val="FD7A9261750646EB9A21805EDCDB65A1"/>
    <w:rsid w:val="00124E39"/>
    <w:pPr>
      <w:bidi/>
    </w:pPr>
  </w:style>
  <w:style w:type="paragraph" w:customStyle="1" w:styleId="74750B7F292F405787EB6A003C61EC6B">
    <w:name w:val="74750B7F292F405787EB6A003C61EC6B"/>
    <w:rsid w:val="00124E39"/>
    <w:pPr>
      <w:bidi/>
    </w:pPr>
  </w:style>
  <w:style w:type="paragraph" w:customStyle="1" w:styleId="49C34FCADE7F4E078DAA0DA8550BF17D">
    <w:name w:val="49C34FCADE7F4E078DAA0DA8550BF17D"/>
    <w:rsid w:val="00124E39"/>
    <w:pPr>
      <w:bidi/>
    </w:pPr>
  </w:style>
  <w:style w:type="paragraph" w:customStyle="1" w:styleId="D527F96D19924FE38C8A71573E1A0EFB">
    <w:name w:val="D527F96D19924FE38C8A71573E1A0EFB"/>
    <w:rsid w:val="00124E39"/>
    <w:pPr>
      <w:bidi/>
    </w:pPr>
  </w:style>
  <w:style w:type="paragraph" w:customStyle="1" w:styleId="937A864331A94628868BFB469C6A7E56">
    <w:name w:val="937A864331A94628868BFB469C6A7E56"/>
    <w:rsid w:val="00124E39"/>
    <w:pPr>
      <w:bidi/>
    </w:pPr>
  </w:style>
  <w:style w:type="paragraph" w:customStyle="1" w:styleId="22F9D01106AB44DB89E6DB65F5A42F78">
    <w:name w:val="22F9D01106AB44DB89E6DB65F5A42F78"/>
    <w:rsid w:val="00124E39"/>
    <w:pPr>
      <w:bidi/>
    </w:pPr>
  </w:style>
  <w:style w:type="paragraph" w:customStyle="1" w:styleId="11261421188C4C38B76590F412C68D26">
    <w:name w:val="11261421188C4C38B76590F412C68D26"/>
    <w:rsid w:val="00124E3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ee37a6-e1c1-4ee2-8a4f-b21a1883d094" xsi:nil="true"/>
    <lcf76f155ced4ddcb4097134ff3c332f xmlns="4e88bbbd-1110-4a03-9947-2ddb21a4d8a9">
      <Terms xmlns="http://schemas.microsoft.com/office/infopath/2007/PartnerControls"/>
    </lcf76f155ced4ddcb4097134ff3c332f>
    <_x05d4__x05e2__x05e8__x05d5__x05ea__x05d1__x05d3__x05d9__x05e7__x05d4__x05ea__x05db__x05e0__x05d9__x05ea__x05d1__x05d9__x05e0__x05d5__x05d9_ xmlns="4e88bbbd-1110-4a03-9947-2ddb21a4d8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מסמך" ma:contentTypeID="0x010100030CD4FCD2F97C4F88BDCAAD611A5601" ma:contentTypeVersion="13" ma:contentTypeDescription="צור מסמך חדש." ma:contentTypeScope="" ma:versionID="5d97ddcb8bf4c5f030f0c7956ce09a02">
  <xsd:schema xmlns:xsd="http://www.w3.org/2001/XMLSchema" xmlns:xs="http://www.w3.org/2001/XMLSchema" xmlns:p="http://schemas.microsoft.com/office/2006/metadata/properties" xmlns:ns2="4e88bbbd-1110-4a03-9947-2ddb21a4d8a9" xmlns:ns3="4eee37a6-e1c1-4ee2-8a4f-b21a1883d094" targetNamespace="http://schemas.microsoft.com/office/2006/metadata/properties" ma:root="true" ma:fieldsID="3c48a6d5d6ecbc5d005fd8b96d3d5db2" ns2:_="" ns3:_="">
    <xsd:import namespace="4e88bbbd-1110-4a03-9947-2ddb21a4d8a9"/>
    <xsd:import namespace="4eee37a6-e1c1-4ee2-8a4f-b21a1883d0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_x05d4__x05e2__x05e8__x05d5__x05ea__x05d1__x05d3__x05d9__x05e7__x05d4__x05ea__x05db__x05e0__x05d9__x05ea__x05d1__x05d9__x05e0__x05d5__x05d9_"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8bbbd-1110-4a03-9947-2ddb21a4d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9ee1eaf5-ed5f-44cd-9c4d-91de6234779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x05d4__x05e2__x05e8__x05d5__x05ea__x05d1__x05d3__x05d9__x05e7__x05d4__x05ea__x05db__x05e0__x05d9__x05ea__x05d1__x05d9__x05e0__x05d5__x05d9_" ma:index="19" nillable="true" ma:displayName="הערות בדיקה תכנית בינוי" ma:format="Dropdown" ma:internalName="_x05d4__x05e2__x05e8__x05d5__x05ea__x05d1__x05d3__x05d9__x05e7__x05d4__x05ea__x05db__x05e0__x05d9__x05ea__x05d1__x05d9__x05e0__x05d5__x05d9_">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e37a6-e1c1-4ee2-8a4f-b21a1883d09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a3a094-84b6-4639-b60e-ed6b112d4586}" ma:internalName="TaxCatchAll" ma:showField="CatchAllData" ma:web="4eee37a6-e1c1-4ee2-8a4f-b21a1883d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EC2DD-EB42-4D1D-9D5B-5848D3D58785}">
  <ds:schemaRefs>
    <ds:schemaRef ds:uri="http://schemas.microsoft.com/office/2006/metadata/properties"/>
    <ds:schemaRef ds:uri="http://schemas.microsoft.com/office/infopath/2007/PartnerControls"/>
    <ds:schemaRef ds:uri="4eee37a6-e1c1-4ee2-8a4f-b21a1883d094"/>
    <ds:schemaRef ds:uri="4e88bbbd-1110-4a03-9947-2ddb21a4d8a9"/>
  </ds:schemaRefs>
</ds:datastoreItem>
</file>

<file path=customXml/itemProps2.xml><?xml version="1.0" encoding="utf-8"?>
<ds:datastoreItem xmlns:ds="http://schemas.openxmlformats.org/officeDocument/2006/customXml" ds:itemID="{2DEF8ABE-ADA2-4134-9A65-2CFCE3B88BB0}">
  <ds:schemaRefs>
    <ds:schemaRef ds:uri="http://schemas.microsoft.com/sharepoint/v3/contenttype/forms"/>
  </ds:schemaRefs>
</ds:datastoreItem>
</file>

<file path=customXml/itemProps3.xml><?xml version="1.0" encoding="utf-8"?>
<ds:datastoreItem xmlns:ds="http://schemas.openxmlformats.org/officeDocument/2006/customXml" ds:itemID="{E7B4CD2B-3C1E-4C57-96DE-C5F878861FE0}">
  <ds:schemaRefs>
    <ds:schemaRef ds:uri="http://schemas.openxmlformats.org/officeDocument/2006/bibliography"/>
  </ds:schemaRefs>
</ds:datastoreItem>
</file>

<file path=customXml/itemProps4.xml><?xml version="1.0" encoding="utf-8"?>
<ds:datastoreItem xmlns:ds="http://schemas.openxmlformats.org/officeDocument/2006/customXml" ds:itemID="{ECA076EA-473B-4D55-813D-D9A8D63BE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8bbbd-1110-4a03-9947-2ddb21a4d8a9"/>
    <ds:schemaRef ds:uri="4eee37a6-e1c1-4ee2-8a4f-b21a1883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2781</Words>
  <Characters>13387</Characters>
  <Application>Microsoft Office Word</Application>
  <DocSecurity>0</DocSecurity>
  <Lines>440</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סימי</dc:creator>
  <cp:lastModifiedBy>אניה בורכו</cp:lastModifiedBy>
  <cp:revision>4</cp:revision>
  <cp:lastPrinted>2025-11-30T12:07:00Z</cp:lastPrinted>
  <dcterms:created xsi:type="dcterms:W3CDTF">2025-12-01T10:46:00Z</dcterms:created>
  <dcterms:modified xsi:type="dcterms:W3CDTF">2025-12-30T08:30:00Z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0x010100030CD4FCD2F97C4F88BDCAAD611A5601</vt:lpwstr>
  </property>
  <property fmtid="{D5CDD505-2E9C-101B-9397-08002B2CF9AE}" pid="3" name="MediaServiceImageTags">
    <vt:lpwstr/>
  </property>
</Properties>
</file>