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92D70" w14:textId="77777777" w:rsidR="0027418A" w:rsidRPr="00164F00" w:rsidRDefault="0027418A" w:rsidP="0027418A">
      <w:pPr>
        <w:bidi/>
        <w:spacing w:before="120" w:after="120"/>
        <w:jc w:val="center"/>
        <w:rPr>
          <w:rFonts w:asciiTheme="minorHAnsi" w:hAnsiTheme="minorHAnsi" w:cstheme="minorHAnsi"/>
          <w:b/>
          <w:bCs/>
          <w:sz w:val="28"/>
          <w:szCs w:val="28"/>
          <w:rtl/>
          <w:lang w:val="en-GB"/>
        </w:rPr>
      </w:pPr>
      <w:r w:rsidRPr="00164F00">
        <w:rPr>
          <w:rFonts w:asciiTheme="minorHAnsi" w:hAnsiTheme="minorHAnsi" w:cstheme="minorHAnsi"/>
          <w:b/>
          <w:bCs/>
          <w:sz w:val="28"/>
          <w:szCs w:val="28"/>
          <w:rtl/>
          <w:lang w:val="en-GB"/>
        </w:rPr>
        <w:t>דיווח אחראי לביקורת על הביצוע</w:t>
      </w:r>
    </w:p>
    <w:p w14:paraId="3500E7BF" w14:textId="3AFDD041" w:rsidR="0027418A" w:rsidRPr="00164F00" w:rsidRDefault="0027418A" w:rsidP="0027418A">
      <w:pPr>
        <w:bidi/>
        <w:spacing w:before="120" w:after="120"/>
        <w:jc w:val="center"/>
        <w:rPr>
          <w:rFonts w:asciiTheme="minorHAnsi" w:hAnsiTheme="minorHAnsi" w:cstheme="minorHAnsi"/>
          <w:b/>
          <w:bCs/>
          <w:sz w:val="28"/>
          <w:szCs w:val="28"/>
          <w:rtl/>
          <w:lang w:val="en-GB"/>
        </w:rPr>
      </w:pPr>
      <w:r w:rsidRPr="00164F00">
        <w:rPr>
          <w:rFonts w:asciiTheme="minorHAnsi" w:hAnsiTheme="minorHAnsi" w:cstheme="minorHAnsi"/>
          <w:b/>
          <w:bCs/>
          <w:sz w:val="28"/>
          <w:szCs w:val="28"/>
          <w:rtl/>
          <w:lang w:val="en-GB"/>
        </w:rPr>
        <w:t xml:space="preserve"> </w:t>
      </w:r>
      <w:r w:rsidR="00B46F90">
        <w:rPr>
          <w:rFonts w:asciiTheme="minorHAnsi" w:hAnsiTheme="minorHAnsi" w:cstheme="minorHAnsi" w:hint="cs"/>
          <w:b/>
          <w:bCs/>
          <w:sz w:val="28"/>
          <w:szCs w:val="28"/>
          <w:rtl/>
          <w:lang w:val="en-GB"/>
        </w:rPr>
        <w:t>ו</w:t>
      </w:r>
      <w:r w:rsidRPr="00164F00">
        <w:rPr>
          <w:rFonts w:asciiTheme="minorHAnsi" w:hAnsiTheme="minorHAnsi" w:cstheme="minorHAnsi"/>
          <w:b/>
          <w:bCs/>
          <w:sz w:val="28"/>
          <w:szCs w:val="28"/>
          <w:rtl/>
          <w:lang w:val="en-GB"/>
        </w:rPr>
        <w:t>עריכת ביקורת באתר בנייה, מהלך ביצוע</w:t>
      </w:r>
    </w:p>
    <w:p w14:paraId="7EC75DDA" w14:textId="77777777" w:rsidR="0027418A" w:rsidRPr="00164F00" w:rsidRDefault="0027418A" w:rsidP="0027418A">
      <w:pPr>
        <w:bidi/>
        <w:spacing w:before="60" w:after="60"/>
        <w:jc w:val="center"/>
        <w:rPr>
          <w:rFonts w:asciiTheme="minorHAnsi" w:hAnsiTheme="minorHAnsi" w:cstheme="minorHAnsi"/>
          <w:b/>
          <w:bCs/>
          <w:rtl/>
          <w:lang w:val="en-GB"/>
        </w:rPr>
      </w:pPr>
      <w:bookmarkStart w:id="0" w:name="_Hlk532325351"/>
      <w:bookmarkStart w:id="1" w:name="_Hlk516104"/>
      <w:r w:rsidRPr="00164F00">
        <w:rPr>
          <w:rFonts w:asciiTheme="minorHAnsi" w:hAnsiTheme="minorHAnsi" w:cstheme="minorHAnsi"/>
          <w:b/>
          <w:bCs/>
          <w:rtl/>
          <w:lang w:val="en-GB"/>
        </w:rPr>
        <w:t>היתר בנייה או שימוש במקרקעין</w:t>
      </w:r>
    </w:p>
    <w:p w14:paraId="416881BC" w14:textId="77777777" w:rsidR="0027418A" w:rsidRPr="00164F00" w:rsidRDefault="0027418A" w:rsidP="0027418A">
      <w:pPr>
        <w:bidi/>
        <w:spacing w:before="60" w:after="60"/>
        <w:jc w:val="center"/>
        <w:rPr>
          <w:rFonts w:asciiTheme="minorHAnsi" w:hAnsiTheme="minorHAnsi" w:cstheme="minorHAnsi"/>
          <w:b/>
          <w:bCs/>
          <w:rtl/>
          <w:lang w:val="en-GB"/>
        </w:rPr>
      </w:pPr>
      <w:r w:rsidRPr="00164F00">
        <w:rPr>
          <w:rFonts w:asciiTheme="minorHAnsi" w:hAnsiTheme="minorHAnsi" w:cstheme="minorHAnsi"/>
          <w:b/>
          <w:bCs/>
          <w:rtl/>
          <w:lang w:val="en-GB"/>
        </w:rPr>
        <w:t xml:space="preserve">ועדה מקומית לתכנון ובנייה/ רשות הרישוי </w:t>
      </w:r>
      <w:bookmarkEnd w:id="0"/>
      <w:sdt>
        <w:sdtPr>
          <w:rPr>
            <w:rFonts w:asciiTheme="minorHAnsi" w:eastAsia="Tahoma" w:hAnsiTheme="minorHAnsi" w:cstheme="minorHAnsi"/>
            <w:b/>
            <w:bCs/>
            <w:color w:val="000000"/>
            <w:u w:val="single" w:color="000000"/>
            <w:rtl/>
          </w:rPr>
          <w:alias w:val="Titel"/>
          <w:tag w:val="Titel"/>
          <w:id w:val="-1663924034"/>
          <w:placeholder>
            <w:docPart w:val="E6744BF73F1F48D3843FF6406F281B34"/>
          </w:placeholder>
          <w:showingPlcHdr/>
          <w15:color w:val="000000"/>
          <w:text/>
        </w:sdtPr>
        <w:sdtEndPr>
          <w:rPr>
            <w:b w:val="0"/>
            <w:bCs w:val="0"/>
            <w:color w:val="auto"/>
            <w:sz w:val="21"/>
            <w:u w:val="none"/>
          </w:rPr>
        </w:sdtEndPr>
        <w:sdtContent>
          <w:r w:rsidRPr="00164F00">
            <w:rPr>
              <w:rFonts w:asciiTheme="minorHAnsi" w:hAnsiTheme="minorHAnsi" w:cstheme="minorHAnsi"/>
              <w:b/>
              <w:bCs/>
              <w:color w:val="0070C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b/>
              <w:bCs/>
              <w:color w:val="0070C0"/>
              <w:rtl/>
            </w:rPr>
            <w:t>שם רשות רישוי&gt;</w:t>
          </w:r>
        </w:sdtContent>
      </w:sdt>
    </w:p>
    <w:bookmarkEnd w:id="1"/>
    <w:p w14:paraId="6145E7C8" w14:textId="77777777" w:rsidR="0027418A" w:rsidRPr="00164F00" w:rsidRDefault="0027418A" w:rsidP="0027418A">
      <w:pPr>
        <w:bidi/>
        <w:spacing w:before="360" w:after="6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</w:pPr>
      <w:r w:rsidRPr="00164F00">
        <w:rPr>
          <w:rFonts w:asciiTheme="minorHAnsi" w:hAnsiTheme="minorHAnsi" w:cstheme="minorHAnsi"/>
          <w:b/>
          <w:bCs/>
          <w:sz w:val="20"/>
          <w:szCs w:val="20"/>
          <w:u w:val="single"/>
          <w:rtl/>
          <w:lang w:val="en-GB"/>
        </w:rPr>
        <w:t xml:space="preserve">פרטי הבקשה והמקרקעין </w:t>
      </w:r>
    </w:p>
    <w:p w14:paraId="51D9BF5E" w14:textId="77777777" w:rsidR="0027418A" w:rsidRPr="00164F00" w:rsidRDefault="0027418A" w:rsidP="0027418A">
      <w:pPr>
        <w:bidi/>
        <w:spacing w:before="60" w:after="60" w:line="360" w:lineRule="auto"/>
        <w:jc w:val="both"/>
        <w:rPr>
          <w:rFonts w:asciiTheme="minorHAnsi" w:hAnsiTheme="minorHAnsi" w:cstheme="minorHAnsi"/>
          <w:sz w:val="20"/>
          <w:szCs w:val="20"/>
          <w:rtl/>
          <w:lang w:val="en-GB"/>
        </w:rPr>
      </w:pPr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מהות הבקשה: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1925845789"/>
          <w:placeholder>
            <w:docPart w:val="D9C99373AFF341C08FA3D1755260EFEE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</w:t>
      </w:r>
    </w:p>
    <w:p w14:paraId="298F5F94" w14:textId="77777777" w:rsidR="0027418A" w:rsidRPr="00164F00" w:rsidRDefault="0027418A" w:rsidP="0027418A">
      <w:pPr>
        <w:bidi/>
        <w:spacing w:before="60" w:after="60" w:line="360" w:lineRule="auto"/>
        <w:jc w:val="both"/>
        <w:rPr>
          <w:rFonts w:asciiTheme="minorHAnsi" w:hAnsiTheme="minorHAnsi" w:cstheme="minorHAnsi"/>
          <w:sz w:val="20"/>
          <w:szCs w:val="20"/>
          <w:rtl/>
          <w:lang w:val="en-GB"/>
        </w:rPr>
      </w:pPr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יישוב: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896702309"/>
          <w:placeholder>
            <w:docPart w:val="0F5261E4FAF141C3866D712DBF32FBE1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         רחוב: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182709568"/>
          <w:placeholder>
            <w:docPart w:val="2FB36895F34D4AC9B6EBCE271C8C373E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           מס' בית: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-1059238382"/>
          <w:placeholder>
            <w:docPart w:val="B615A148E7334FF191B451EC2FD59C0F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C526FDA" w14:textId="77777777" w:rsidR="0027418A" w:rsidRPr="00164F00" w:rsidRDefault="0027418A" w:rsidP="0027418A">
      <w:pPr>
        <w:bidi/>
        <w:spacing w:before="60" w:after="60" w:line="360" w:lineRule="auto"/>
        <w:jc w:val="both"/>
        <w:rPr>
          <w:rFonts w:asciiTheme="minorHAnsi" w:hAnsiTheme="minorHAnsi" w:cstheme="minorHAnsi"/>
          <w:sz w:val="20"/>
          <w:szCs w:val="20"/>
          <w:rtl/>
          <w:lang w:val="en-GB"/>
        </w:rPr>
      </w:pPr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גוש: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1612399764"/>
          <w:placeholder>
            <w:docPart w:val="B16C089F3E4841A3B616466C71FEE72A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           חלקה: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100070148"/>
          <w:placeholder>
            <w:docPart w:val="6E628F04382C4700955A2760EF5CA73C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         מגרש לפי תכנית: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-852871083"/>
          <w:placeholder>
            <w:docPart w:val="C3B343CBE5AA4626AD108D9A2235EE2A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0199FC27" w14:textId="77777777" w:rsidR="0027418A" w:rsidRPr="00164F00" w:rsidRDefault="0027418A" w:rsidP="0027418A">
      <w:pPr>
        <w:bidi/>
        <w:spacing w:before="60" w:after="60" w:line="360" w:lineRule="auto"/>
        <w:jc w:val="both"/>
        <w:rPr>
          <w:rFonts w:asciiTheme="minorHAnsi" w:hAnsiTheme="minorHAnsi" w:cstheme="minorHAnsi"/>
          <w:sz w:val="20"/>
          <w:szCs w:val="20"/>
          <w:rtl/>
          <w:lang w:val="en-GB"/>
        </w:rPr>
      </w:pPr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-1427572950"/>
          <w:placeholder>
            <w:docPart w:val="0B8A59EEBFDD4C47B5C0567CFDCBE05C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         </w:t>
      </w:r>
      <w:r w:rsidRPr="00164F00">
        <w:rPr>
          <w:rFonts w:asciiTheme="minorHAnsi" w:eastAsia="Calibri" w:hAnsiTheme="minorHAnsi" w:cstheme="minorHAnsi"/>
          <w:sz w:val="20"/>
          <w:szCs w:val="20"/>
          <w:rtl/>
        </w:rPr>
        <w:t>שם מכון הבקרה:</w:t>
      </w:r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1762712110"/>
          <w:placeholder>
            <w:docPart w:val="98DCDB2E94F74EC58DECD6FD9C9A5773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</w:t>
      </w:r>
    </w:p>
    <w:p w14:paraId="0B6B24AF" w14:textId="77777777" w:rsidR="0027418A" w:rsidRPr="00164F00" w:rsidRDefault="0027418A" w:rsidP="0027418A">
      <w:pPr>
        <w:bidi/>
        <w:spacing w:before="360" w:after="6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  <w:rtl/>
        </w:rPr>
      </w:pPr>
      <w:r w:rsidRPr="00164F00">
        <w:rPr>
          <w:rFonts w:asciiTheme="minorHAnsi" w:hAnsiTheme="minorHAnsi" w:cstheme="minorHAnsi"/>
          <w:b/>
          <w:bCs/>
          <w:sz w:val="20"/>
          <w:szCs w:val="20"/>
          <w:u w:val="single"/>
          <w:rtl/>
          <w:lang w:val="en-GB"/>
        </w:rPr>
        <w:t>פרטי בעל ההיתר</w:t>
      </w:r>
    </w:p>
    <w:p w14:paraId="286B101D" w14:textId="77777777" w:rsidR="0027418A" w:rsidRPr="00164F00" w:rsidRDefault="0027418A" w:rsidP="0027418A">
      <w:pPr>
        <w:bidi/>
        <w:spacing w:before="60" w:after="60" w:line="36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שם בעל ההיתר: </w:t>
      </w:r>
      <w:bookmarkStart w:id="2" w:name="_Hlk7390840"/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-53095366"/>
          <w:placeholder>
            <w:docPart w:val="F608435FE12146CD9E582C99EA4C4929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2"/>
    </w:p>
    <w:p w14:paraId="2E55F2E7" w14:textId="77777777" w:rsidR="0027418A" w:rsidRPr="00164F00" w:rsidRDefault="00B46F90" w:rsidP="0027418A">
      <w:pPr>
        <w:bidi/>
        <w:spacing w:before="60" w:after="60" w:line="360" w:lineRule="auto"/>
        <w:jc w:val="both"/>
        <w:rPr>
          <w:rFonts w:asciiTheme="minorHAnsi" w:hAnsiTheme="minorHAnsi" w:cstheme="minorHAnsi"/>
          <w:sz w:val="20"/>
          <w:szCs w:val="20"/>
          <w:rtl/>
          <w:lang w:val="en-GB"/>
        </w:rPr>
      </w:pPr>
      <w:sdt>
        <w:sdtPr>
          <w:rPr>
            <w:rFonts w:asciiTheme="minorHAnsi" w:hAnsiTheme="minorHAnsi" w:cstheme="minorHAnsi"/>
            <w:b/>
            <w:bCs/>
            <w:sz w:val="26"/>
            <w:szCs w:val="26"/>
            <w:rtl/>
          </w:rPr>
          <w:id w:val="694350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18A" w:rsidRPr="00164F00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27418A" w:rsidRPr="00164F00">
        <w:rPr>
          <w:rFonts w:asciiTheme="minorHAnsi" w:eastAsia="Calibri" w:hAnsiTheme="minorHAnsi" w:cstheme="minorHAnsi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Theme="minorHAnsi" w:hAnsiTheme="minorHAnsi" w:cstheme="minorHAnsi"/>
            <w:b/>
            <w:bCs/>
            <w:sz w:val="26"/>
            <w:szCs w:val="26"/>
            <w:rtl/>
          </w:rPr>
          <w:id w:val="923532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18A" w:rsidRPr="00164F00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27418A" w:rsidRPr="00164F00">
        <w:rPr>
          <w:rFonts w:asciiTheme="minorHAnsi" w:hAnsiTheme="minorHAnsi" w:cstheme="minorHAnsi"/>
          <w:b/>
          <w:bCs/>
          <w:sz w:val="20"/>
          <w:szCs w:val="20"/>
          <w:rtl/>
        </w:rPr>
        <w:t xml:space="preserve"> </w:t>
      </w:r>
      <w:r w:rsidR="0027418A" w:rsidRPr="00164F00">
        <w:rPr>
          <w:rFonts w:asciiTheme="minorHAnsi" w:eastAsia="Calibri" w:hAnsiTheme="minorHAnsi" w:cstheme="minorHAnsi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Theme="minorHAnsi" w:hAnsiTheme="minorHAnsi" w:cstheme="minorHAnsi"/>
            <w:b/>
            <w:bCs/>
            <w:sz w:val="26"/>
            <w:szCs w:val="26"/>
            <w:rtl/>
          </w:rPr>
          <w:id w:val="-1513142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18A" w:rsidRPr="00164F00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27418A" w:rsidRPr="00164F00">
        <w:rPr>
          <w:rFonts w:asciiTheme="minorHAnsi" w:eastAsia="Calibri" w:hAnsiTheme="minorHAnsi" w:cstheme="minorHAnsi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32545941" w14:textId="77777777" w:rsidR="0027418A" w:rsidRPr="00164F00" w:rsidRDefault="0027418A" w:rsidP="0027418A">
      <w:pPr>
        <w:bidi/>
        <w:spacing w:before="60" w:after="60" w:line="360" w:lineRule="auto"/>
        <w:jc w:val="both"/>
        <w:rPr>
          <w:rFonts w:asciiTheme="minorHAnsi" w:hAnsiTheme="minorHAnsi" w:cstheme="minorHAnsi"/>
          <w:sz w:val="20"/>
          <w:szCs w:val="20"/>
          <w:rtl/>
          <w:lang w:val="en-GB"/>
        </w:rPr>
      </w:pPr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מס' ת.ז./ מס' דרכון/  תאגיד: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939881468"/>
          <w:placeholder>
            <w:docPart w:val="696E5E738B0C42838ADFFA70743AE264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         טלפון: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1101835121"/>
          <w:placeholder>
            <w:docPart w:val="B959A2A5072C4A74B60988E7F8F44854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8F0DFD3" w14:textId="77777777" w:rsidR="0027418A" w:rsidRPr="00164F00" w:rsidRDefault="0027418A" w:rsidP="0027418A">
      <w:pPr>
        <w:bidi/>
        <w:spacing w:before="60" w:after="60" w:line="360" w:lineRule="auto"/>
        <w:jc w:val="both"/>
        <w:rPr>
          <w:rFonts w:asciiTheme="minorHAnsi" w:hAnsiTheme="minorHAnsi" w:cstheme="minorHAnsi"/>
          <w:sz w:val="20"/>
          <w:szCs w:val="20"/>
          <w:rtl/>
          <w:lang w:val="en-GB"/>
        </w:rPr>
      </w:pPr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מייל: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979805051"/>
          <w:placeholder>
            <w:docPart w:val="3DC64683B163417A921BD949EC8389EB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         כתובת: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1822925418"/>
          <w:placeholder>
            <w:docPart w:val="C7E44EF8AD274B5295388310CD9D0A23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                                        </w:t>
      </w:r>
    </w:p>
    <w:p w14:paraId="7BC7959A" w14:textId="77777777" w:rsidR="0027418A" w:rsidRPr="00164F00" w:rsidRDefault="0027418A" w:rsidP="0027418A">
      <w:pPr>
        <w:bidi/>
        <w:spacing w:before="360" w:after="60"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  <w:rtl/>
          <w:lang w:val="en-GB"/>
        </w:rPr>
      </w:pPr>
      <w:r w:rsidRPr="00164F00">
        <w:rPr>
          <w:rFonts w:asciiTheme="minorHAnsi" w:hAnsiTheme="minorHAnsi" w:cstheme="minorHAnsi"/>
          <w:b/>
          <w:bCs/>
          <w:sz w:val="20"/>
          <w:szCs w:val="20"/>
          <w:u w:val="single"/>
          <w:rtl/>
          <w:lang w:val="en-GB"/>
        </w:rPr>
        <w:t>דיווח</w:t>
      </w:r>
    </w:p>
    <w:p w14:paraId="32C32557" w14:textId="77777777" w:rsidR="0027418A" w:rsidRPr="00164F00" w:rsidRDefault="0027418A" w:rsidP="0027418A">
      <w:pPr>
        <w:bidi/>
        <w:spacing w:before="60" w:after="60" w:line="360" w:lineRule="auto"/>
        <w:jc w:val="both"/>
        <w:rPr>
          <w:rFonts w:asciiTheme="minorHAnsi" w:hAnsiTheme="minorHAnsi" w:cstheme="minorHAnsi"/>
          <w:sz w:val="20"/>
          <w:szCs w:val="20"/>
          <w:rtl/>
          <w:lang w:val="en-GB"/>
        </w:rPr>
      </w:pPr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אני הח"מ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1037316179"/>
          <w:placeholder>
            <w:docPart w:val="73C573CF3EC04025A0759A14AB2BA1D5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שם האחראי לביקורת על הביצוע&gt;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ת.ז.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1977879361"/>
          <w:placeholder>
            <w:docPart w:val="E402A9F496A94FD594804911748D3AA0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</w:t>
      </w:r>
      <w:proofErr w:type="spellStart"/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>מ.ר</w:t>
      </w:r>
      <w:proofErr w:type="spellEnd"/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.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189648685"/>
          <w:placeholder>
            <w:docPart w:val="BB3B4E9CB2954524B8BE422E0EC13CB6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טלפון: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1297029073"/>
          <w:placeholder>
            <w:docPart w:val="2FD58BB55B7B448690E331BC49DCD3FD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מייל: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-201097931"/>
          <w:placeholder>
            <w:docPart w:val="F3A5ABD95F92477DA707CCD03565B385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כתובת: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-155609720"/>
          <w:placeholder>
            <w:docPart w:val="A4BAF7F36B7E4E0D92FF21535067C708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אחראי לביקורת על הביצוע בבנייה או העבודה נשוא ההיתר, מדווח בזאת לרשות הרישוי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492310108"/>
          <w:placeholder>
            <w:docPart w:val="A09F01B071CA4244B8E19EC3EAFBBAE6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שם רשות רישוי&gt;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על עריכת ביקורת באתר בנייה בהתאם לתקנות 87-89 לתקנות התכנון והבנייה (רישוי בנייה), התשע"ו-2016 (להלן: תקנות הרישוי).</w:t>
      </w:r>
    </w:p>
    <w:p w14:paraId="037C3FC5" w14:textId="77777777" w:rsidR="0027418A" w:rsidRPr="00164F00" w:rsidRDefault="0027418A" w:rsidP="0027418A">
      <w:pPr>
        <w:numPr>
          <w:ilvl w:val="0"/>
          <w:numId w:val="1"/>
        </w:numPr>
        <w:bidi/>
        <w:spacing w:before="60" w:after="60" w:line="360" w:lineRule="auto"/>
        <w:ind w:left="270" w:hanging="270"/>
        <w:contextualSpacing/>
        <w:jc w:val="both"/>
        <w:rPr>
          <w:rFonts w:asciiTheme="minorHAnsi" w:hAnsiTheme="minorHAnsi" w:cstheme="minorHAnsi"/>
          <w:sz w:val="20"/>
          <w:szCs w:val="20"/>
          <w:rtl/>
          <w:lang w:val="en-GB"/>
        </w:rPr>
      </w:pPr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ביום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1169597960"/>
          <w:placeholder>
            <w:docPart w:val="BA62AC3CA0AB4B42B83ED8D97E177601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color w:val="auto"/>
            <w:sz w:val="21"/>
            <w:szCs w:val="24"/>
            <w:u w:val="none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u w:color="000000"/>
              <w:rtl/>
            </w:rPr>
            <w:t>&lt;השלם תאריך&gt;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ביקרתי באתר הבנייה נשוא ההיתר, במועד הביקור הבנייה הגיע לשלב: </w:t>
      </w:r>
    </w:p>
    <w:p w14:paraId="50A70EC7" w14:textId="77777777" w:rsidR="0027418A" w:rsidRPr="00164F00" w:rsidRDefault="00B46F90" w:rsidP="0027418A">
      <w:pPr>
        <w:bidi/>
        <w:spacing w:line="360" w:lineRule="auto"/>
        <w:ind w:left="272"/>
        <w:rPr>
          <w:rFonts w:asciiTheme="minorHAnsi" w:hAnsiTheme="minorHAnsi" w:cstheme="minorHAnsi"/>
          <w:sz w:val="20"/>
          <w:szCs w:val="20"/>
          <w:rtl/>
          <w:lang w:val="en-GB"/>
        </w:rPr>
      </w:pPr>
      <w:sdt>
        <w:sdtPr>
          <w:rPr>
            <w:rFonts w:asciiTheme="minorHAnsi" w:hAnsiTheme="minorHAnsi" w:cstheme="minorHAnsi"/>
            <w:b/>
            <w:bCs/>
            <w:sz w:val="26"/>
            <w:szCs w:val="26"/>
            <w:rtl/>
          </w:rPr>
          <w:id w:val="1709070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18A" w:rsidRPr="00164F00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27418A" w:rsidRPr="00164F00">
        <w:rPr>
          <w:rFonts w:asciiTheme="minorHAnsi" w:hAnsiTheme="minorHAnsi" w:cstheme="minorHAnsi"/>
          <w:sz w:val="20"/>
          <w:szCs w:val="20"/>
          <w:rtl/>
        </w:rPr>
        <w:t xml:space="preserve"> </w:t>
      </w:r>
      <w:r w:rsidR="0027418A"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סימון קווי בניין</w:t>
      </w:r>
    </w:p>
    <w:p w14:paraId="33EEDA8F" w14:textId="77777777" w:rsidR="0027418A" w:rsidRPr="00164F00" w:rsidRDefault="00B46F90" w:rsidP="0027418A">
      <w:pPr>
        <w:bidi/>
        <w:spacing w:line="360" w:lineRule="auto"/>
        <w:ind w:left="272"/>
        <w:rPr>
          <w:rFonts w:asciiTheme="minorHAnsi" w:hAnsiTheme="minorHAnsi" w:cstheme="minorHAnsi"/>
          <w:sz w:val="20"/>
          <w:szCs w:val="20"/>
          <w:rtl/>
          <w:lang w:val="en-GB"/>
        </w:rPr>
      </w:pPr>
      <w:sdt>
        <w:sdtPr>
          <w:rPr>
            <w:rFonts w:asciiTheme="minorHAnsi" w:hAnsiTheme="minorHAnsi" w:cstheme="minorHAnsi"/>
            <w:b/>
            <w:bCs/>
            <w:sz w:val="26"/>
            <w:szCs w:val="26"/>
            <w:rtl/>
          </w:rPr>
          <w:id w:val="1307205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18A" w:rsidRPr="00164F00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27418A" w:rsidRPr="00164F00">
        <w:rPr>
          <w:rFonts w:asciiTheme="minorHAnsi" w:hAnsiTheme="minorHAnsi" w:cstheme="minorHAnsi"/>
          <w:sz w:val="20"/>
          <w:szCs w:val="20"/>
          <w:rtl/>
        </w:rPr>
        <w:t xml:space="preserve"> </w:t>
      </w:r>
      <w:r w:rsidR="0027418A"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גמר יסודות בניין</w:t>
      </w:r>
    </w:p>
    <w:p w14:paraId="6D4379DC" w14:textId="77777777" w:rsidR="0027418A" w:rsidRPr="00164F00" w:rsidRDefault="00B46F90" w:rsidP="0027418A">
      <w:pPr>
        <w:bidi/>
        <w:spacing w:line="360" w:lineRule="auto"/>
        <w:ind w:left="272"/>
        <w:rPr>
          <w:rFonts w:asciiTheme="minorHAnsi" w:hAnsiTheme="minorHAnsi" w:cstheme="minorHAnsi"/>
          <w:sz w:val="20"/>
          <w:szCs w:val="20"/>
          <w:rtl/>
          <w:lang w:val="en-GB"/>
        </w:rPr>
      </w:pPr>
      <w:sdt>
        <w:sdtPr>
          <w:rPr>
            <w:rFonts w:asciiTheme="minorHAnsi" w:hAnsiTheme="minorHAnsi" w:cstheme="minorHAnsi"/>
            <w:b/>
            <w:bCs/>
            <w:sz w:val="26"/>
            <w:szCs w:val="26"/>
            <w:rtl/>
          </w:rPr>
          <w:id w:val="-797531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18A" w:rsidRPr="00164F00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27418A" w:rsidRPr="00164F00">
        <w:rPr>
          <w:rFonts w:asciiTheme="minorHAnsi" w:hAnsiTheme="minorHAnsi" w:cstheme="minorHAnsi"/>
          <w:sz w:val="20"/>
          <w:szCs w:val="20"/>
          <w:rtl/>
        </w:rPr>
        <w:t xml:space="preserve"> </w:t>
      </w:r>
      <w:r w:rsidR="0027418A"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גמר עבודות מרתף ותת הקרקע </w:t>
      </w:r>
    </w:p>
    <w:p w14:paraId="50A6EBED" w14:textId="77777777" w:rsidR="0027418A" w:rsidRPr="00164F00" w:rsidRDefault="00B46F90" w:rsidP="0027418A">
      <w:pPr>
        <w:bidi/>
        <w:spacing w:line="360" w:lineRule="auto"/>
        <w:ind w:left="272"/>
        <w:rPr>
          <w:rFonts w:asciiTheme="minorHAnsi" w:hAnsiTheme="minorHAnsi" w:cstheme="minorHAnsi"/>
          <w:sz w:val="20"/>
          <w:szCs w:val="20"/>
          <w:rtl/>
          <w:lang w:val="en-GB"/>
        </w:rPr>
      </w:pPr>
      <w:sdt>
        <w:sdtPr>
          <w:rPr>
            <w:rFonts w:asciiTheme="minorHAnsi" w:hAnsiTheme="minorHAnsi" w:cstheme="minorHAnsi"/>
            <w:b/>
            <w:bCs/>
            <w:sz w:val="26"/>
            <w:szCs w:val="26"/>
            <w:rtl/>
          </w:rPr>
          <w:id w:val="-1272398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18A" w:rsidRPr="00164F00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27418A" w:rsidRPr="00164F00">
        <w:rPr>
          <w:rFonts w:asciiTheme="minorHAnsi" w:hAnsiTheme="minorHAnsi" w:cstheme="minorHAnsi"/>
          <w:sz w:val="20"/>
          <w:szCs w:val="20"/>
          <w:rtl/>
        </w:rPr>
        <w:t xml:space="preserve"> </w:t>
      </w:r>
      <w:r w:rsidR="0027418A"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גמר שלד המבנה</w:t>
      </w:r>
    </w:p>
    <w:p w14:paraId="2EB5B871" w14:textId="77777777" w:rsidR="0027418A" w:rsidRPr="00164F00" w:rsidRDefault="00B46F90" w:rsidP="0027418A">
      <w:pPr>
        <w:bidi/>
        <w:spacing w:line="360" w:lineRule="auto"/>
        <w:ind w:left="272"/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b/>
            <w:bCs/>
            <w:sz w:val="26"/>
            <w:szCs w:val="26"/>
            <w:rtl/>
          </w:rPr>
          <w:id w:val="-1970584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18A" w:rsidRPr="00164F00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27418A" w:rsidRPr="00164F00">
        <w:rPr>
          <w:rFonts w:asciiTheme="minorHAnsi" w:hAnsiTheme="minorHAnsi" w:cstheme="minorHAnsi"/>
          <w:sz w:val="20"/>
          <w:szCs w:val="20"/>
          <w:rtl/>
        </w:rPr>
        <w:t xml:space="preserve"> </w:t>
      </w:r>
      <w:r w:rsidR="0027418A"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גמר הבניין (לפי תחום ביקורת)</w:t>
      </w:r>
    </w:p>
    <w:p w14:paraId="0C719C9F" w14:textId="77777777" w:rsidR="0027418A" w:rsidRPr="00164F00" w:rsidRDefault="00B46F90" w:rsidP="0027418A">
      <w:pPr>
        <w:bidi/>
        <w:spacing w:line="360" w:lineRule="auto"/>
        <w:ind w:left="272"/>
        <w:rPr>
          <w:rFonts w:asciiTheme="minorHAnsi" w:hAnsiTheme="minorHAnsi" w:cstheme="minorHAnsi"/>
          <w:sz w:val="20"/>
          <w:szCs w:val="20"/>
          <w:rtl/>
          <w:lang w:val="en-GB"/>
        </w:rPr>
      </w:pPr>
      <w:sdt>
        <w:sdtPr>
          <w:rPr>
            <w:rFonts w:asciiTheme="minorHAnsi" w:hAnsiTheme="minorHAnsi" w:cstheme="minorHAnsi"/>
            <w:b/>
            <w:bCs/>
            <w:sz w:val="26"/>
            <w:szCs w:val="26"/>
            <w:rtl/>
          </w:rPr>
          <w:id w:val="1330017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18A" w:rsidRPr="00164F00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27418A" w:rsidRPr="00164F00">
        <w:rPr>
          <w:rFonts w:asciiTheme="minorHAnsi" w:hAnsiTheme="minorHAnsi" w:cstheme="minorHAnsi"/>
          <w:sz w:val="20"/>
          <w:szCs w:val="20"/>
          <w:rtl/>
        </w:rPr>
        <w:t xml:space="preserve"> </w:t>
      </w:r>
      <w:r w:rsidR="0027418A"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 אחר</w:t>
      </w:r>
      <w:r w:rsidR="0027418A" w:rsidRPr="00164F00">
        <w:rPr>
          <w:rFonts w:asciiTheme="minorHAnsi" w:hAnsiTheme="minorHAnsi" w:cstheme="minorHAnsi"/>
          <w:color w:val="000000"/>
          <w:sz w:val="20"/>
          <w:szCs w:val="20"/>
          <w:u w:color="000000"/>
          <w:rtl/>
        </w:rPr>
        <w:t xml:space="preserve">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color="000000"/>
            <w:rtl/>
          </w:rPr>
          <w:id w:val="-387643521"/>
          <w:placeholder>
            <w:docPart w:val="820586367B6B424CB72F0AE27DC47CE9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lang w:val="en-GB"/>
          </w:rPr>
        </w:sdtEndPr>
        <w:sdtContent>
          <w:r w:rsidR="0027418A"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="0027418A"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F42A01E" w14:textId="77777777" w:rsidR="0027418A" w:rsidRPr="00164F00" w:rsidRDefault="0027418A" w:rsidP="0027418A">
      <w:pPr>
        <w:rPr>
          <w:rFonts w:asciiTheme="minorHAnsi" w:hAnsiTheme="minorHAnsi" w:cstheme="minorHAnsi"/>
          <w:sz w:val="20"/>
          <w:szCs w:val="20"/>
        </w:rPr>
      </w:pPr>
    </w:p>
    <w:p w14:paraId="6A05A47E" w14:textId="77777777" w:rsidR="0027418A" w:rsidRPr="00164F00" w:rsidRDefault="0027418A" w:rsidP="0027418A">
      <w:pPr>
        <w:spacing w:before="120" w:after="240"/>
        <w:rPr>
          <w:rFonts w:asciiTheme="minorHAnsi" w:eastAsia="Tahoma" w:hAnsiTheme="minorHAnsi" w:cstheme="minorHAnsi"/>
          <w:b/>
          <w:bCs/>
          <w:color w:val="000000"/>
          <w:sz w:val="16"/>
          <w:szCs w:val="16"/>
          <w:u w:val="single" w:color="000000"/>
          <w:lang w:val="en-GB"/>
        </w:rPr>
      </w:pPr>
      <w:r w:rsidRPr="00164F00">
        <w:rPr>
          <w:rFonts w:asciiTheme="minorHAnsi" w:hAnsiTheme="minorHAnsi" w:cstheme="minorHAnsi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Theme="minorHAnsi" w:hAnsiTheme="minorHAnsi" w:cstheme="minorHAnsi"/>
            <w:b/>
            <w:bCs/>
            <w:color w:val="000000"/>
            <w:sz w:val="16"/>
            <w:szCs w:val="16"/>
            <w:u w:val="single" w:color="000000"/>
          </w:rPr>
          <w:id w:val="1123192046"/>
          <w:placeholder>
            <w:docPart w:val="B3AAE4868B6C4B6BA72D047D78DDD042"/>
          </w:placeholder>
          <w:showingPlcHdr/>
          <w:text/>
        </w:sdtPr>
        <w:sdtEndPr>
          <w:rPr>
            <w:color w:val="auto"/>
            <w:sz w:val="18"/>
            <w:szCs w:val="20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ab/>
      </w:r>
    </w:p>
    <w:p w14:paraId="758470E1" w14:textId="77777777" w:rsidR="0027418A" w:rsidRPr="00164F00" w:rsidRDefault="0027418A" w:rsidP="0027418A">
      <w:pPr>
        <w:numPr>
          <w:ilvl w:val="0"/>
          <w:numId w:val="1"/>
        </w:numPr>
        <w:bidi/>
        <w:spacing w:before="60" w:after="60" w:line="360" w:lineRule="auto"/>
        <w:ind w:left="270" w:hanging="270"/>
        <w:contextualSpacing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>מצאתי כי עבודות הבנייה:</w:t>
      </w:r>
    </w:p>
    <w:p w14:paraId="74EB5249" w14:textId="77777777" w:rsidR="0027418A" w:rsidRPr="00164F00" w:rsidRDefault="00B46F90" w:rsidP="0027418A">
      <w:pPr>
        <w:bidi/>
        <w:spacing w:before="60" w:after="180" w:line="360" w:lineRule="auto"/>
        <w:ind w:left="629" w:hanging="357"/>
        <w:rPr>
          <w:rFonts w:asciiTheme="minorHAnsi" w:hAnsiTheme="minorHAnsi" w:cstheme="minorHAnsi"/>
          <w:sz w:val="20"/>
          <w:szCs w:val="20"/>
          <w:rtl/>
        </w:rPr>
      </w:pPr>
      <w:sdt>
        <w:sdtPr>
          <w:rPr>
            <w:rFonts w:asciiTheme="minorHAnsi" w:hAnsiTheme="minorHAnsi" w:cstheme="minorHAnsi"/>
            <w:b/>
            <w:bCs/>
            <w:sz w:val="26"/>
            <w:szCs w:val="26"/>
            <w:rtl/>
          </w:rPr>
          <w:id w:val="844205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18A" w:rsidRPr="00164F00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27418A" w:rsidRPr="00164F00">
        <w:rPr>
          <w:rFonts w:asciiTheme="minorHAnsi" w:hAnsiTheme="minorHAnsi" w:cstheme="minorHAnsi"/>
          <w:sz w:val="20"/>
          <w:szCs w:val="20"/>
          <w:rtl/>
        </w:rPr>
        <w:t xml:space="preserve"> בוצעו בהתאם לתנאי ההיתר, </w:t>
      </w:r>
      <w:proofErr w:type="spellStart"/>
      <w:r w:rsidR="0027418A" w:rsidRPr="00164F00">
        <w:rPr>
          <w:rFonts w:asciiTheme="minorHAnsi" w:hAnsiTheme="minorHAnsi" w:cstheme="minorHAnsi"/>
          <w:sz w:val="20"/>
          <w:szCs w:val="20"/>
          <w:rtl/>
        </w:rPr>
        <w:t>התכנית</w:t>
      </w:r>
      <w:proofErr w:type="spellEnd"/>
      <w:r w:rsidR="0027418A" w:rsidRPr="00164F00">
        <w:rPr>
          <w:rFonts w:asciiTheme="minorHAnsi" w:hAnsiTheme="minorHAnsi" w:cstheme="minorHAnsi"/>
          <w:sz w:val="20"/>
          <w:szCs w:val="20"/>
          <w:rtl/>
        </w:rPr>
        <w:t xml:space="preserve">, החוק והתקנות למעט שינויים פנימיים כהגדרתם בסעיף 145 (א) (2) בחוק התכנון והבנייה. </w:t>
      </w:r>
      <w:r w:rsidR="0027418A" w:rsidRPr="00164F00">
        <w:rPr>
          <w:rFonts w:asciiTheme="minorHAnsi" w:hAnsiTheme="minorHAnsi" w:cstheme="minorHAnsi"/>
          <w:sz w:val="20"/>
          <w:szCs w:val="20"/>
          <w:rtl/>
          <w:lang w:val="en-GB"/>
        </w:rPr>
        <w:t>הקבלן המועסק רשום בפנקס הקבלנים, בתחום ובסיווג המתאים לביצוע הבנייה או העבודה נשוא ההיתר.</w:t>
      </w:r>
    </w:p>
    <w:p w14:paraId="02C09FC0" w14:textId="77777777" w:rsidR="0027418A" w:rsidRPr="00164F00" w:rsidRDefault="00B46F90" w:rsidP="0027418A">
      <w:pPr>
        <w:bidi/>
        <w:spacing w:before="60" w:after="180" w:line="360" w:lineRule="auto"/>
        <w:ind w:left="629" w:hanging="357"/>
        <w:rPr>
          <w:rFonts w:asciiTheme="minorHAnsi" w:hAnsiTheme="minorHAnsi" w:cstheme="minorHAnsi"/>
          <w:sz w:val="20"/>
          <w:szCs w:val="20"/>
          <w:rtl/>
        </w:rPr>
      </w:pPr>
      <w:sdt>
        <w:sdtPr>
          <w:rPr>
            <w:rFonts w:asciiTheme="minorHAnsi" w:hAnsiTheme="minorHAnsi" w:cstheme="minorHAnsi"/>
            <w:b/>
            <w:bCs/>
            <w:sz w:val="26"/>
            <w:szCs w:val="26"/>
            <w:rtl/>
          </w:rPr>
          <w:id w:val="-1982910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418A" w:rsidRPr="00164F00">
            <w:rPr>
              <w:rFonts w:ascii="Segoe UI Symbol" w:eastAsia="MS Gothic" w:hAnsi="Segoe UI Symbol" w:cs="Segoe UI Symbol" w:hint="cs"/>
              <w:b/>
              <w:bCs/>
              <w:sz w:val="26"/>
              <w:szCs w:val="26"/>
              <w:rtl/>
            </w:rPr>
            <w:t>☐</w:t>
          </w:r>
        </w:sdtContent>
      </w:sdt>
      <w:r w:rsidR="0027418A" w:rsidRPr="00164F00">
        <w:rPr>
          <w:rFonts w:asciiTheme="minorHAnsi" w:hAnsiTheme="minorHAnsi" w:cstheme="minorHAnsi"/>
          <w:sz w:val="20"/>
          <w:szCs w:val="20"/>
          <w:rtl/>
        </w:rPr>
        <w:t xml:space="preserve"> לא בוצעו בהתאם לתנאי ההיתר, </w:t>
      </w:r>
      <w:proofErr w:type="spellStart"/>
      <w:r w:rsidR="0027418A" w:rsidRPr="00164F00">
        <w:rPr>
          <w:rFonts w:asciiTheme="minorHAnsi" w:hAnsiTheme="minorHAnsi" w:cstheme="minorHAnsi"/>
          <w:sz w:val="20"/>
          <w:szCs w:val="20"/>
          <w:rtl/>
        </w:rPr>
        <w:t>התכנית</w:t>
      </w:r>
      <w:proofErr w:type="spellEnd"/>
      <w:r w:rsidR="0027418A" w:rsidRPr="00164F00">
        <w:rPr>
          <w:rFonts w:asciiTheme="minorHAnsi" w:hAnsiTheme="minorHAnsi" w:cstheme="minorHAnsi"/>
          <w:sz w:val="20"/>
          <w:szCs w:val="20"/>
          <w:rtl/>
        </w:rPr>
        <w:t xml:space="preserve">, החוק והתקנות. </w:t>
      </w:r>
      <w:r w:rsidR="0027418A" w:rsidRPr="00164F00">
        <w:rPr>
          <w:rFonts w:asciiTheme="minorHAnsi" w:hAnsiTheme="minorHAnsi" w:cstheme="minorHAnsi"/>
          <w:sz w:val="20"/>
          <w:szCs w:val="20"/>
          <w:rtl/>
          <w:lang w:val="en-GB"/>
        </w:rPr>
        <w:t xml:space="preserve">הקבלן המועסק אינו </w:t>
      </w:r>
      <w:r w:rsidR="0027418A" w:rsidRPr="00164F00">
        <w:rPr>
          <w:rFonts w:asciiTheme="minorHAnsi" w:hAnsiTheme="minorHAnsi" w:cstheme="minorHAnsi"/>
          <w:sz w:val="20"/>
          <w:szCs w:val="20"/>
          <w:rtl/>
        </w:rPr>
        <w:t>רשום</w:t>
      </w:r>
      <w:r w:rsidR="0027418A" w:rsidRPr="00164F00">
        <w:rPr>
          <w:rFonts w:asciiTheme="minorHAnsi" w:hAnsiTheme="minorHAnsi" w:cstheme="minorHAnsi"/>
          <w:color w:val="000000"/>
          <w:sz w:val="20"/>
          <w:szCs w:val="20"/>
          <w:rtl/>
        </w:rPr>
        <w:t xml:space="preserve"> בפנקס הקבלנים, בתחום ובסיווג המתאים לביצוע הבנייה או העבודה נשוא ההיתר.</w:t>
      </w:r>
    </w:p>
    <w:p w14:paraId="32BD4B83" w14:textId="77777777" w:rsidR="0027418A" w:rsidRPr="00164F00" w:rsidRDefault="0027418A" w:rsidP="0027418A">
      <w:pPr>
        <w:bidi/>
        <w:spacing w:before="60" w:after="60" w:line="360" w:lineRule="auto"/>
        <w:ind w:left="630"/>
        <w:contextualSpacing/>
        <w:rPr>
          <w:rFonts w:asciiTheme="minorHAnsi" w:hAnsiTheme="minorHAnsi" w:cstheme="minorHAnsi"/>
          <w:sz w:val="20"/>
          <w:szCs w:val="20"/>
          <w:rtl/>
        </w:rPr>
      </w:pPr>
      <w:r w:rsidRPr="00164F00">
        <w:rPr>
          <w:rFonts w:asciiTheme="minorHAnsi" w:hAnsiTheme="minorHAnsi" w:cstheme="minorHAnsi"/>
          <w:sz w:val="20"/>
          <w:szCs w:val="20"/>
          <w:rtl/>
        </w:rPr>
        <w:t>להלן פירוט הסטיות שנמצאו:</w:t>
      </w:r>
    </w:p>
    <w:tbl>
      <w:tblPr>
        <w:tblStyle w:val="1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42"/>
        <w:gridCol w:w="7791"/>
      </w:tblGrid>
      <w:tr w:rsidR="0027418A" w:rsidRPr="00164F00" w14:paraId="2AFD1A65" w14:textId="77777777" w:rsidTr="009853F6">
        <w:trPr>
          <w:jc w:val="center"/>
        </w:trPr>
        <w:tc>
          <w:tcPr>
            <w:tcW w:w="542" w:type="dxa"/>
          </w:tcPr>
          <w:p w14:paraId="2306B45D" w14:textId="77777777" w:rsidR="0027418A" w:rsidRPr="00164F00" w:rsidRDefault="0027418A" w:rsidP="0027418A">
            <w:pPr>
              <w:spacing w:before="60" w:after="60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en-GB"/>
              </w:rPr>
            </w:pPr>
            <w:r w:rsidRPr="00164F00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en-GB"/>
              </w:rPr>
              <w:t>מס'</w:t>
            </w:r>
          </w:p>
        </w:tc>
        <w:tc>
          <w:tcPr>
            <w:tcW w:w="7791" w:type="dxa"/>
          </w:tcPr>
          <w:p w14:paraId="5342211C" w14:textId="77777777" w:rsidR="0027418A" w:rsidRPr="00164F00" w:rsidRDefault="0027418A" w:rsidP="0027418A">
            <w:pPr>
              <w:spacing w:before="60" w:after="60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en-GB"/>
              </w:rPr>
            </w:pPr>
            <w:r w:rsidRPr="00164F00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  <w:lang w:val="en-GB"/>
              </w:rPr>
              <w:t>תיאור הסטייה</w:t>
            </w:r>
          </w:p>
        </w:tc>
      </w:tr>
      <w:tr w:rsidR="0027418A" w:rsidRPr="00164F00" w14:paraId="6ACA6FB3" w14:textId="77777777" w:rsidTr="009853F6">
        <w:trPr>
          <w:jc w:val="center"/>
        </w:trPr>
        <w:tc>
          <w:tcPr>
            <w:tcW w:w="542" w:type="dxa"/>
          </w:tcPr>
          <w:p w14:paraId="4AEA6BC2" w14:textId="77777777" w:rsidR="0027418A" w:rsidRPr="00164F00" w:rsidRDefault="0027418A" w:rsidP="0027418A">
            <w:pPr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en-GB"/>
              </w:rPr>
            </w:pPr>
            <w:r w:rsidRPr="00164F00">
              <w:rPr>
                <w:rFonts w:asciiTheme="minorHAnsi" w:hAnsiTheme="minorHAnsi" w:cstheme="minorHAnsi"/>
                <w:sz w:val="20"/>
                <w:szCs w:val="20"/>
                <w:rtl/>
                <w:lang w:val="en-GB"/>
              </w:rPr>
              <w:t>1.</w:t>
            </w:r>
          </w:p>
        </w:tc>
        <w:tc>
          <w:tcPr>
            <w:tcW w:w="7791" w:type="dxa"/>
          </w:tcPr>
          <w:p w14:paraId="1E34CDDE" w14:textId="77777777" w:rsidR="0027418A" w:rsidRPr="00164F00" w:rsidRDefault="00B46F90" w:rsidP="0027418A">
            <w:pPr>
              <w:spacing w:before="60" w:after="60"/>
              <w:contextualSpacing/>
              <w:rPr>
                <w:rFonts w:asciiTheme="minorHAnsi" w:hAnsiTheme="minorHAnsi" w:cstheme="minorHAnsi"/>
                <w:sz w:val="20"/>
                <w:szCs w:val="20"/>
                <w:rtl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0"/>
                  <w:szCs w:val="20"/>
                  <w:u w:val="single" w:color="000000"/>
                  <w:rtl/>
                </w:rPr>
                <w:id w:val="1274593040"/>
                <w:placeholder>
                  <w:docPart w:val="43F8986179A54BD29F37F090D817E4BB"/>
                </w:placeholder>
                <w:showingPlcHdr/>
                <w15:color w:val="000000"/>
                <w:text/>
              </w:sdtPr>
              <w:sdtEndPr>
                <w:rPr>
                  <w:color w:val="auto"/>
                  <w:sz w:val="21"/>
                  <w:szCs w:val="24"/>
                  <w:u w:val="none"/>
                  <w:lang w:val="en-GB"/>
                </w:rPr>
              </w:sdtEndPr>
              <w:sdtContent>
                <w:r w:rsidR="0027418A" w:rsidRPr="00164F00">
                  <w:rPr>
                    <w:rFonts w:asciiTheme="minorHAnsi" w:hAnsiTheme="minorHAnsi" w:cstheme="minorHAnsi"/>
                    <w:color w:val="0070C0"/>
                    <w:sz w:val="20"/>
                    <w:szCs w:val="20"/>
                    <w:rtl/>
                    <w:lang w:val="en-GB"/>
                  </w:rPr>
                  <w:t>&lt;</w:t>
                </w:r>
                <w:r w:rsidR="0027418A" w:rsidRPr="00164F00">
                  <w:rPr>
                    <w:rFonts w:asciiTheme="minorHAnsi" w:hAnsiTheme="minorHAnsi" w:cstheme="minorHAnsi"/>
                    <w:color w:val="0070C0"/>
                    <w:sz w:val="20"/>
                    <w:szCs w:val="20"/>
                    <w:rtl/>
                  </w:rPr>
                  <w:t>השלם מידע&gt;</w:t>
                </w:r>
              </w:sdtContent>
            </w:sdt>
          </w:p>
        </w:tc>
      </w:tr>
      <w:tr w:rsidR="0027418A" w:rsidRPr="00164F00" w14:paraId="133B5D52" w14:textId="77777777" w:rsidTr="009853F6">
        <w:trPr>
          <w:jc w:val="center"/>
        </w:trPr>
        <w:tc>
          <w:tcPr>
            <w:tcW w:w="542" w:type="dxa"/>
          </w:tcPr>
          <w:p w14:paraId="732C0CC0" w14:textId="77777777" w:rsidR="0027418A" w:rsidRPr="00164F00" w:rsidRDefault="0027418A" w:rsidP="0027418A">
            <w:pPr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en-GB"/>
              </w:rPr>
            </w:pPr>
            <w:r w:rsidRPr="00164F00">
              <w:rPr>
                <w:rFonts w:asciiTheme="minorHAnsi" w:hAnsiTheme="minorHAnsi" w:cstheme="minorHAnsi"/>
                <w:sz w:val="20"/>
                <w:szCs w:val="20"/>
                <w:rtl/>
                <w:lang w:val="en-GB"/>
              </w:rPr>
              <w:t>2.</w:t>
            </w:r>
          </w:p>
        </w:tc>
        <w:tc>
          <w:tcPr>
            <w:tcW w:w="7791" w:type="dxa"/>
          </w:tcPr>
          <w:p w14:paraId="7BF22326" w14:textId="77777777" w:rsidR="0027418A" w:rsidRPr="00164F00" w:rsidRDefault="00B46F90" w:rsidP="0027418A">
            <w:pPr>
              <w:spacing w:before="60" w:after="60"/>
              <w:contextualSpacing/>
              <w:rPr>
                <w:rFonts w:asciiTheme="minorHAnsi" w:hAnsiTheme="minorHAnsi" w:cstheme="minorHAnsi"/>
                <w:sz w:val="20"/>
                <w:szCs w:val="20"/>
                <w:rtl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0"/>
                  <w:szCs w:val="20"/>
                  <w:u w:val="single" w:color="000000"/>
                  <w:rtl/>
                </w:rPr>
                <w:id w:val="-1764300556"/>
                <w:placeholder>
                  <w:docPart w:val="D7847A8E47394379937067A2A34C877C"/>
                </w:placeholder>
                <w:showingPlcHdr/>
                <w15:color w:val="000000"/>
                <w:text/>
              </w:sdtPr>
              <w:sdtEndPr>
                <w:rPr>
                  <w:color w:val="auto"/>
                  <w:sz w:val="21"/>
                  <w:szCs w:val="24"/>
                  <w:u w:val="none"/>
                  <w:lang w:val="en-GB"/>
                </w:rPr>
              </w:sdtEndPr>
              <w:sdtContent>
                <w:r w:rsidR="0027418A" w:rsidRPr="00164F00">
                  <w:rPr>
                    <w:rFonts w:asciiTheme="minorHAnsi" w:hAnsiTheme="minorHAnsi" w:cstheme="minorHAnsi"/>
                    <w:color w:val="0070C0"/>
                    <w:sz w:val="20"/>
                    <w:szCs w:val="20"/>
                    <w:rtl/>
                    <w:lang w:val="en-GB"/>
                  </w:rPr>
                  <w:t>&lt;</w:t>
                </w:r>
                <w:r w:rsidR="0027418A" w:rsidRPr="00164F00">
                  <w:rPr>
                    <w:rFonts w:asciiTheme="minorHAnsi" w:hAnsiTheme="minorHAnsi" w:cstheme="minorHAnsi"/>
                    <w:color w:val="0070C0"/>
                    <w:sz w:val="20"/>
                    <w:szCs w:val="20"/>
                    <w:rtl/>
                  </w:rPr>
                  <w:t>השלם מידע&gt;</w:t>
                </w:r>
              </w:sdtContent>
            </w:sdt>
          </w:p>
        </w:tc>
      </w:tr>
      <w:tr w:rsidR="0027418A" w:rsidRPr="00164F00" w14:paraId="30CB62E6" w14:textId="77777777" w:rsidTr="009853F6">
        <w:trPr>
          <w:jc w:val="center"/>
        </w:trPr>
        <w:tc>
          <w:tcPr>
            <w:tcW w:w="542" w:type="dxa"/>
          </w:tcPr>
          <w:p w14:paraId="6777D7A5" w14:textId="77777777" w:rsidR="0027418A" w:rsidRPr="00164F00" w:rsidRDefault="0027418A" w:rsidP="0027418A">
            <w:pPr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en-GB"/>
              </w:rPr>
            </w:pPr>
            <w:r w:rsidRPr="00164F00">
              <w:rPr>
                <w:rFonts w:asciiTheme="minorHAnsi" w:hAnsiTheme="minorHAnsi" w:cstheme="minorHAnsi"/>
                <w:sz w:val="20"/>
                <w:szCs w:val="20"/>
                <w:rtl/>
                <w:lang w:val="en-GB"/>
              </w:rPr>
              <w:t>3.</w:t>
            </w:r>
          </w:p>
        </w:tc>
        <w:tc>
          <w:tcPr>
            <w:tcW w:w="7791" w:type="dxa"/>
          </w:tcPr>
          <w:p w14:paraId="7B98D25E" w14:textId="77777777" w:rsidR="0027418A" w:rsidRPr="00164F00" w:rsidRDefault="00B46F90" w:rsidP="0027418A">
            <w:pPr>
              <w:spacing w:before="60" w:after="60"/>
              <w:contextualSpacing/>
              <w:rPr>
                <w:rFonts w:asciiTheme="minorHAnsi" w:hAnsiTheme="minorHAnsi" w:cstheme="minorHAnsi"/>
                <w:sz w:val="20"/>
                <w:szCs w:val="20"/>
                <w:rtl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0"/>
                  <w:szCs w:val="20"/>
                  <w:u w:val="single" w:color="000000"/>
                  <w:rtl/>
                </w:rPr>
                <w:id w:val="-885874209"/>
                <w:placeholder>
                  <w:docPart w:val="F3ABCB9F8D144E54B366386DA41113DF"/>
                </w:placeholder>
                <w:showingPlcHdr/>
                <w15:color w:val="000000"/>
                <w:text/>
              </w:sdtPr>
              <w:sdtEndPr>
                <w:rPr>
                  <w:color w:val="auto"/>
                  <w:sz w:val="21"/>
                  <w:szCs w:val="24"/>
                  <w:u w:val="none"/>
                  <w:lang w:val="en-GB"/>
                </w:rPr>
              </w:sdtEndPr>
              <w:sdtContent>
                <w:r w:rsidR="0027418A" w:rsidRPr="00164F00">
                  <w:rPr>
                    <w:rFonts w:asciiTheme="minorHAnsi" w:hAnsiTheme="minorHAnsi" w:cstheme="minorHAnsi"/>
                    <w:color w:val="0070C0"/>
                    <w:sz w:val="20"/>
                    <w:szCs w:val="20"/>
                    <w:rtl/>
                    <w:lang w:val="en-GB"/>
                  </w:rPr>
                  <w:t>&lt;</w:t>
                </w:r>
                <w:r w:rsidR="0027418A" w:rsidRPr="00164F00">
                  <w:rPr>
                    <w:rFonts w:asciiTheme="minorHAnsi" w:hAnsiTheme="minorHAnsi" w:cstheme="minorHAnsi"/>
                    <w:color w:val="0070C0"/>
                    <w:sz w:val="20"/>
                    <w:szCs w:val="20"/>
                    <w:rtl/>
                  </w:rPr>
                  <w:t>השלם מידע&gt;</w:t>
                </w:r>
              </w:sdtContent>
            </w:sdt>
          </w:p>
        </w:tc>
      </w:tr>
      <w:tr w:rsidR="0027418A" w:rsidRPr="00164F00" w14:paraId="2E037E25" w14:textId="77777777" w:rsidTr="009853F6">
        <w:trPr>
          <w:jc w:val="center"/>
        </w:trPr>
        <w:tc>
          <w:tcPr>
            <w:tcW w:w="542" w:type="dxa"/>
          </w:tcPr>
          <w:p w14:paraId="059DEA0D" w14:textId="77777777" w:rsidR="0027418A" w:rsidRPr="00164F00" w:rsidRDefault="0027418A" w:rsidP="0027418A">
            <w:pPr>
              <w:spacing w:before="60" w:after="6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  <w:rtl/>
                <w:lang w:val="en-GB"/>
              </w:rPr>
            </w:pPr>
            <w:r w:rsidRPr="00164F00">
              <w:rPr>
                <w:rFonts w:asciiTheme="minorHAnsi" w:hAnsiTheme="minorHAnsi" w:cstheme="minorHAnsi"/>
                <w:sz w:val="20"/>
                <w:szCs w:val="20"/>
                <w:rtl/>
                <w:lang w:val="en-GB"/>
              </w:rPr>
              <w:t>4.</w:t>
            </w:r>
          </w:p>
        </w:tc>
        <w:tc>
          <w:tcPr>
            <w:tcW w:w="7791" w:type="dxa"/>
          </w:tcPr>
          <w:p w14:paraId="162895B2" w14:textId="77777777" w:rsidR="0027418A" w:rsidRPr="00164F00" w:rsidRDefault="00B46F90" w:rsidP="0027418A">
            <w:pPr>
              <w:spacing w:before="60" w:after="60"/>
              <w:contextualSpacing/>
              <w:rPr>
                <w:rFonts w:asciiTheme="minorHAnsi" w:hAnsiTheme="minorHAnsi" w:cstheme="minorHAnsi"/>
                <w:sz w:val="20"/>
                <w:szCs w:val="20"/>
                <w:rtl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0"/>
                  <w:szCs w:val="20"/>
                  <w:u w:val="single" w:color="000000"/>
                  <w:rtl/>
                </w:rPr>
                <w:id w:val="466945549"/>
                <w:placeholder>
                  <w:docPart w:val="5DF0C00360324300B2C3119FCA790882"/>
                </w:placeholder>
                <w:showingPlcHdr/>
                <w15:color w:val="000000"/>
                <w:text/>
              </w:sdtPr>
              <w:sdtEndPr>
                <w:rPr>
                  <w:color w:val="auto"/>
                  <w:sz w:val="21"/>
                  <w:szCs w:val="24"/>
                  <w:u w:val="none"/>
                  <w:lang w:val="en-GB"/>
                </w:rPr>
              </w:sdtEndPr>
              <w:sdtContent>
                <w:r w:rsidR="0027418A" w:rsidRPr="00164F00">
                  <w:rPr>
                    <w:rFonts w:asciiTheme="minorHAnsi" w:hAnsiTheme="minorHAnsi" w:cstheme="minorHAnsi"/>
                    <w:color w:val="0070C0"/>
                    <w:sz w:val="20"/>
                    <w:szCs w:val="20"/>
                    <w:rtl/>
                    <w:lang w:val="en-GB"/>
                  </w:rPr>
                  <w:t>&lt;</w:t>
                </w:r>
                <w:r w:rsidR="0027418A" w:rsidRPr="00164F00">
                  <w:rPr>
                    <w:rFonts w:asciiTheme="minorHAnsi" w:hAnsiTheme="minorHAnsi" w:cstheme="minorHAnsi"/>
                    <w:color w:val="0070C0"/>
                    <w:sz w:val="20"/>
                    <w:szCs w:val="20"/>
                    <w:rtl/>
                  </w:rPr>
                  <w:t>השלם מידע&gt;</w:t>
                </w:r>
              </w:sdtContent>
            </w:sdt>
          </w:p>
        </w:tc>
      </w:tr>
    </w:tbl>
    <w:p w14:paraId="570B18EC" w14:textId="77777777" w:rsidR="0027418A" w:rsidRPr="00164F00" w:rsidRDefault="0027418A" w:rsidP="0027418A">
      <w:pPr>
        <w:bidi/>
        <w:spacing w:before="60" w:after="60" w:line="360" w:lineRule="auto"/>
        <w:rPr>
          <w:rFonts w:asciiTheme="minorHAnsi" w:hAnsiTheme="minorHAnsi" w:cstheme="minorHAnsi"/>
          <w:sz w:val="20"/>
          <w:szCs w:val="20"/>
          <w:lang w:val="en-GB"/>
        </w:rPr>
      </w:pPr>
    </w:p>
    <w:p w14:paraId="5FC7FA83" w14:textId="77777777" w:rsidR="0027418A" w:rsidRPr="00164F00" w:rsidRDefault="0027418A" w:rsidP="0027418A">
      <w:pPr>
        <w:numPr>
          <w:ilvl w:val="0"/>
          <w:numId w:val="1"/>
        </w:numPr>
        <w:bidi/>
        <w:spacing w:before="60" w:after="60"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>ידוע לי כי כל עוד לא הוגש דו"ח ביקורת במועד או בשלב שנקבע, רואים את עבודת הבנייה שבוצעה לאחר מכן כעבודה שלא בהתאם לתנאי ההיתר, אפילו אם אינה חורגת מתנאיו.</w:t>
      </w:r>
    </w:p>
    <w:p w14:paraId="15E25932" w14:textId="77777777" w:rsidR="0027418A" w:rsidRPr="00164F00" w:rsidRDefault="0027418A" w:rsidP="0027418A">
      <w:pPr>
        <w:numPr>
          <w:ilvl w:val="0"/>
          <w:numId w:val="1"/>
        </w:numPr>
        <w:bidi/>
        <w:spacing w:before="60" w:after="60"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>דו"ח זה יימסר לרשות הרישוי לא יאוחר מחמישה ימים לאחר מועד עריכת הביקורת.</w:t>
      </w:r>
    </w:p>
    <w:p w14:paraId="27849255" w14:textId="77777777" w:rsidR="0027418A" w:rsidRPr="00164F00" w:rsidRDefault="0027418A" w:rsidP="0027418A">
      <w:pPr>
        <w:numPr>
          <w:ilvl w:val="0"/>
          <w:numId w:val="1"/>
        </w:numPr>
        <w:bidi/>
        <w:spacing w:before="60" w:after="60" w:line="360" w:lineRule="auto"/>
        <w:contextualSpacing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164F00">
        <w:rPr>
          <w:rFonts w:asciiTheme="minorHAnsi" w:hAnsiTheme="minorHAnsi" w:cstheme="minorHAnsi"/>
          <w:sz w:val="20"/>
          <w:szCs w:val="20"/>
          <w:rtl/>
          <w:lang w:val="en-GB"/>
        </w:rPr>
        <w:t>עותק מדוח זה נמסר לבעל ההיתר, עורך הבקשה ומכון הבקרה (בהיתרים שלגביהם נדרשת בקרת ביצוע של מכון בקרה).</w:t>
      </w:r>
    </w:p>
    <w:p w14:paraId="23EE7F14" w14:textId="77777777" w:rsidR="0027418A" w:rsidRPr="00164F00" w:rsidRDefault="0027418A" w:rsidP="0027418A">
      <w:pPr>
        <w:bidi/>
        <w:spacing w:before="120" w:after="120"/>
        <w:ind w:left="364"/>
        <w:rPr>
          <w:rFonts w:asciiTheme="minorHAnsi" w:hAnsiTheme="minorHAnsi" w:cstheme="minorHAnsi"/>
          <w:sz w:val="20"/>
          <w:szCs w:val="20"/>
          <w:rtl/>
          <w:lang w:val="en-GB"/>
        </w:rPr>
      </w:pPr>
    </w:p>
    <w:p w14:paraId="0F8DDE96" w14:textId="77777777" w:rsidR="0027418A" w:rsidRPr="00164F00" w:rsidRDefault="0027418A" w:rsidP="0027418A">
      <w:pPr>
        <w:bidi/>
        <w:spacing w:before="240" w:after="240"/>
        <w:ind w:firstLine="6743"/>
        <w:rPr>
          <w:rFonts w:asciiTheme="minorHAnsi" w:hAnsiTheme="minorHAnsi" w:cstheme="minorHAnsi"/>
          <w:sz w:val="20"/>
          <w:szCs w:val="20"/>
          <w:rtl/>
        </w:rPr>
      </w:pPr>
      <w:r w:rsidRPr="00164F00">
        <w:rPr>
          <w:rFonts w:asciiTheme="minorHAnsi" w:hAnsiTheme="minorHAnsi" w:cstheme="minorHAnsi"/>
          <w:sz w:val="20"/>
          <w:szCs w:val="20"/>
          <w:rtl/>
        </w:rPr>
        <w:t xml:space="preserve">שם: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1951043476"/>
          <w:placeholder>
            <w:docPart w:val="1351D6EC390F410CA91B58D506B50610"/>
          </w:placeholder>
          <w:showingPlcHdr/>
          <w15:color w:val="000000"/>
          <w:text/>
        </w:sdtPr>
        <w:sdtEndPr>
          <w:rPr>
            <w:color w:val="auto"/>
            <w:sz w:val="21"/>
            <w:szCs w:val="24"/>
            <w:u w:val="none"/>
            <w:lang w:val="en-GB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  <w:lang w:val="en-GB"/>
            </w:rPr>
            <w:t>&lt;</w:t>
          </w:r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50A0DC6F" w14:textId="77777777" w:rsidR="0027418A" w:rsidRPr="00164F00" w:rsidRDefault="0027418A" w:rsidP="0027418A">
      <w:pPr>
        <w:bidi/>
        <w:spacing w:before="240" w:after="240"/>
        <w:ind w:firstLine="6743"/>
        <w:rPr>
          <w:rFonts w:asciiTheme="minorHAnsi" w:hAnsiTheme="minorHAnsi" w:cstheme="minorHAnsi"/>
          <w:sz w:val="20"/>
          <w:szCs w:val="20"/>
          <w:rtl/>
        </w:rPr>
      </w:pPr>
      <w:r w:rsidRPr="00164F00">
        <w:rPr>
          <w:rFonts w:asciiTheme="minorHAnsi" w:hAnsiTheme="minorHAnsi" w:cstheme="minorHAnsi"/>
          <w:sz w:val="20"/>
          <w:szCs w:val="20"/>
          <w:rtl/>
        </w:rPr>
        <w:t xml:space="preserve">תאריך: </w:t>
      </w:r>
      <w:sdt>
        <w:sdtPr>
          <w:rPr>
            <w:rFonts w:asciiTheme="minorHAnsi" w:hAnsiTheme="minorHAnsi" w:cstheme="minorHAnsi"/>
            <w:color w:val="000000"/>
            <w:sz w:val="20"/>
            <w:szCs w:val="20"/>
            <w:u w:val="single" w:color="000000"/>
            <w:rtl/>
          </w:rPr>
          <w:id w:val="-709568874"/>
          <w:placeholder>
            <w:docPart w:val="AC03C11BB54141D7A912ED24B81B46B7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color w:val="auto"/>
            <w:sz w:val="21"/>
            <w:szCs w:val="24"/>
            <w:u w:val="none"/>
          </w:rPr>
        </w:sdtEndPr>
        <w:sdtContent>
          <w:r w:rsidRPr="00164F00">
            <w:rPr>
              <w:rFonts w:asciiTheme="minorHAnsi" w:hAnsiTheme="minorHAnsi" w:cstheme="minorHAnsi"/>
              <w:color w:val="0070C0"/>
              <w:sz w:val="20"/>
              <w:szCs w:val="20"/>
              <w:u w:color="000000"/>
              <w:rtl/>
            </w:rPr>
            <w:t>&lt;השלם תאריך&gt;</w:t>
          </w:r>
        </w:sdtContent>
      </w:sdt>
      <w:r w:rsidRPr="00164F00">
        <w:rPr>
          <w:rFonts w:asciiTheme="minorHAnsi" w:hAnsiTheme="minorHAnsi" w:cstheme="minorHAnsi"/>
          <w:sz w:val="20"/>
          <w:szCs w:val="20"/>
          <w:rtl/>
        </w:rPr>
        <w:t xml:space="preserve"> </w:t>
      </w:r>
    </w:p>
    <w:p w14:paraId="46357427" w14:textId="77777777" w:rsidR="0027418A" w:rsidRPr="00164F00" w:rsidRDefault="0027418A" w:rsidP="0027418A">
      <w:pPr>
        <w:bidi/>
        <w:spacing w:before="240" w:after="240"/>
        <w:ind w:firstLine="6743"/>
        <w:rPr>
          <w:rFonts w:asciiTheme="minorHAnsi" w:hAnsiTheme="minorHAnsi" w:cstheme="minorHAnsi"/>
          <w:sz w:val="20"/>
          <w:szCs w:val="20"/>
          <w:rtl/>
        </w:rPr>
      </w:pPr>
      <w:r w:rsidRPr="00164F00">
        <w:rPr>
          <w:rFonts w:asciiTheme="minorHAnsi" w:hAnsiTheme="minorHAnsi" w:cstheme="minorHAnsi"/>
          <w:sz w:val="20"/>
          <w:szCs w:val="20"/>
          <w:rtl/>
        </w:rPr>
        <w:t xml:space="preserve">חתימה: ____________________ </w:t>
      </w:r>
    </w:p>
    <w:p w14:paraId="0BB5D03E" w14:textId="77777777" w:rsidR="0027418A" w:rsidRPr="00164F00" w:rsidRDefault="0027418A" w:rsidP="0027418A">
      <w:pPr>
        <w:bidi/>
        <w:spacing w:before="120" w:after="120"/>
        <w:ind w:left="6743"/>
        <w:jc w:val="center"/>
        <w:rPr>
          <w:rFonts w:asciiTheme="minorHAnsi" w:hAnsiTheme="minorHAnsi" w:cstheme="minorHAnsi"/>
          <w:b/>
          <w:bCs/>
          <w:sz w:val="20"/>
          <w:szCs w:val="20"/>
          <w:rtl/>
        </w:rPr>
      </w:pPr>
      <w:r w:rsidRPr="00164F00">
        <w:rPr>
          <w:rFonts w:asciiTheme="minorHAnsi" w:hAnsiTheme="minorHAnsi" w:cstheme="minorHAnsi"/>
          <w:b/>
          <w:bCs/>
          <w:sz w:val="20"/>
          <w:szCs w:val="20"/>
          <w:rtl/>
        </w:rPr>
        <w:t>אחראי לביקורת על הביצוע</w:t>
      </w:r>
    </w:p>
    <w:p w14:paraId="5902865B" w14:textId="77777777" w:rsidR="0027418A" w:rsidRPr="00164F00" w:rsidRDefault="0027418A" w:rsidP="0027418A">
      <w:pPr>
        <w:bidi/>
        <w:spacing w:before="120" w:after="120"/>
        <w:ind w:left="6743"/>
        <w:jc w:val="center"/>
        <w:rPr>
          <w:rFonts w:asciiTheme="minorHAnsi" w:hAnsiTheme="minorHAnsi" w:cstheme="minorHAnsi"/>
          <w:b/>
          <w:bCs/>
          <w:sz w:val="20"/>
          <w:szCs w:val="20"/>
          <w:rtl/>
        </w:rPr>
      </w:pPr>
    </w:p>
    <w:p w14:paraId="50E934DD" w14:textId="77777777" w:rsidR="0027418A" w:rsidRPr="00164F00" w:rsidRDefault="0027418A" w:rsidP="0027418A">
      <w:pPr>
        <w:bidi/>
        <w:spacing w:before="60" w:after="60"/>
        <w:ind w:left="19"/>
        <w:contextualSpacing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64F00">
        <w:rPr>
          <w:rFonts w:asciiTheme="minorHAnsi" w:hAnsiTheme="minorHAnsi" w:cstheme="minorHAnsi"/>
          <w:b/>
          <w:bCs/>
          <w:sz w:val="20"/>
          <w:szCs w:val="20"/>
          <w:rtl/>
        </w:rPr>
        <w:t>- סוף מסמך -</w:t>
      </w:r>
    </w:p>
    <w:p w14:paraId="1D9DDA07" w14:textId="77777777" w:rsidR="0027418A" w:rsidRPr="00164F00" w:rsidRDefault="0027418A" w:rsidP="0027418A">
      <w:pPr>
        <w:bidi/>
        <w:spacing w:before="120" w:after="120"/>
        <w:ind w:left="6743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14DAA69" w14:textId="7B7144CC" w:rsidR="002049F5" w:rsidRPr="00164F00" w:rsidRDefault="002049F5" w:rsidP="0027418A">
      <w:pPr>
        <w:rPr>
          <w:rFonts w:asciiTheme="minorHAnsi" w:hAnsiTheme="minorHAnsi" w:cstheme="minorHAnsi"/>
          <w:rtl/>
        </w:rPr>
      </w:pPr>
    </w:p>
    <w:sectPr w:rsidR="002049F5" w:rsidRPr="00164F00" w:rsidSect="00CC3539">
      <w:headerReference w:type="default" r:id="rId11"/>
      <w:footerReference w:type="default" r:id="rId12"/>
      <w:pgSz w:w="12240" w:h="15840"/>
      <w:pgMar w:top="1440" w:right="1041" w:bottom="1440" w:left="1134" w:header="709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3CDED" w14:textId="77777777" w:rsidR="003D7A54" w:rsidRDefault="003D7A54" w:rsidP="006F4A81">
      <w:r>
        <w:separator/>
      </w:r>
    </w:p>
  </w:endnote>
  <w:endnote w:type="continuationSeparator" w:id="0">
    <w:p w14:paraId="077D1D2A" w14:textId="77777777" w:rsidR="003D7A54" w:rsidRDefault="003D7A54" w:rsidP="006F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David-Bold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David"/>
        <w:sz w:val="16"/>
        <w:szCs w:val="16"/>
        <w:rtl/>
      </w:rPr>
      <w:id w:val="1402860256"/>
      <w:docPartObj>
        <w:docPartGallery w:val="Page Numbers (Bottom of Page)"/>
        <w:docPartUnique/>
      </w:docPartObj>
    </w:sdtPr>
    <w:sdtEndPr>
      <w:rPr>
        <w:rFonts w:ascii="David" w:hAnsi="David"/>
      </w:rPr>
    </w:sdtEndPr>
    <w:sdtContent>
      <w:sdt>
        <w:sdtPr>
          <w:rPr>
            <w:rFonts w:ascii="Calibri" w:hAnsi="Calibri" w:cs="David"/>
            <w:sz w:val="16"/>
            <w:szCs w:val="16"/>
            <w:rtl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="David" w:hAnsi="David"/>
          </w:rPr>
        </w:sdtEndPr>
        <w:sdtContent>
          <w:p w14:paraId="0DCD58B0" w14:textId="378EF4C8" w:rsidR="0099082E" w:rsidRPr="004008D8" w:rsidRDefault="009275AC" w:rsidP="004008D8">
            <w:pPr>
              <w:bidi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3FE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כתובת: ירושלים הבירה 11,בית שאן מיקוד 1171001.טלפון: 04-6489414 . מייל:</w:t>
            </w:r>
            <w:r w:rsidR="003A3FEE" w:rsidRPr="003A3FEE">
              <w:rPr>
                <w:rFonts w:ascii="Arial" w:hAnsi="Arial" w:cs="Arial"/>
                <w:b/>
                <w:bCs/>
                <w:sz w:val="20"/>
                <w:szCs w:val="20"/>
              </w:rPr>
              <w:t>handasa@bet-shean.org.il</w:t>
            </w:r>
            <w:r w:rsidR="00E83735" w:rsidRPr="0099082E">
              <w:rPr>
                <w:rFonts w:ascii="David" w:hAnsi="David" w:cs="David"/>
                <w:sz w:val="16"/>
                <w:szCs w:val="16"/>
              </w:rPr>
              <w:fldChar w:fldCharType="begin"/>
            </w:r>
            <w:r w:rsidR="0099082E" w:rsidRPr="0099082E">
              <w:rPr>
                <w:rFonts w:ascii="David" w:hAnsi="David" w:cs="David"/>
                <w:sz w:val="16"/>
                <w:szCs w:val="16"/>
              </w:rPr>
              <w:instrText>NUMPAGES</w:instrText>
            </w:r>
            <w:r w:rsidR="00E83735" w:rsidRPr="0099082E">
              <w:rPr>
                <w:rFonts w:ascii="David" w:hAnsi="David" w:cs="David"/>
                <w:sz w:val="16"/>
                <w:szCs w:val="16"/>
              </w:rPr>
              <w:fldChar w:fldCharType="separate"/>
            </w:r>
            <w:r w:rsidR="00A73239">
              <w:rPr>
                <w:rFonts w:ascii="David" w:hAnsi="David" w:cs="David"/>
                <w:noProof/>
                <w:sz w:val="16"/>
                <w:szCs w:val="16"/>
              </w:rPr>
              <w:t>3</w:t>
            </w:r>
            <w:r w:rsidR="00E83735" w:rsidRPr="0099082E">
              <w:rPr>
                <w:rFonts w:ascii="David" w:hAnsi="David" w:cs="David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C4272" w14:textId="77777777" w:rsidR="003D7A54" w:rsidRDefault="003D7A54" w:rsidP="006F4A81">
      <w:r>
        <w:separator/>
      </w:r>
    </w:p>
  </w:footnote>
  <w:footnote w:type="continuationSeparator" w:id="0">
    <w:p w14:paraId="79A6E26F" w14:textId="77777777" w:rsidR="003D7A54" w:rsidRDefault="003D7A54" w:rsidP="006F4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1610" w14:textId="23DFC69C" w:rsidR="00DC2740" w:rsidRDefault="00DC2740" w:rsidP="00DC2740">
    <w:pPr>
      <w:tabs>
        <w:tab w:val="left" w:pos="7665"/>
      </w:tabs>
      <w:bidi/>
      <w:spacing w:line="276" w:lineRule="auto"/>
      <w:jc w:val="right"/>
      <w:rPr>
        <w:rFonts w:ascii="Calibri" w:hAnsi="Calibri" w:cs="Calibri"/>
        <w:b/>
        <w:bCs/>
        <w:sz w:val="22"/>
        <w:szCs w:val="22"/>
        <w:rtl/>
      </w:rPr>
    </w:pPr>
    <w:r w:rsidRPr="0001411C">
      <w:rPr>
        <w:rFonts w:ascii="David" w:eastAsia="Calibri" w:hAnsi="David" w:cs="David"/>
        <w:b/>
        <w:bCs/>
        <w:noProof/>
        <w:color w:val="0A2F41"/>
        <w:sz w:val="36"/>
        <w:szCs w:val="36"/>
        <w:u w:val="single"/>
        <w:rtl/>
      </w:rPr>
      <w:drawing>
        <wp:anchor distT="0" distB="0" distL="114300" distR="114300" simplePos="0" relativeHeight="251658240" behindDoc="1" locked="0" layoutInCell="1" allowOverlap="1" wp14:anchorId="779C6EC1" wp14:editId="777CA556">
          <wp:simplePos x="0" y="0"/>
          <wp:positionH relativeFrom="margin">
            <wp:posOffset>5619750</wp:posOffset>
          </wp:positionH>
          <wp:positionV relativeFrom="paragraph">
            <wp:posOffset>7620</wp:posOffset>
          </wp:positionV>
          <wp:extent cx="800100" cy="725170"/>
          <wp:effectExtent l="0" t="0" r="0" b="0"/>
          <wp:wrapTight wrapText="bothSides">
            <wp:wrapPolygon edited="0">
              <wp:start x="0" y="0"/>
              <wp:lineTo x="0" y="20995"/>
              <wp:lineTo x="21086" y="20995"/>
              <wp:lineTo x="21086" y="0"/>
              <wp:lineTo x="0" y="0"/>
            </wp:wrapPolygon>
          </wp:wrapTight>
          <wp:docPr id="2025180347" name="תמונה 2025180347" descr="C:\Users\LITAL\Desktop\הורדה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TAL\Desktop\הורדה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A4E">
      <w:rPr>
        <w:rFonts w:ascii="Calibri" w:hAnsi="Calibri" w:cs="Calibri"/>
        <w:b/>
        <w:bCs/>
        <w:sz w:val="22"/>
        <w:szCs w:val="22"/>
        <w:rtl/>
      </w:rPr>
      <w:t> </w:t>
    </w:r>
    <w:r w:rsidRPr="00B81A4E">
      <w:rPr>
        <w:rFonts w:ascii="Calibri" w:eastAsia="David" w:hAnsi="Calibri" w:cs="Calibri"/>
        <w:b/>
        <w:bCs/>
        <w:rtl/>
      </w:rPr>
      <w:t>עיריית     בית         שאן</w:t>
    </w:r>
    <w:r w:rsidR="00735821">
      <w:rPr>
        <w:rFonts w:ascii="Calibri" w:hAnsi="Calibri" w:cs="Calibri" w:hint="cs"/>
        <w:b/>
        <w:bCs/>
        <w:sz w:val="22"/>
        <w:szCs w:val="22"/>
        <w:rtl/>
      </w:rPr>
      <w:t xml:space="preserve"> </w:t>
    </w:r>
  </w:p>
  <w:p w14:paraId="09FA435A" w14:textId="582617EA" w:rsidR="00DC2740" w:rsidRPr="00304B34" w:rsidRDefault="00304B34" w:rsidP="00304B34">
    <w:pPr>
      <w:tabs>
        <w:tab w:val="left" w:pos="7665"/>
      </w:tabs>
      <w:bidi/>
      <w:spacing w:line="276" w:lineRule="auto"/>
      <w:jc w:val="center"/>
      <w:rPr>
        <w:rFonts w:ascii="Calibri" w:hAnsi="Calibri" w:cs="Calibri"/>
        <w:b/>
        <w:bCs/>
        <w:sz w:val="22"/>
        <w:szCs w:val="22"/>
        <w:rtl/>
      </w:rPr>
    </w:pPr>
    <w:r>
      <w:rPr>
        <w:rFonts w:ascii="Calibri" w:hAnsi="Calibri" w:cs="Calibri" w:hint="cs"/>
        <w:b/>
        <w:bCs/>
        <w:sz w:val="22"/>
        <w:szCs w:val="22"/>
        <w:rtl/>
      </w:rPr>
      <w:t xml:space="preserve">              </w:t>
    </w:r>
    <w:r>
      <w:rPr>
        <w:rFonts w:ascii="Calibri" w:hAnsi="Calibri" w:cs="Calibri"/>
        <w:b/>
        <w:bCs/>
        <w:sz w:val="22"/>
        <w:szCs w:val="22"/>
        <w:rtl/>
      </w:rPr>
      <w:tab/>
    </w:r>
    <w:r>
      <w:rPr>
        <w:rFonts w:ascii="Calibri" w:hAnsi="Calibri" w:cs="Calibri" w:hint="cs"/>
        <w:b/>
        <w:bCs/>
        <w:sz w:val="22"/>
        <w:szCs w:val="22"/>
        <w:rtl/>
      </w:rPr>
      <w:t xml:space="preserve">            </w:t>
    </w:r>
    <w:r w:rsidR="00735821" w:rsidRPr="00304B34">
      <w:rPr>
        <w:rFonts w:ascii="Calibri" w:hAnsi="Calibri" w:cs="Calibri" w:hint="cs"/>
        <w:b/>
        <w:bCs/>
        <w:rtl/>
      </w:rPr>
      <w:t>וועדה לתכנון ובנ</w:t>
    </w:r>
    <w:r w:rsidRPr="00304B34">
      <w:rPr>
        <w:rFonts w:ascii="Calibri" w:hAnsi="Calibri" w:cs="Calibri" w:hint="cs"/>
        <w:b/>
        <w:bCs/>
        <w:rtl/>
      </w:rPr>
      <w:t>יה</w:t>
    </w:r>
  </w:p>
  <w:p w14:paraId="4771902F" w14:textId="0B72E9BF" w:rsidR="002049F5" w:rsidRDefault="00304B34" w:rsidP="002049F5">
    <w:pPr>
      <w:bidi/>
      <w:spacing w:line="276" w:lineRule="auto"/>
      <w:ind w:left="7200" w:firstLine="720"/>
      <w:rPr>
        <w:rFonts w:ascii="Calibri" w:hAnsi="Calibri" w:cs="Calibri"/>
      </w:rPr>
    </w:pPr>
    <w:r>
      <w:rPr>
        <w:rFonts w:ascii="Calibri" w:eastAsia="David" w:hAnsi="Calibri" w:cs="Calibri" w:hint="cs"/>
        <w:b/>
        <w:bCs/>
        <w:rtl/>
      </w:rPr>
      <w:t xml:space="preserve">            </w:t>
    </w:r>
    <w:r w:rsidR="00DC2740" w:rsidRPr="00B81A4E">
      <w:rPr>
        <w:rFonts w:ascii="Calibri" w:eastAsia="David" w:hAnsi="Calibri" w:cs="Calibri"/>
        <w:b/>
        <w:bCs/>
        <w:u w:val="single"/>
        <w:rtl/>
      </w:rPr>
      <w:t>אגף   הנדסה</w:t>
    </w:r>
    <w:r w:rsidR="00DC2740" w:rsidRPr="00B81A4E">
      <w:rPr>
        <w:rFonts w:ascii="Calibri" w:eastAsia="David" w:hAnsi="Calibri" w:cs="Calibri"/>
        <w:b/>
        <w:bCs/>
        <w:u w:val="single"/>
      </w:rPr>
      <w:br/>
    </w:r>
  </w:p>
  <w:p w14:paraId="077A911E" w14:textId="3F1E6FC2" w:rsidR="00A10990" w:rsidRDefault="00A10990" w:rsidP="00A10990">
    <w:pPr>
      <w:bidi/>
      <w:spacing w:line="276" w:lineRule="auto"/>
      <w:jc w:val="right"/>
      <w:rPr>
        <w:rFonts w:ascii="Calibri" w:hAnsi="Calibri" w:cs="Calibri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723AB"/>
    <w:multiLevelType w:val="hybridMultilevel"/>
    <w:tmpl w:val="E49E46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0051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55"/>
    <w:rsid w:val="00001CED"/>
    <w:rsid w:val="00003CBF"/>
    <w:rsid w:val="00010A0F"/>
    <w:rsid w:val="00012DB8"/>
    <w:rsid w:val="0001309D"/>
    <w:rsid w:val="00013DCC"/>
    <w:rsid w:val="0001411C"/>
    <w:rsid w:val="00016C8E"/>
    <w:rsid w:val="00016FC6"/>
    <w:rsid w:val="00017A3D"/>
    <w:rsid w:val="000221B4"/>
    <w:rsid w:val="00022BC7"/>
    <w:rsid w:val="000247F0"/>
    <w:rsid w:val="00024ABE"/>
    <w:rsid w:val="000345A7"/>
    <w:rsid w:val="00044117"/>
    <w:rsid w:val="00044E68"/>
    <w:rsid w:val="0004506C"/>
    <w:rsid w:val="000465E3"/>
    <w:rsid w:val="00046BF1"/>
    <w:rsid w:val="00047D0E"/>
    <w:rsid w:val="00047E22"/>
    <w:rsid w:val="00053638"/>
    <w:rsid w:val="00053BD4"/>
    <w:rsid w:val="00053EFE"/>
    <w:rsid w:val="000612B6"/>
    <w:rsid w:val="000654E4"/>
    <w:rsid w:val="0006671B"/>
    <w:rsid w:val="0007090C"/>
    <w:rsid w:val="00071455"/>
    <w:rsid w:val="0007380A"/>
    <w:rsid w:val="000743DF"/>
    <w:rsid w:val="00074A5C"/>
    <w:rsid w:val="000813AF"/>
    <w:rsid w:val="00083AFF"/>
    <w:rsid w:val="00084E35"/>
    <w:rsid w:val="00085086"/>
    <w:rsid w:val="000867B1"/>
    <w:rsid w:val="00094187"/>
    <w:rsid w:val="000A3AF4"/>
    <w:rsid w:val="000A407E"/>
    <w:rsid w:val="000A4FC3"/>
    <w:rsid w:val="000A7C00"/>
    <w:rsid w:val="000A7E90"/>
    <w:rsid w:val="000B43F9"/>
    <w:rsid w:val="000C0778"/>
    <w:rsid w:val="000C3CB9"/>
    <w:rsid w:val="000C4A5B"/>
    <w:rsid w:val="000C57AB"/>
    <w:rsid w:val="000C586E"/>
    <w:rsid w:val="000C6497"/>
    <w:rsid w:val="000D3497"/>
    <w:rsid w:val="000D513D"/>
    <w:rsid w:val="000D52DB"/>
    <w:rsid w:val="000E1A53"/>
    <w:rsid w:val="000E3266"/>
    <w:rsid w:val="000E48DE"/>
    <w:rsid w:val="000E7C58"/>
    <w:rsid w:val="000F06AC"/>
    <w:rsid w:val="000F4D2E"/>
    <w:rsid w:val="000F7C74"/>
    <w:rsid w:val="0010031D"/>
    <w:rsid w:val="0010490C"/>
    <w:rsid w:val="0010596A"/>
    <w:rsid w:val="00105FD7"/>
    <w:rsid w:val="00106851"/>
    <w:rsid w:val="001100DC"/>
    <w:rsid w:val="0011687A"/>
    <w:rsid w:val="001208CE"/>
    <w:rsid w:val="001250FF"/>
    <w:rsid w:val="00130095"/>
    <w:rsid w:val="001317B1"/>
    <w:rsid w:val="00131FDC"/>
    <w:rsid w:val="001327E7"/>
    <w:rsid w:val="0013428E"/>
    <w:rsid w:val="0013544F"/>
    <w:rsid w:val="00142F99"/>
    <w:rsid w:val="0014384F"/>
    <w:rsid w:val="001466B5"/>
    <w:rsid w:val="00146801"/>
    <w:rsid w:val="00146B37"/>
    <w:rsid w:val="0015344F"/>
    <w:rsid w:val="00153AD2"/>
    <w:rsid w:val="00155089"/>
    <w:rsid w:val="00160BCB"/>
    <w:rsid w:val="00164F00"/>
    <w:rsid w:val="00165360"/>
    <w:rsid w:val="00166C0F"/>
    <w:rsid w:val="001719BB"/>
    <w:rsid w:val="00172D70"/>
    <w:rsid w:val="00176308"/>
    <w:rsid w:val="00176DC4"/>
    <w:rsid w:val="00180666"/>
    <w:rsid w:val="00180CB9"/>
    <w:rsid w:val="00182446"/>
    <w:rsid w:val="0018530E"/>
    <w:rsid w:val="0018600F"/>
    <w:rsid w:val="00194230"/>
    <w:rsid w:val="001A5932"/>
    <w:rsid w:val="001A640A"/>
    <w:rsid w:val="001B5933"/>
    <w:rsid w:val="001B5DD4"/>
    <w:rsid w:val="001B6D77"/>
    <w:rsid w:val="001C066F"/>
    <w:rsid w:val="001C25D8"/>
    <w:rsid w:val="001C2F25"/>
    <w:rsid w:val="001C3FCA"/>
    <w:rsid w:val="001C69C5"/>
    <w:rsid w:val="001C7B33"/>
    <w:rsid w:val="001D2090"/>
    <w:rsid w:val="001D2388"/>
    <w:rsid w:val="001D3F71"/>
    <w:rsid w:val="001D78FD"/>
    <w:rsid w:val="001E5F56"/>
    <w:rsid w:val="001E5FE3"/>
    <w:rsid w:val="001E7FA5"/>
    <w:rsid w:val="001F2001"/>
    <w:rsid w:val="001F334D"/>
    <w:rsid w:val="00200B57"/>
    <w:rsid w:val="0020293B"/>
    <w:rsid w:val="002049F5"/>
    <w:rsid w:val="00204B8C"/>
    <w:rsid w:val="00205320"/>
    <w:rsid w:val="00206FC9"/>
    <w:rsid w:val="0021511C"/>
    <w:rsid w:val="00216C52"/>
    <w:rsid w:val="00220705"/>
    <w:rsid w:val="002271F3"/>
    <w:rsid w:val="00230724"/>
    <w:rsid w:val="0023139C"/>
    <w:rsid w:val="0025072B"/>
    <w:rsid w:val="00251459"/>
    <w:rsid w:val="00254E37"/>
    <w:rsid w:val="002669E8"/>
    <w:rsid w:val="00267456"/>
    <w:rsid w:val="0027418A"/>
    <w:rsid w:val="002806D2"/>
    <w:rsid w:val="00281730"/>
    <w:rsid w:val="00281E1C"/>
    <w:rsid w:val="0028571B"/>
    <w:rsid w:val="0029253E"/>
    <w:rsid w:val="00293057"/>
    <w:rsid w:val="002935F7"/>
    <w:rsid w:val="00294BCB"/>
    <w:rsid w:val="002A0193"/>
    <w:rsid w:val="002B2A46"/>
    <w:rsid w:val="002B7C09"/>
    <w:rsid w:val="002D07BD"/>
    <w:rsid w:val="002D1641"/>
    <w:rsid w:val="002D215E"/>
    <w:rsid w:val="002D2BE0"/>
    <w:rsid w:val="002D30FA"/>
    <w:rsid w:val="002D34A3"/>
    <w:rsid w:val="002D4105"/>
    <w:rsid w:val="002D5485"/>
    <w:rsid w:val="002D6064"/>
    <w:rsid w:val="002E07B5"/>
    <w:rsid w:val="002E5F47"/>
    <w:rsid w:val="002E60D1"/>
    <w:rsid w:val="002E7570"/>
    <w:rsid w:val="002F1C8F"/>
    <w:rsid w:val="002F1E3E"/>
    <w:rsid w:val="002F303A"/>
    <w:rsid w:val="002F54AA"/>
    <w:rsid w:val="003016F7"/>
    <w:rsid w:val="003034EF"/>
    <w:rsid w:val="00303E0B"/>
    <w:rsid w:val="00304B34"/>
    <w:rsid w:val="003072CA"/>
    <w:rsid w:val="003073B8"/>
    <w:rsid w:val="003073FE"/>
    <w:rsid w:val="00311280"/>
    <w:rsid w:val="00317A6A"/>
    <w:rsid w:val="00322C4C"/>
    <w:rsid w:val="0033415F"/>
    <w:rsid w:val="00337B1A"/>
    <w:rsid w:val="0034469D"/>
    <w:rsid w:val="003469CB"/>
    <w:rsid w:val="003477E6"/>
    <w:rsid w:val="003509E6"/>
    <w:rsid w:val="00353853"/>
    <w:rsid w:val="00354E63"/>
    <w:rsid w:val="00356D00"/>
    <w:rsid w:val="00361F02"/>
    <w:rsid w:val="0036693D"/>
    <w:rsid w:val="00371589"/>
    <w:rsid w:val="0037181E"/>
    <w:rsid w:val="00371CE3"/>
    <w:rsid w:val="00371E3C"/>
    <w:rsid w:val="00377BB8"/>
    <w:rsid w:val="00377D17"/>
    <w:rsid w:val="00382F5F"/>
    <w:rsid w:val="00383BC4"/>
    <w:rsid w:val="00387572"/>
    <w:rsid w:val="00397234"/>
    <w:rsid w:val="003A0C21"/>
    <w:rsid w:val="003A382E"/>
    <w:rsid w:val="003A3FEE"/>
    <w:rsid w:val="003A7BBA"/>
    <w:rsid w:val="003B12F3"/>
    <w:rsid w:val="003B38B6"/>
    <w:rsid w:val="003B5783"/>
    <w:rsid w:val="003B69BD"/>
    <w:rsid w:val="003B7614"/>
    <w:rsid w:val="003C0280"/>
    <w:rsid w:val="003D372D"/>
    <w:rsid w:val="003D42D5"/>
    <w:rsid w:val="003D7A54"/>
    <w:rsid w:val="003E029D"/>
    <w:rsid w:val="003E23F7"/>
    <w:rsid w:val="003E3743"/>
    <w:rsid w:val="003E3E05"/>
    <w:rsid w:val="003E5093"/>
    <w:rsid w:val="003E7357"/>
    <w:rsid w:val="003F452D"/>
    <w:rsid w:val="004008D8"/>
    <w:rsid w:val="0040322A"/>
    <w:rsid w:val="004032FB"/>
    <w:rsid w:val="0040463F"/>
    <w:rsid w:val="00407BF7"/>
    <w:rsid w:val="004133B5"/>
    <w:rsid w:val="00421C13"/>
    <w:rsid w:val="00426372"/>
    <w:rsid w:val="00441FC2"/>
    <w:rsid w:val="00443596"/>
    <w:rsid w:val="00453765"/>
    <w:rsid w:val="00454F2B"/>
    <w:rsid w:val="004561DF"/>
    <w:rsid w:val="0045639F"/>
    <w:rsid w:val="0046187E"/>
    <w:rsid w:val="0046709C"/>
    <w:rsid w:val="004701B8"/>
    <w:rsid w:val="00472A56"/>
    <w:rsid w:val="00472F6A"/>
    <w:rsid w:val="00473CC0"/>
    <w:rsid w:val="00475FE7"/>
    <w:rsid w:val="00483BD6"/>
    <w:rsid w:val="00483E3D"/>
    <w:rsid w:val="00484869"/>
    <w:rsid w:val="00494478"/>
    <w:rsid w:val="00495F79"/>
    <w:rsid w:val="004969BF"/>
    <w:rsid w:val="004A10B6"/>
    <w:rsid w:val="004A69AB"/>
    <w:rsid w:val="004A76BA"/>
    <w:rsid w:val="004B0562"/>
    <w:rsid w:val="004B5B0E"/>
    <w:rsid w:val="004B6BF0"/>
    <w:rsid w:val="004B7DC3"/>
    <w:rsid w:val="004C521B"/>
    <w:rsid w:val="004D080C"/>
    <w:rsid w:val="004D16A4"/>
    <w:rsid w:val="004D4122"/>
    <w:rsid w:val="004D4866"/>
    <w:rsid w:val="004D6D7A"/>
    <w:rsid w:val="004E225A"/>
    <w:rsid w:val="004E39E5"/>
    <w:rsid w:val="004E7F0A"/>
    <w:rsid w:val="004F1262"/>
    <w:rsid w:val="004F508D"/>
    <w:rsid w:val="005029DD"/>
    <w:rsid w:val="00505E3C"/>
    <w:rsid w:val="00516217"/>
    <w:rsid w:val="00522D55"/>
    <w:rsid w:val="00523490"/>
    <w:rsid w:val="005303FE"/>
    <w:rsid w:val="0053091A"/>
    <w:rsid w:val="00530E78"/>
    <w:rsid w:val="0054090F"/>
    <w:rsid w:val="0054159F"/>
    <w:rsid w:val="005423AD"/>
    <w:rsid w:val="00542F7A"/>
    <w:rsid w:val="0054555D"/>
    <w:rsid w:val="00546198"/>
    <w:rsid w:val="005462FC"/>
    <w:rsid w:val="005503E6"/>
    <w:rsid w:val="0055478A"/>
    <w:rsid w:val="00554F84"/>
    <w:rsid w:val="00555A11"/>
    <w:rsid w:val="005603AC"/>
    <w:rsid w:val="0056439F"/>
    <w:rsid w:val="00565D4A"/>
    <w:rsid w:val="00567725"/>
    <w:rsid w:val="00567880"/>
    <w:rsid w:val="0058032A"/>
    <w:rsid w:val="00580CF1"/>
    <w:rsid w:val="00582351"/>
    <w:rsid w:val="005850C6"/>
    <w:rsid w:val="005900DB"/>
    <w:rsid w:val="00592351"/>
    <w:rsid w:val="00595F44"/>
    <w:rsid w:val="00597D33"/>
    <w:rsid w:val="00597FD0"/>
    <w:rsid w:val="005A1883"/>
    <w:rsid w:val="005A4114"/>
    <w:rsid w:val="005A4A15"/>
    <w:rsid w:val="005A7781"/>
    <w:rsid w:val="005A7B2C"/>
    <w:rsid w:val="005B22FF"/>
    <w:rsid w:val="005B4F5F"/>
    <w:rsid w:val="005B552E"/>
    <w:rsid w:val="005C3819"/>
    <w:rsid w:val="005C5AA6"/>
    <w:rsid w:val="005D09D4"/>
    <w:rsid w:val="005D1135"/>
    <w:rsid w:val="005D2B3D"/>
    <w:rsid w:val="005D35A5"/>
    <w:rsid w:val="005D679F"/>
    <w:rsid w:val="005E0C6B"/>
    <w:rsid w:val="005E47C1"/>
    <w:rsid w:val="005E4B0E"/>
    <w:rsid w:val="005E5B75"/>
    <w:rsid w:val="005F2940"/>
    <w:rsid w:val="00611E3F"/>
    <w:rsid w:val="006171C6"/>
    <w:rsid w:val="00617E55"/>
    <w:rsid w:val="006241A1"/>
    <w:rsid w:val="00625655"/>
    <w:rsid w:val="00626761"/>
    <w:rsid w:val="006301F4"/>
    <w:rsid w:val="00633443"/>
    <w:rsid w:val="006349FA"/>
    <w:rsid w:val="0063582F"/>
    <w:rsid w:val="00650081"/>
    <w:rsid w:val="00651D0E"/>
    <w:rsid w:val="00653B09"/>
    <w:rsid w:val="00656D5F"/>
    <w:rsid w:val="00657719"/>
    <w:rsid w:val="00661EB2"/>
    <w:rsid w:val="006663B8"/>
    <w:rsid w:val="00667377"/>
    <w:rsid w:val="00670308"/>
    <w:rsid w:val="00675D51"/>
    <w:rsid w:val="0067737C"/>
    <w:rsid w:val="00681AD8"/>
    <w:rsid w:val="0068712A"/>
    <w:rsid w:val="00691357"/>
    <w:rsid w:val="00693069"/>
    <w:rsid w:val="0069329D"/>
    <w:rsid w:val="00695BB8"/>
    <w:rsid w:val="006961C6"/>
    <w:rsid w:val="006A14F7"/>
    <w:rsid w:val="006A3EF8"/>
    <w:rsid w:val="006B00B7"/>
    <w:rsid w:val="006B0722"/>
    <w:rsid w:val="006B5C2D"/>
    <w:rsid w:val="006C4A5D"/>
    <w:rsid w:val="006C5F49"/>
    <w:rsid w:val="006D03DC"/>
    <w:rsid w:val="006D21E1"/>
    <w:rsid w:val="006D3B5C"/>
    <w:rsid w:val="006D5642"/>
    <w:rsid w:val="006D6043"/>
    <w:rsid w:val="006F0EFD"/>
    <w:rsid w:val="006F17E1"/>
    <w:rsid w:val="006F4A81"/>
    <w:rsid w:val="006F65B1"/>
    <w:rsid w:val="00710680"/>
    <w:rsid w:val="00715F91"/>
    <w:rsid w:val="00720B9D"/>
    <w:rsid w:val="007238D4"/>
    <w:rsid w:val="007305B0"/>
    <w:rsid w:val="0073522F"/>
    <w:rsid w:val="00735821"/>
    <w:rsid w:val="00742154"/>
    <w:rsid w:val="0074251D"/>
    <w:rsid w:val="00744E23"/>
    <w:rsid w:val="00750CF1"/>
    <w:rsid w:val="00750FE3"/>
    <w:rsid w:val="00760218"/>
    <w:rsid w:val="00760F03"/>
    <w:rsid w:val="00767474"/>
    <w:rsid w:val="00770169"/>
    <w:rsid w:val="007746DF"/>
    <w:rsid w:val="00774CEE"/>
    <w:rsid w:val="0077561E"/>
    <w:rsid w:val="007774CC"/>
    <w:rsid w:val="00780369"/>
    <w:rsid w:val="0078111E"/>
    <w:rsid w:val="00781914"/>
    <w:rsid w:val="00786140"/>
    <w:rsid w:val="0079175C"/>
    <w:rsid w:val="00792F7F"/>
    <w:rsid w:val="00793B9E"/>
    <w:rsid w:val="007A7C11"/>
    <w:rsid w:val="007B1400"/>
    <w:rsid w:val="007C12E1"/>
    <w:rsid w:val="007C2BBE"/>
    <w:rsid w:val="007D2547"/>
    <w:rsid w:val="007D4805"/>
    <w:rsid w:val="007D6740"/>
    <w:rsid w:val="007E61B2"/>
    <w:rsid w:val="007F5AAB"/>
    <w:rsid w:val="008000BE"/>
    <w:rsid w:val="0080129E"/>
    <w:rsid w:val="00803373"/>
    <w:rsid w:val="00804A89"/>
    <w:rsid w:val="008050E4"/>
    <w:rsid w:val="0080691D"/>
    <w:rsid w:val="00806B2D"/>
    <w:rsid w:val="0080748A"/>
    <w:rsid w:val="0081757F"/>
    <w:rsid w:val="0082015F"/>
    <w:rsid w:val="00820DD6"/>
    <w:rsid w:val="00822166"/>
    <w:rsid w:val="008222F2"/>
    <w:rsid w:val="00822AE0"/>
    <w:rsid w:val="00823BE3"/>
    <w:rsid w:val="00824E95"/>
    <w:rsid w:val="00824EBB"/>
    <w:rsid w:val="008321B9"/>
    <w:rsid w:val="008335F5"/>
    <w:rsid w:val="00837A4B"/>
    <w:rsid w:val="00840DC1"/>
    <w:rsid w:val="008424FE"/>
    <w:rsid w:val="008555C8"/>
    <w:rsid w:val="00857DDC"/>
    <w:rsid w:val="00861393"/>
    <w:rsid w:val="00861D17"/>
    <w:rsid w:val="00866F14"/>
    <w:rsid w:val="008703A1"/>
    <w:rsid w:val="00870792"/>
    <w:rsid w:val="0087080C"/>
    <w:rsid w:val="008734C6"/>
    <w:rsid w:val="0087488F"/>
    <w:rsid w:val="00874B7D"/>
    <w:rsid w:val="00882533"/>
    <w:rsid w:val="00883365"/>
    <w:rsid w:val="00883509"/>
    <w:rsid w:val="00884852"/>
    <w:rsid w:val="008870D4"/>
    <w:rsid w:val="008924B3"/>
    <w:rsid w:val="00893ACB"/>
    <w:rsid w:val="00897F6D"/>
    <w:rsid w:val="008A0550"/>
    <w:rsid w:val="008A0FEE"/>
    <w:rsid w:val="008A1BB5"/>
    <w:rsid w:val="008A3392"/>
    <w:rsid w:val="008A42B2"/>
    <w:rsid w:val="008B20DD"/>
    <w:rsid w:val="008B6542"/>
    <w:rsid w:val="008C1713"/>
    <w:rsid w:val="008C191C"/>
    <w:rsid w:val="008C2551"/>
    <w:rsid w:val="008C37C5"/>
    <w:rsid w:val="008C4A6D"/>
    <w:rsid w:val="008C5B01"/>
    <w:rsid w:val="008C6174"/>
    <w:rsid w:val="008C6808"/>
    <w:rsid w:val="008D101E"/>
    <w:rsid w:val="008D17F1"/>
    <w:rsid w:val="008D18BD"/>
    <w:rsid w:val="008D22D7"/>
    <w:rsid w:val="008E2FF0"/>
    <w:rsid w:val="008E7F77"/>
    <w:rsid w:val="008F236F"/>
    <w:rsid w:val="008F45C9"/>
    <w:rsid w:val="008F4FAA"/>
    <w:rsid w:val="00914CDB"/>
    <w:rsid w:val="00925B2F"/>
    <w:rsid w:val="009260D0"/>
    <w:rsid w:val="009275AC"/>
    <w:rsid w:val="00932AC6"/>
    <w:rsid w:val="00952BB4"/>
    <w:rsid w:val="009531D3"/>
    <w:rsid w:val="009554B9"/>
    <w:rsid w:val="00955F0C"/>
    <w:rsid w:val="00957553"/>
    <w:rsid w:val="0096171D"/>
    <w:rsid w:val="00963E34"/>
    <w:rsid w:val="00970FC8"/>
    <w:rsid w:val="00971F70"/>
    <w:rsid w:val="00974E59"/>
    <w:rsid w:val="00976E08"/>
    <w:rsid w:val="009808C7"/>
    <w:rsid w:val="00982412"/>
    <w:rsid w:val="00983742"/>
    <w:rsid w:val="00983D58"/>
    <w:rsid w:val="00985BE8"/>
    <w:rsid w:val="00986BFE"/>
    <w:rsid w:val="0099082E"/>
    <w:rsid w:val="00991284"/>
    <w:rsid w:val="00995680"/>
    <w:rsid w:val="00996645"/>
    <w:rsid w:val="009A0CBB"/>
    <w:rsid w:val="009A569B"/>
    <w:rsid w:val="009A5A27"/>
    <w:rsid w:val="009A6078"/>
    <w:rsid w:val="009B1792"/>
    <w:rsid w:val="009B48AE"/>
    <w:rsid w:val="009C5262"/>
    <w:rsid w:val="009C5948"/>
    <w:rsid w:val="009C7050"/>
    <w:rsid w:val="009D25A7"/>
    <w:rsid w:val="009E3268"/>
    <w:rsid w:val="009E4394"/>
    <w:rsid w:val="009E7954"/>
    <w:rsid w:val="009F354D"/>
    <w:rsid w:val="009F56AB"/>
    <w:rsid w:val="00A019DC"/>
    <w:rsid w:val="00A0252C"/>
    <w:rsid w:val="00A06D0B"/>
    <w:rsid w:val="00A07688"/>
    <w:rsid w:val="00A0778D"/>
    <w:rsid w:val="00A10990"/>
    <w:rsid w:val="00A11A67"/>
    <w:rsid w:val="00A12D85"/>
    <w:rsid w:val="00A13D6F"/>
    <w:rsid w:val="00A17952"/>
    <w:rsid w:val="00A214BF"/>
    <w:rsid w:val="00A22D31"/>
    <w:rsid w:val="00A26500"/>
    <w:rsid w:val="00A30689"/>
    <w:rsid w:val="00A3248A"/>
    <w:rsid w:val="00A327CC"/>
    <w:rsid w:val="00A350BB"/>
    <w:rsid w:val="00A354B3"/>
    <w:rsid w:val="00A3745A"/>
    <w:rsid w:val="00A41733"/>
    <w:rsid w:val="00A470A5"/>
    <w:rsid w:val="00A47338"/>
    <w:rsid w:val="00A507B1"/>
    <w:rsid w:val="00A51A53"/>
    <w:rsid w:val="00A73239"/>
    <w:rsid w:val="00A74E31"/>
    <w:rsid w:val="00A84B56"/>
    <w:rsid w:val="00A84DBB"/>
    <w:rsid w:val="00A87E7D"/>
    <w:rsid w:val="00A944FE"/>
    <w:rsid w:val="00A948D2"/>
    <w:rsid w:val="00A97597"/>
    <w:rsid w:val="00AA3058"/>
    <w:rsid w:val="00AB4932"/>
    <w:rsid w:val="00AC19FB"/>
    <w:rsid w:val="00AC5831"/>
    <w:rsid w:val="00AC6A2F"/>
    <w:rsid w:val="00AD1745"/>
    <w:rsid w:val="00AE0238"/>
    <w:rsid w:val="00AE06BA"/>
    <w:rsid w:val="00AE567D"/>
    <w:rsid w:val="00AF421A"/>
    <w:rsid w:val="00B00F02"/>
    <w:rsid w:val="00B01FF2"/>
    <w:rsid w:val="00B0470E"/>
    <w:rsid w:val="00B04E08"/>
    <w:rsid w:val="00B06CD5"/>
    <w:rsid w:val="00B1016F"/>
    <w:rsid w:val="00B1085B"/>
    <w:rsid w:val="00B1249C"/>
    <w:rsid w:val="00B17626"/>
    <w:rsid w:val="00B410AD"/>
    <w:rsid w:val="00B44338"/>
    <w:rsid w:val="00B46F90"/>
    <w:rsid w:val="00B52785"/>
    <w:rsid w:val="00B534F0"/>
    <w:rsid w:val="00B56A98"/>
    <w:rsid w:val="00B57657"/>
    <w:rsid w:val="00B57778"/>
    <w:rsid w:val="00B60C5A"/>
    <w:rsid w:val="00B71D31"/>
    <w:rsid w:val="00B756B9"/>
    <w:rsid w:val="00B81A4E"/>
    <w:rsid w:val="00B82396"/>
    <w:rsid w:val="00B8325D"/>
    <w:rsid w:val="00B86E62"/>
    <w:rsid w:val="00B92E3B"/>
    <w:rsid w:val="00B95D30"/>
    <w:rsid w:val="00BA1C22"/>
    <w:rsid w:val="00BA1E1F"/>
    <w:rsid w:val="00BA5A55"/>
    <w:rsid w:val="00BB328D"/>
    <w:rsid w:val="00BB5D52"/>
    <w:rsid w:val="00BC115E"/>
    <w:rsid w:val="00BC1CB9"/>
    <w:rsid w:val="00BC7726"/>
    <w:rsid w:val="00BD0A67"/>
    <w:rsid w:val="00BD2DEA"/>
    <w:rsid w:val="00BD3E9E"/>
    <w:rsid w:val="00BE254F"/>
    <w:rsid w:val="00BE3470"/>
    <w:rsid w:val="00BE3697"/>
    <w:rsid w:val="00BE59C2"/>
    <w:rsid w:val="00BE637D"/>
    <w:rsid w:val="00BE7415"/>
    <w:rsid w:val="00BF1CAA"/>
    <w:rsid w:val="00BF2771"/>
    <w:rsid w:val="00C079AB"/>
    <w:rsid w:val="00C10542"/>
    <w:rsid w:val="00C122AB"/>
    <w:rsid w:val="00C13B29"/>
    <w:rsid w:val="00C272C6"/>
    <w:rsid w:val="00C34B3B"/>
    <w:rsid w:val="00C364F0"/>
    <w:rsid w:val="00C43273"/>
    <w:rsid w:val="00C45E83"/>
    <w:rsid w:val="00C5069C"/>
    <w:rsid w:val="00C512CA"/>
    <w:rsid w:val="00C5777F"/>
    <w:rsid w:val="00C61BB0"/>
    <w:rsid w:val="00C64B1A"/>
    <w:rsid w:val="00C70339"/>
    <w:rsid w:val="00C74730"/>
    <w:rsid w:val="00C77101"/>
    <w:rsid w:val="00C83CF8"/>
    <w:rsid w:val="00C85DCE"/>
    <w:rsid w:val="00C92C92"/>
    <w:rsid w:val="00C92D19"/>
    <w:rsid w:val="00C93257"/>
    <w:rsid w:val="00CA054A"/>
    <w:rsid w:val="00CA2627"/>
    <w:rsid w:val="00CA459D"/>
    <w:rsid w:val="00CA642E"/>
    <w:rsid w:val="00CA6BCD"/>
    <w:rsid w:val="00CC3539"/>
    <w:rsid w:val="00CC5FAA"/>
    <w:rsid w:val="00CC7B96"/>
    <w:rsid w:val="00CC7C14"/>
    <w:rsid w:val="00CD20F8"/>
    <w:rsid w:val="00CD299A"/>
    <w:rsid w:val="00CE3FFF"/>
    <w:rsid w:val="00CE4429"/>
    <w:rsid w:val="00CF4EFC"/>
    <w:rsid w:val="00D06045"/>
    <w:rsid w:val="00D12EF1"/>
    <w:rsid w:val="00D1334A"/>
    <w:rsid w:val="00D133E2"/>
    <w:rsid w:val="00D218F6"/>
    <w:rsid w:val="00D22457"/>
    <w:rsid w:val="00D23BFD"/>
    <w:rsid w:val="00D240AA"/>
    <w:rsid w:val="00D2485E"/>
    <w:rsid w:val="00D2761E"/>
    <w:rsid w:val="00D300C8"/>
    <w:rsid w:val="00D30A57"/>
    <w:rsid w:val="00D34663"/>
    <w:rsid w:val="00D44D9A"/>
    <w:rsid w:val="00D45543"/>
    <w:rsid w:val="00D45E4C"/>
    <w:rsid w:val="00D52B87"/>
    <w:rsid w:val="00D52BE2"/>
    <w:rsid w:val="00D53BEE"/>
    <w:rsid w:val="00D5673E"/>
    <w:rsid w:val="00D57F6A"/>
    <w:rsid w:val="00D66A82"/>
    <w:rsid w:val="00D7104B"/>
    <w:rsid w:val="00D711F5"/>
    <w:rsid w:val="00D723ED"/>
    <w:rsid w:val="00D82476"/>
    <w:rsid w:val="00D82629"/>
    <w:rsid w:val="00D85486"/>
    <w:rsid w:val="00D87470"/>
    <w:rsid w:val="00D87D5B"/>
    <w:rsid w:val="00D90FBD"/>
    <w:rsid w:val="00D93500"/>
    <w:rsid w:val="00DA0893"/>
    <w:rsid w:val="00DA4C0E"/>
    <w:rsid w:val="00DA6305"/>
    <w:rsid w:val="00DB19E7"/>
    <w:rsid w:val="00DB324B"/>
    <w:rsid w:val="00DB3654"/>
    <w:rsid w:val="00DB4080"/>
    <w:rsid w:val="00DB564C"/>
    <w:rsid w:val="00DC2740"/>
    <w:rsid w:val="00DC57A9"/>
    <w:rsid w:val="00DC64B5"/>
    <w:rsid w:val="00DC6F5C"/>
    <w:rsid w:val="00DD0562"/>
    <w:rsid w:val="00DD129F"/>
    <w:rsid w:val="00DD4615"/>
    <w:rsid w:val="00DD6C86"/>
    <w:rsid w:val="00DE4DB8"/>
    <w:rsid w:val="00DF25B9"/>
    <w:rsid w:val="00DF2DAD"/>
    <w:rsid w:val="00DF5CF5"/>
    <w:rsid w:val="00E0683D"/>
    <w:rsid w:val="00E06D42"/>
    <w:rsid w:val="00E1112D"/>
    <w:rsid w:val="00E208B7"/>
    <w:rsid w:val="00E23CAC"/>
    <w:rsid w:val="00E33234"/>
    <w:rsid w:val="00E33406"/>
    <w:rsid w:val="00E40630"/>
    <w:rsid w:val="00E422FB"/>
    <w:rsid w:val="00E43484"/>
    <w:rsid w:val="00E4543D"/>
    <w:rsid w:val="00E4571C"/>
    <w:rsid w:val="00E45D25"/>
    <w:rsid w:val="00E460FB"/>
    <w:rsid w:val="00E47CD8"/>
    <w:rsid w:val="00E52435"/>
    <w:rsid w:val="00E534B8"/>
    <w:rsid w:val="00E63AFA"/>
    <w:rsid w:val="00E64FF7"/>
    <w:rsid w:val="00E66CD2"/>
    <w:rsid w:val="00E7672E"/>
    <w:rsid w:val="00E83735"/>
    <w:rsid w:val="00E84974"/>
    <w:rsid w:val="00E94187"/>
    <w:rsid w:val="00EA0AF2"/>
    <w:rsid w:val="00EA2927"/>
    <w:rsid w:val="00EA3707"/>
    <w:rsid w:val="00EB67E6"/>
    <w:rsid w:val="00EC1AAA"/>
    <w:rsid w:val="00EC361D"/>
    <w:rsid w:val="00EC5EC2"/>
    <w:rsid w:val="00EC78FB"/>
    <w:rsid w:val="00ED04A7"/>
    <w:rsid w:val="00ED35A5"/>
    <w:rsid w:val="00EE0C4B"/>
    <w:rsid w:val="00EE1E0F"/>
    <w:rsid w:val="00EE215E"/>
    <w:rsid w:val="00EE2370"/>
    <w:rsid w:val="00EF0C77"/>
    <w:rsid w:val="00EF65D9"/>
    <w:rsid w:val="00F0001A"/>
    <w:rsid w:val="00F03C51"/>
    <w:rsid w:val="00F03E3B"/>
    <w:rsid w:val="00F06D4C"/>
    <w:rsid w:val="00F1025C"/>
    <w:rsid w:val="00F16678"/>
    <w:rsid w:val="00F2115C"/>
    <w:rsid w:val="00F23901"/>
    <w:rsid w:val="00F24DFD"/>
    <w:rsid w:val="00F269DD"/>
    <w:rsid w:val="00F27544"/>
    <w:rsid w:val="00F32EFC"/>
    <w:rsid w:val="00F40036"/>
    <w:rsid w:val="00F40C51"/>
    <w:rsid w:val="00F4450B"/>
    <w:rsid w:val="00F467CC"/>
    <w:rsid w:val="00F4792B"/>
    <w:rsid w:val="00F53C71"/>
    <w:rsid w:val="00F56440"/>
    <w:rsid w:val="00F5796B"/>
    <w:rsid w:val="00F60AC1"/>
    <w:rsid w:val="00F650B7"/>
    <w:rsid w:val="00F67349"/>
    <w:rsid w:val="00F67865"/>
    <w:rsid w:val="00F70ADC"/>
    <w:rsid w:val="00F77EBF"/>
    <w:rsid w:val="00F80F0C"/>
    <w:rsid w:val="00F8179C"/>
    <w:rsid w:val="00F86509"/>
    <w:rsid w:val="00F96A35"/>
    <w:rsid w:val="00FA1A68"/>
    <w:rsid w:val="00FA48A1"/>
    <w:rsid w:val="00FB5898"/>
    <w:rsid w:val="00FB5BCD"/>
    <w:rsid w:val="00FC0B9B"/>
    <w:rsid w:val="00FC313E"/>
    <w:rsid w:val="00FC3505"/>
    <w:rsid w:val="00FD1744"/>
    <w:rsid w:val="00FD29A5"/>
    <w:rsid w:val="00FE1F59"/>
    <w:rsid w:val="00FE3667"/>
    <w:rsid w:val="00FE66E0"/>
    <w:rsid w:val="00FE749F"/>
    <w:rsid w:val="00FF04DA"/>
    <w:rsid w:val="00FF2968"/>
    <w:rsid w:val="00FF5AC9"/>
    <w:rsid w:val="00FF660D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A7B87"/>
  <w15:docId w15:val="{F8188C85-2FF5-4F82-9065-A64B6FF8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F4A8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F4A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F4A81"/>
    <w:rPr>
      <w:sz w:val="24"/>
      <w:szCs w:val="24"/>
    </w:rPr>
  </w:style>
  <w:style w:type="paragraph" w:styleId="a7">
    <w:name w:val="List Paragraph"/>
    <w:basedOn w:val="a"/>
    <w:uiPriority w:val="34"/>
    <w:qFormat/>
    <w:rsid w:val="00B82396"/>
    <w:pPr>
      <w:ind w:left="720"/>
      <w:contextualSpacing/>
    </w:pPr>
  </w:style>
  <w:style w:type="paragraph" w:customStyle="1" w:styleId="m-8872644152240273779m-5649910742162954817m7126937516452650882msolistparagraph">
    <w:name w:val="m_-8872644152240273779m-5649910742162954817m7126937516452650882msolistparagraph"/>
    <w:basedOn w:val="a"/>
    <w:rsid w:val="00E23CA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a8">
    <w:name w:val="annotation reference"/>
    <w:basedOn w:val="a0"/>
    <w:uiPriority w:val="99"/>
    <w:semiHidden/>
    <w:unhideWhenUsed/>
    <w:rsid w:val="0062565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625655"/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625655"/>
  </w:style>
  <w:style w:type="paragraph" w:styleId="ab">
    <w:name w:val="annotation subject"/>
    <w:basedOn w:val="a9"/>
    <w:next w:val="a9"/>
    <w:link w:val="ac"/>
    <w:uiPriority w:val="99"/>
    <w:semiHidden/>
    <w:unhideWhenUsed/>
    <w:rsid w:val="0062565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625655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25655"/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625655"/>
    <w:rPr>
      <w:rFonts w:ascii="Tahoma" w:hAnsi="Tahoma" w:cs="Tahoma"/>
      <w:sz w:val="18"/>
      <w:szCs w:val="18"/>
    </w:rPr>
  </w:style>
  <w:style w:type="character" w:customStyle="1" w:styleId="fontstyle01">
    <w:name w:val="fontstyle01"/>
    <w:basedOn w:val="a0"/>
    <w:rsid w:val="001E5FE3"/>
    <w:rPr>
      <w:rFonts w:ascii="David" w:hAnsi="David" w:cs="Davi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E5FE3"/>
    <w:rPr>
      <w:rFonts w:ascii="David-Bold" w:hAnsi="David-Bold" w:hint="default"/>
      <w:b/>
      <w:bCs/>
      <w:i w:val="0"/>
      <w:iCs w:val="0"/>
      <w:color w:val="000000"/>
      <w:sz w:val="24"/>
      <w:szCs w:val="24"/>
    </w:rPr>
  </w:style>
  <w:style w:type="paragraph" w:styleId="af">
    <w:name w:val="Revision"/>
    <w:hidden/>
    <w:uiPriority w:val="99"/>
    <w:semiHidden/>
    <w:rsid w:val="001C066F"/>
    <w:rPr>
      <w:sz w:val="24"/>
      <w:szCs w:val="24"/>
    </w:rPr>
  </w:style>
  <w:style w:type="table" w:styleId="af0">
    <w:name w:val="Table Grid"/>
    <w:basedOn w:val="a1"/>
    <w:uiPriority w:val="39"/>
    <w:rsid w:val="00C3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unhideWhenUsed/>
    <w:rsid w:val="00EA0AF2"/>
    <w:pPr>
      <w:spacing w:before="100" w:beforeAutospacing="1" w:after="100" w:afterAutospacing="1"/>
    </w:pPr>
    <w:rPr>
      <w:rFonts w:eastAsiaTheme="minorEastAsia"/>
    </w:rPr>
  </w:style>
  <w:style w:type="character" w:styleId="af1">
    <w:name w:val="line number"/>
    <w:basedOn w:val="a0"/>
    <w:uiPriority w:val="99"/>
    <w:semiHidden/>
    <w:unhideWhenUsed/>
    <w:rsid w:val="004D16A4"/>
  </w:style>
  <w:style w:type="paragraph" w:customStyle="1" w:styleId="elementtoproof">
    <w:name w:val="elementtoproof"/>
    <w:basedOn w:val="a"/>
    <w:uiPriority w:val="99"/>
    <w:semiHidden/>
    <w:rsid w:val="008B20DD"/>
    <w:rPr>
      <w:rFonts w:eastAsiaTheme="minorHAnsi"/>
    </w:rPr>
  </w:style>
  <w:style w:type="table" w:customStyle="1" w:styleId="10">
    <w:name w:val="רשת טבלה1"/>
    <w:basedOn w:val="a1"/>
    <w:next w:val="af0"/>
    <w:rsid w:val="0027418A"/>
    <w:pPr>
      <w:bidi/>
      <w:spacing w:before="20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744BF73F1F48D3843FF6406F281B3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087043B-8F15-4A6A-87F4-A42A61F29D20}"/>
      </w:docPartPr>
      <w:docPartBody>
        <w:p w:rsidR="000E6180" w:rsidRDefault="005172DB" w:rsidP="005172DB">
          <w:pPr>
            <w:pStyle w:val="E6744BF73F1F48D3843FF6406F281B34"/>
          </w:pPr>
          <w:r w:rsidRPr="006D0452">
            <w:rPr>
              <w:rFonts w:ascii="Tahoma" w:hAnsi="Tahoma" w:cs="Tahoma" w:hint="cs"/>
              <w:b/>
              <w:bCs/>
              <w:color w:val="0070C0"/>
              <w:rtl/>
              <w:lang w:val="en-GB"/>
            </w:rPr>
            <w:t>&lt;</w:t>
          </w:r>
          <w:r>
            <w:rPr>
              <w:rFonts w:ascii="Tahoma" w:hAnsi="Tahoma" w:cs="Tahoma" w:hint="cs"/>
              <w:b/>
              <w:bCs/>
              <w:color w:val="0070C0"/>
              <w:rtl/>
            </w:rPr>
            <w:t>שם רשות רישוי</w:t>
          </w:r>
          <w:r w:rsidRPr="006D0452">
            <w:rPr>
              <w:rFonts w:ascii="Tahoma" w:hAnsi="Tahoma" w:cs="Tahoma" w:hint="cs"/>
              <w:b/>
              <w:bCs/>
              <w:color w:val="0070C0"/>
              <w:rtl/>
            </w:rPr>
            <w:t>&gt;</w:t>
          </w:r>
        </w:p>
      </w:docPartBody>
    </w:docPart>
    <w:docPart>
      <w:docPartPr>
        <w:name w:val="D9C99373AFF341C08FA3D1755260EFE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3CDEFF0-D68B-4483-A32F-0BCD192CA3EC}"/>
      </w:docPartPr>
      <w:docPartBody>
        <w:p w:rsidR="000E6180" w:rsidRDefault="005172DB" w:rsidP="005172DB">
          <w:pPr>
            <w:pStyle w:val="D9C99373AFF341C08FA3D1755260EFE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F5261E4FAF141C3866D712DBF32FB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F784050-4040-44B0-8513-E0F406CE673A}"/>
      </w:docPartPr>
      <w:docPartBody>
        <w:p w:rsidR="000E6180" w:rsidRDefault="005172DB" w:rsidP="005172DB">
          <w:pPr>
            <w:pStyle w:val="0F5261E4FAF141C3866D712DBF32FBE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FB36895F34D4AC9B6EBCE271C8C373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7C2F451-589E-4DD0-966A-E3DB63157F6F}"/>
      </w:docPartPr>
      <w:docPartBody>
        <w:p w:rsidR="000E6180" w:rsidRDefault="005172DB" w:rsidP="005172DB">
          <w:pPr>
            <w:pStyle w:val="2FB36895F34D4AC9B6EBCE271C8C373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615A148E7334FF191B451EC2FD59C0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9A8363E-909C-4CF5-941C-5BC19B06B132}"/>
      </w:docPartPr>
      <w:docPartBody>
        <w:p w:rsidR="000E6180" w:rsidRDefault="005172DB" w:rsidP="005172DB">
          <w:pPr>
            <w:pStyle w:val="B615A148E7334FF191B451EC2FD59C0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16C089F3E4841A3B616466C71FEE72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D6899E9-4ACE-4082-8DCA-3F4019DA5ED3}"/>
      </w:docPartPr>
      <w:docPartBody>
        <w:p w:rsidR="000E6180" w:rsidRDefault="005172DB" w:rsidP="005172DB">
          <w:pPr>
            <w:pStyle w:val="B16C089F3E4841A3B616466C71FEE72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E628F04382C4700955A2760EF5CA73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B8ABC65-C85B-43AA-A6F2-ECB19B1A6D77}"/>
      </w:docPartPr>
      <w:docPartBody>
        <w:p w:rsidR="000E6180" w:rsidRDefault="005172DB" w:rsidP="005172DB">
          <w:pPr>
            <w:pStyle w:val="6E628F04382C4700955A2760EF5CA73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3B343CBE5AA4626AD108D9A2235EE2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34F935E-6E78-4E79-B23E-9480D6EBA04E}"/>
      </w:docPartPr>
      <w:docPartBody>
        <w:p w:rsidR="000E6180" w:rsidRDefault="005172DB" w:rsidP="005172DB">
          <w:pPr>
            <w:pStyle w:val="C3B343CBE5AA4626AD108D9A2235EE2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B8A59EEBFDD4C47B5C0567CFDCBE05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7C7D392-C6CE-49AB-8527-C9F7A112FEC0}"/>
      </w:docPartPr>
      <w:docPartBody>
        <w:p w:rsidR="000E6180" w:rsidRDefault="005172DB" w:rsidP="005172DB">
          <w:pPr>
            <w:pStyle w:val="0B8A59EEBFDD4C47B5C0567CFDCBE05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8DCDB2E94F74EC58DECD6FD9C9A577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7BAF56F-F076-430C-91DF-E60BB6924547}"/>
      </w:docPartPr>
      <w:docPartBody>
        <w:p w:rsidR="000E6180" w:rsidRDefault="005172DB" w:rsidP="005172DB">
          <w:pPr>
            <w:pStyle w:val="98DCDB2E94F74EC58DECD6FD9C9A577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608435FE12146CD9E582C99EA4C492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3CC1E5E-EA3D-47B8-99D9-D0D2A853972A}"/>
      </w:docPartPr>
      <w:docPartBody>
        <w:p w:rsidR="000E6180" w:rsidRDefault="005172DB" w:rsidP="005172DB">
          <w:pPr>
            <w:pStyle w:val="F608435FE12146CD9E582C99EA4C492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96E5E738B0C42838ADFFA70743AE26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E3123E5-FD9D-43A0-8712-31B48867A27B}"/>
      </w:docPartPr>
      <w:docPartBody>
        <w:p w:rsidR="000E6180" w:rsidRDefault="005172DB" w:rsidP="005172DB">
          <w:pPr>
            <w:pStyle w:val="696E5E738B0C42838ADFFA70743AE26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959A2A5072C4A74B60988E7F8F4485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092D6C4-77FF-48F9-A9DC-D04CD8E599F5}"/>
      </w:docPartPr>
      <w:docPartBody>
        <w:p w:rsidR="000E6180" w:rsidRDefault="005172DB" w:rsidP="005172DB">
          <w:pPr>
            <w:pStyle w:val="B959A2A5072C4A74B60988E7F8F4485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DC64683B163417A921BD949EC8389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4B9C70F-BD6D-440C-9177-9AAE076FBD4E}"/>
      </w:docPartPr>
      <w:docPartBody>
        <w:p w:rsidR="000E6180" w:rsidRDefault="005172DB" w:rsidP="005172DB">
          <w:pPr>
            <w:pStyle w:val="3DC64683B163417A921BD949EC8389E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C7E44EF8AD274B5295388310CD9D0A2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9D09CB8-1244-4619-AFDC-D28E353F30CD}"/>
      </w:docPartPr>
      <w:docPartBody>
        <w:p w:rsidR="000E6180" w:rsidRDefault="005172DB" w:rsidP="005172DB">
          <w:pPr>
            <w:pStyle w:val="C7E44EF8AD274B5295388310CD9D0A2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3C573CF3EC04025A0759A14AB2BA1D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9C07515-A83B-4414-8339-63DAAE1FB1E3}"/>
      </w:docPartPr>
      <w:docPartBody>
        <w:p w:rsidR="000E6180" w:rsidRDefault="005172DB" w:rsidP="005172DB">
          <w:pPr>
            <w:pStyle w:val="73C573CF3EC04025A0759A14AB2BA1D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האחראי לביקורת על הביצוע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E402A9F496A94FD594804911748D3AA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E5472F1-35C5-4E09-9489-9AE67E1F57E5}"/>
      </w:docPartPr>
      <w:docPartBody>
        <w:p w:rsidR="000E6180" w:rsidRDefault="005172DB" w:rsidP="005172DB">
          <w:pPr>
            <w:pStyle w:val="E402A9F496A94FD594804911748D3AA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B3B4E9CB2954524B8BE422E0EC13CB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8B66E3C-DC0D-46F3-A07F-52C69917C83C}"/>
      </w:docPartPr>
      <w:docPartBody>
        <w:p w:rsidR="000E6180" w:rsidRDefault="005172DB" w:rsidP="005172DB">
          <w:pPr>
            <w:pStyle w:val="BB3B4E9CB2954524B8BE422E0EC13CB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FD58BB55B7B448690E331BC49DCD3F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76AE42C-E333-4C9E-8952-5C9B5718B39F}"/>
      </w:docPartPr>
      <w:docPartBody>
        <w:p w:rsidR="000E6180" w:rsidRDefault="005172DB" w:rsidP="005172DB">
          <w:pPr>
            <w:pStyle w:val="2FD58BB55B7B448690E331BC49DCD3F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3A5ABD95F92477DA707CCD03565B3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83574CC-6E0C-4034-86D5-F79310401361}"/>
      </w:docPartPr>
      <w:docPartBody>
        <w:p w:rsidR="000E6180" w:rsidRDefault="005172DB" w:rsidP="005172DB">
          <w:pPr>
            <w:pStyle w:val="F3A5ABD95F92477DA707CCD03565B38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4BAF7F36B7E4E0D92FF21535067C70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29E4147-6643-4E29-BD86-0BDC94C325B4}"/>
      </w:docPartPr>
      <w:docPartBody>
        <w:p w:rsidR="000E6180" w:rsidRDefault="005172DB" w:rsidP="005172DB">
          <w:pPr>
            <w:pStyle w:val="A4BAF7F36B7E4E0D92FF21535067C70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09F01B071CA4244B8E19EC3EAFBBAE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8686EE6-5FF5-4ECA-884D-CF8052C42583}"/>
      </w:docPartPr>
      <w:docPartBody>
        <w:p w:rsidR="000E6180" w:rsidRDefault="005172DB" w:rsidP="005172DB">
          <w:pPr>
            <w:pStyle w:val="A09F01B071CA4244B8E19EC3EAFBBAE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רשות רישוי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BA62AC3CA0AB4B42B83ED8D97E17760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8CD42CE-801E-4BC2-874F-78D6575AE111}"/>
      </w:docPartPr>
      <w:docPartBody>
        <w:p w:rsidR="000E6180" w:rsidRDefault="005172DB" w:rsidP="005172DB">
          <w:pPr>
            <w:pStyle w:val="BA62AC3CA0AB4B42B83ED8D97E17760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  <w:docPart>
      <w:docPartPr>
        <w:name w:val="820586367B6B424CB72F0AE27DC47CE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71462E5-8D35-448B-9D06-CB9BC42001D0}"/>
      </w:docPartPr>
      <w:docPartBody>
        <w:p w:rsidR="000E6180" w:rsidRDefault="005172DB" w:rsidP="005172DB">
          <w:pPr>
            <w:pStyle w:val="820586367B6B424CB72F0AE27DC47CE9"/>
          </w:pPr>
          <w:r w:rsidRPr="00AE305D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AE305D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B3AAE4868B6C4B6BA72D047D78DDD04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7F4E5C3-094F-4C65-8A17-51A37857B3AA}"/>
      </w:docPartPr>
      <w:docPartBody>
        <w:p w:rsidR="000E6180" w:rsidRDefault="005172DB" w:rsidP="005172DB">
          <w:pPr>
            <w:pStyle w:val="B3AAE4868B6C4B6BA72D047D78DDD042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43F8986179A54BD29F37F090D817E4B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9502B37-3FD3-471E-8745-6BDB751308E1}"/>
      </w:docPartPr>
      <w:docPartBody>
        <w:p w:rsidR="000E6180" w:rsidRDefault="005172DB" w:rsidP="005172DB">
          <w:pPr>
            <w:pStyle w:val="43F8986179A54BD29F37F090D817E4B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7847A8E47394379937067A2A34C877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57B238B-B7EE-46FF-B56D-78C5D7FA7684}"/>
      </w:docPartPr>
      <w:docPartBody>
        <w:p w:rsidR="000E6180" w:rsidRDefault="005172DB" w:rsidP="005172DB">
          <w:pPr>
            <w:pStyle w:val="D7847A8E47394379937067A2A34C877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3ABCB9F8D144E54B366386DA41113D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589F858-8B0F-49A0-867A-4178E2965E80}"/>
      </w:docPartPr>
      <w:docPartBody>
        <w:p w:rsidR="000E6180" w:rsidRDefault="005172DB" w:rsidP="005172DB">
          <w:pPr>
            <w:pStyle w:val="F3ABCB9F8D144E54B366386DA41113D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DF0C00360324300B2C3119FCA79088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58DEF0D-B18C-4E26-825A-CAC2AB3D2BF5}"/>
      </w:docPartPr>
      <w:docPartBody>
        <w:p w:rsidR="000E6180" w:rsidRDefault="005172DB" w:rsidP="005172DB">
          <w:pPr>
            <w:pStyle w:val="5DF0C00360324300B2C3119FCA79088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1351D6EC390F410CA91B58D506B506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41E4878-E2D0-4C37-8419-DFBC49C6E748}"/>
      </w:docPartPr>
      <w:docPartBody>
        <w:p w:rsidR="000E6180" w:rsidRDefault="005172DB" w:rsidP="005172DB">
          <w:pPr>
            <w:pStyle w:val="1351D6EC390F410CA91B58D506B5061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AC03C11BB54141D7A912ED24B81B46B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534709A-D771-416F-848E-17E6FF44BC81}"/>
      </w:docPartPr>
      <w:docPartBody>
        <w:p w:rsidR="000E6180" w:rsidRDefault="005172DB" w:rsidP="005172DB">
          <w:pPr>
            <w:pStyle w:val="AC03C11BB54141D7A912ED24B81B46B7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David-Bold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DB"/>
    <w:rsid w:val="000E6180"/>
    <w:rsid w:val="0018530E"/>
    <w:rsid w:val="005172DB"/>
    <w:rsid w:val="008C37C5"/>
    <w:rsid w:val="00974CB2"/>
    <w:rsid w:val="00A2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6744BF73F1F48D3843FF6406F281B34">
    <w:name w:val="E6744BF73F1F48D3843FF6406F281B34"/>
    <w:rsid w:val="005172DB"/>
    <w:pPr>
      <w:bidi/>
    </w:pPr>
  </w:style>
  <w:style w:type="paragraph" w:customStyle="1" w:styleId="D9C99373AFF341C08FA3D1755260EFEE">
    <w:name w:val="D9C99373AFF341C08FA3D1755260EFEE"/>
    <w:rsid w:val="005172DB"/>
    <w:pPr>
      <w:bidi/>
    </w:pPr>
  </w:style>
  <w:style w:type="paragraph" w:customStyle="1" w:styleId="0F5261E4FAF141C3866D712DBF32FBE1">
    <w:name w:val="0F5261E4FAF141C3866D712DBF32FBE1"/>
    <w:rsid w:val="005172DB"/>
    <w:pPr>
      <w:bidi/>
    </w:pPr>
  </w:style>
  <w:style w:type="paragraph" w:customStyle="1" w:styleId="2FB36895F34D4AC9B6EBCE271C8C373E">
    <w:name w:val="2FB36895F34D4AC9B6EBCE271C8C373E"/>
    <w:rsid w:val="005172DB"/>
    <w:pPr>
      <w:bidi/>
    </w:pPr>
  </w:style>
  <w:style w:type="paragraph" w:customStyle="1" w:styleId="B615A148E7334FF191B451EC2FD59C0F">
    <w:name w:val="B615A148E7334FF191B451EC2FD59C0F"/>
    <w:rsid w:val="005172DB"/>
    <w:pPr>
      <w:bidi/>
    </w:pPr>
  </w:style>
  <w:style w:type="paragraph" w:customStyle="1" w:styleId="B16C089F3E4841A3B616466C71FEE72A">
    <w:name w:val="B16C089F3E4841A3B616466C71FEE72A"/>
    <w:rsid w:val="005172DB"/>
    <w:pPr>
      <w:bidi/>
    </w:pPr>
  </w:style>
  <w:style w:type="paragraph" w:customStyle="1" w:styleId="6E628F04382C4700955A2760EF5CA73C">
    <w:name w:val="6E628F04382C4700955A2760EF5CA73C"/>
    <w:rsid w:val="005172DB"/>
    <w:pPr>
      <w:bidi/>
    </w:pPr>
  </w:style>
  <w:style w:type="paragraph" w:customStyle="1" w:styleId="C3B343CBE5AA4626AD108D9A2235EE2A">
    <w:name w:val="C3B343CBE5AA4626AD108D9A2235EE2A"/>
    <w:rsid w:val="005172DB"/>
    <w:pPr>
      <w:bidi/>
    </w:pPr>
  </w:style>
  <w:style w:type="paragraph" w:customStyle="1" w:styleId="0B8A59EEBFDD4C47B5C0567CFDCBE05C">
    <w:name w:val="0B8A59EEBFDD4C47B5C0567CFDCBE05C"/>
    <w:rsid w:val="005172DB"/>
    <w:pPr>
      <w:bidi/>
    </w:pPr>
  </w:style>
  <w:style w:type="paragraph" w:customStyle="1" w:styleId="98DCDB2E94F74EC58DECD6FD9C9A5773">
    <w:name w:val="98DCDB2E94F74EC58DECD6FD9C9A5773"/>
    <w:rsid w:val="005172DB"/>
    <w:pPr>
      <w:bidi/>
    </w:pPr>
  </w:style>
  <w:style w:type="paragraph" w:customStyle="1" w:styleId="F608435FE12146CD9E582C99EA4C4929">
    <w:name w:val="F608435FE12146CD9E582C99EA4C4929"/>
    <w:rsid w:val="005172DB"/>
    <w:pPr>
      <w:bidi/>
    </w:pPr>
  </w:style>
  <w:style w:type="paragraph" w:customStyle="1" w:styleId="696E5E738B0C42838ADFFA70743AE264">
    <w:name w:val="696E5E738B0C42838ADFFA70743AE264"/>
    <w:rsid w:val="005172DB"/>
    <w:pPr>
      <w:bidi/>
    </w:pPr>
  </w:style>
  <w:style w:type="paragraph" w:customStyle="1" w:styleId="B959A2A5072C4A74B60988E7F8F44854">
    <w:name w:val="B959A2A5072C4A74B60988E7F8F44854"/>
    <w:rsid w:val="005172DB"/>
    <w:pPr>
      <w:bidi/>
    </w:pPr>
  </w:style>
  <w:style w:type="paragraph" w:customStyle="1" w:styleId="3DC64683B163417A921BD949EC8389EB">
    <w:name w:val="3DC64683B163417A921BD949EC8389EB"/>
    <w:rsid w:val="005172DB"/>
    <w:pPr>
      <w:bidi/>
    </w:pPr>
  </w:style>
  <w:style w:type="paragraph" w:customStyle="1" w:styleId="C7E44EF8AD274B5295388310CD9D0A23">
    <w:name w:val="C7E44EF8AD274B5295388310CD9D0A23"/>
    <w:rsid w:val="005172DB"/>
    <w:pPr>
      <w:bidi/>
    </w:pPr>
  </w:style>
  <w:style w:type="paragraph" w:customStyle="1" w:styleId="73C573CF3EC04025A0759A14AB2BA1D5">
    <w:name w:val="73C573CF3EC04025A0759A14AB2BA1D5"/>
    <w:rsid w:val="005172DB"/>
    <w:pPr>
      <w:bidi/>
    </w:pPr>
  </w:style>
  <w:style w:type="paragraph" w:customStyle="1" w:styleId="E402A9F496A94FD594804911748D3AA0">
    <w:name w:val="E402A9F496A94FD594804911748D3AA0"/>
    <w:rsid w:val="005172DB"/>
    <w:pPr>
      <w:bidi/>
    </w:pPr>
  </w:style>
  <w:style w:type="paragraph" w:customStyle="1" w:styleId="BB3B4E9CB2954524B8BE422E0EC13CB6">
    <w:name w:val="BB3B4E9CB2954524B8BE422E0EC13CB6"/>
    <w:rsid w:val="005172DB"/>
    <w:pPr>
      <w:bidi/>
    </w:pPr>
  </w:style>
  <w:style w:type="paragraph" w:customStyle="1" w:styleId="2FD58BB55B7B448690E331BC49DCD3FD">
    <w:name w:val="2FD58BB55B7B448690E331BC49DCD3FD"/>
    <w:rsid w:val="005172DB"/>
    <w:pPr>
      <w:bidi/>
    </w:pPr>
  </w:style>
  <w:style w:type="paragraph" w:customStyle="1" w:styleId="F3A5ABD95F92477DA707CCD03565B385">
    <w:name w:val="F3A5ABD95F92477DA707CCD03565B385"/>
    <w:rsid w:val="005172DB"/>
    <w:pPr>
      <w:bidi/>
    </w:pPr>
  </w:style>
  <w:style w:type="paragraph" w:customStyle="1" w:styleId="A4BAF7F36B7E4E0D92FF21535067C708">
    <w:name w:val="A4BAF7F36B7E4E0D92FF21535067C708"/>
    <w:rsid w:val="005172DB"/>
    <w:pPr>
      <w:bidi/>
    </w:pPr>
  </w:style>
  <w:style w:type="paragraph" w:customStyle="1" w:styleId="A09F01B071CA4244B8E19EC3EAFBBAE6">
    <w:name w:val="A09F01B071CA4244B8E19EC3EAFBBAE6"/>
    <w:rsid w:val="005172DB"/>
    <w:pPr>
      <w:bidi/>
    </w:pPr>
  </w:style>
  <w:style w:type="paragraph" w:customStyle="1" w:styleId="BA62AC3CA0AB4B42B83ED8D97E177601">
    <w:name w:val="BA62AC3CA0AB4B42B83ED8D97E177601"/>
    <w:rsid w:val="005172DB"/>
    <w:pPr>
      <w:bidi/>
    </w:pPr>
  </w:style>
  <w:style w:type="paragraph" w:customStyle="1" w:styleId="820586367B6B424CB72F0AE27DC47CE9">
    <w:name w:val="820586367B6B424CB72F0AE27DC47CE9"/>
    <w:rsid w:val="005172DB"/>
    <w:pPr>
      <w:bidi/>
    </w:pPr>
  </w:style>
  <w:style w:type="paragraph" w:customStyle="1" w:styleId="B3AAE4868B6C4B6BA72D047D78DDD042">
    <w:name w:val="B3AAE4868B6C4B6BA72D047D78DDD042"/>
    <w:rsid w:val="005172DB"/>
    <w:pPr>
      <w:bidi/>
    </w:pPr>
  </w:style>
  <w:style w:type="paragraph" w:customStyle="1" w:styleId="43F8986179A54BD29F37F090D817E4BB">
    <w:name w:val="43F8986179A54BD29F37F090D817E4BB"/>
    <w:rsid w:val="005172DB"/>
    <w:pPr>
      <w:bidi/>
    </w:pPr>
  </w:style>
  <w:style w:type="paragraph" w:customStyle="1" w:styleId="D7847A8E47394379937067A2A34C877C">
    <w:name w:val="D7847A8E47394379937067A2A34C877C"/>
    <w:rsid w:val="005172DB"/>
    <w:pPr>
      <w:bidi/>
    </w:pPr>
  </w:style>
  <w:style w:type="paragraph" w:customStyle="1" w:styleId="F3ABCB9F8D144E54B366386DA41113DF">
    <w:name w:val="F3ABCB9F8D144E54B366386DA41113DF"/>
    <w:rsid w:val="005172DB"/>
    <w:pPr>
      <w:bidi/>
    </w:pPr>
  </w:style>
  <w:style w:type="paragraph" w:customStyle="1" w:styleId="5DF0C00360324300B2C3119FCA790882">
    <w:name w:val="5DF0C00360324300B2C3119FCA790882"/>
    <w:rsid w:val="005172DB"/>
    <w:pPr>
      <w:bidi/>
    </w:pPr>
  </w:style>
  <w:style w:type="paragraph" w:customStyle="1" w:styleId="1351D6EC390F410CA91B58D506B50610">
    <w:name w:val="1351D6EC390F410CA91B58D506B50610"/>
    <w:rsid w:val="005172DB"/>
    <w:pPr>
      <w:bidi/>
    </w:pPr>
  </w:style>
  <w:style w:type="paragraph" w:customStyle="1" w:styleId="AC03C11BB54141D7A912ED24B81B46B7">
    <w:name w:val="AC03C11BB54141D7A912ED24B81B46B7"/>
    <w:rsid w:val="005172D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ee37a6-e1c1-4ee2-8a4f-b21a1883d094" xsi:nil="true"/>
    <lcf76f155ced4ddcb4097134ff3c332f xmlns="4e88bbbd-1110-4a03-9947-2ddb21a4d8a9">
      <Terms xmlns="http://schemas.microsoft.com/office/infopath/2007/PartnerControls"/>
    </lcf76f155ced4ddcb4097134ff3c332f>
    <_x05d4__x05e2__x05e8__x05d5__x05ea__x05d1__x05d3__x05d9__x05e7__x05d4__x05ea__x05db__x05e0__x05d9__x05ea__x05d1__x05d9__x05e0__x05d5__x05d9_ xmlns="4e88bbbd-1110-4a03-9947-2ddb21a4d8a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030CD4FCD2F97C4F88BDCAAD611A5601" ma:contentTypeVersion="13" ma:contentTypeDescription="צור מסמך חדש." ma:contentTypeScope="" ma:versionID="5d97ddcb8bf4c5f030f0c7956ce09a02">
  <xsd:schema xmlns:xsd="http://www.w3.org/2001/XMLSchema" xmlns:xs="http://www.w3.org/2001/XMLSchema" xmlns:p="http://schemas.microsoft.com/office/2006/metadata/properties" xmlns:ns2="4e88bbbd-1110-4a03-9947-2ddb21a4d8a9" xmlns:ns3="4eee37a6-e1c1-4ee2-8a4f-b21a1883d094" targetNamespace="http://schemas.microsoft.com/office/2006/metadata/properties" ma:root="true" ma:fieldsID="3c48a6d5d6ecbc5d005fd8b96d3d5db2" ns2:_="" ns3:_="">
    <xsd:import namespace="4e88bbbd-1110-4a03-9947-2ddb21a4d8a9"/>
    <xsd:import namespace="4eee37a6-e1c1-4ee2-8a4f-b21a1883d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_x05d4__x05e2__x05e8__x05d5__x05ea__x05d1__x05d3__x05d9__x05e7__x05d4__x05ea__x05db__x05e0__x05d9__x05ea__x05d1__x05d9__x05e0__x05d5__x05d9_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88bbbd-1110-4a03-9947-2ddb21a4d8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תגיות תמונה" ma:readOnly="false" ma:fieldId="{5cf76f15-5ced-4ddc-b409-7134ff3c332f}" ma:taxonomyMulti="true" ma:sspId="9ee1eaf5-ed5f-44cd-9c4d-91de623477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5d4__x05e2__x05e8__x05d5__x05ea__x05d1__x05d3__x05d9__x05e7__x05d4__x05ea__x05db__x05e0__x05d9__x05ea__x05d1__x05d9__x05e0__x05d5__x05d9_" ma:index="19" nillable="true" ma:displayName="הערות בדיקה תכנית בינוי" ma:format="Dropdown" ma:internalName="_x05d4__x05e2__x05e8__x05d5__x05ea__x05d1__x05d3__x05d9__x05e7__x05d4__x05ea__x05db__x05e0__x05d9__x05ea__x05d1__x05d9__x05e0__x05d5__x05d9_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e37a6-e1c1-4ee2-8a4f-b21a1883d09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fa3a094-84b6-4639-b60e-ed6b112d4586}" ma:internalName="TaxCatchAll" ma:showField="CatchAllData" ma:web="4eee37a6-e1c1-4ee2-8a4f-b21a1883d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1EC2DD-EB42-4D1D-9D5B-5848D3D58785}">
  <ds:schemaRefs>
    <ds:schemaRef ds:uri="http://schemas.microsoft.com/office/2006/metadata/properties"/>
    <ds:schemaRef ds:uri="http://schemas.microsoft.com/office/infopath/2007/PartnerControls"/>
    <ds:schemaRef ds:uri="4eee37a6-e1c1-4ee2-8a4f-b21a1883d094"/>
    <ds:schemaRef ds:uri="4e88bbbd-1110-4a03-9947-2ddb21a4d8a9"/>
  </ds:schemaRefs>
</ds:datastoreItem>
</file>

<file path=customXml/itemProps2.xml><?xml version="1.0" encoding="utf-8"?>
<ds:datastoreItem xmlns:ds="http://schemas.openxmlformats.org/officeDocument/2006/customXml" ds:itemID="{2ADB65BA-C3BC-4D50-98EA-823DB2968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88bbbd-1110-4a03-9947-2ddb21a4d8a9"/>
    <ds:schemaRef ds:uri="4eee37a6-e1c1-4ee2-8a4f-b21a1883d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B4CD2B-3C1E-4C57-96DE-C5F878861F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EF8ABE-ADA2-4134-9A65-2CFCE3B88B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4120</TotalTime>
  <Pages>2</Pages>
  <Words>404</Words>
  <Characters>1898</Characters>
  <Application>Microsoft Office Word</Application>
  <DocSecurity>0</DocSecurity>
  <Lines>63</Lines>
  <Paragraphs>60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GOI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סימי</dc:creator>
  <cp:lastModifiedBy>אניה בורכו</cp:lastModifiedBy>
  <cp:revision>100</cp:revision>
  <cp:lastPrinted>2025-12-31T06:17:00Z</cp:lastPrinted>
  <dcterms:created xsi:type="dcterms:W3CDTF">2025-05-22T10:02:00Z</dcterms:created>
  <dcterms:modified xsi:type="dcterms:W3CDTF">2026-01-08T10:17:00Z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0x010100030CD4FCD2F97C4F88BDCAAD611A5601</vt:lpwstr>
  </property>
  <property fmtid="{D5CDD505-2E9C-101B-9397-08002B2CF9AE}" pid="3" name="MediaServiceImageTags">
    <vt:lpwstr/>
  </property>
</Properties>
</file>