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F8A0B" w14:textId="77777777" w:rsidR="0054785E" w:rsidRPr="00385809" w:rsidRDefault="0054785E" w:rsidP="00944F95">
      <w:pPr>
        <w:bidi/>
        <w:jc w:val="right"/>
        <w:rPr>
          <w:rFonts w:ascii="Calibri" w:hAnsi="Calibri" w:cs="Calibri"/>
          <w:rtl/>
        </w:rPr>
      </w:pPr>
      <w:bookmarkStart w:id="0" w:name="_Hlk206062046"/>
      <w:bookmarkEnd w:id="0"/>
    </w:p>
    <w:p w14:paraId="3D5306D1" w14:textId="77777777" w:rsidR="00944F95" w:rsidRDefault="00944F95" w:rsidP="00944F95">
      <w:pPr>
        <w:bidi/>
        <w:spacing w:before="120" w:after="120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bookmarkStart w:id="1" w:name="_Hlk482770929"/>
      <w:r w:rsidRPr="00824573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הצהרת קבלן </w:t>
      </w:r>
      <w:r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רשום </w:t>
      </w:r>
      <w:r w:rsidRPr="00824573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לביצוע</w:t>
      </w:r>
      <w:r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 הבנייה או העבודה</w:t>
      </w:r>
      <w:r w:rsidRPr="00824573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, </w:t>
      </w:r>
    </w:p>
    <w:p w14:paraId="35395C03" w14:textId="77777777" w:rsidR="00944F95" w:rsidRPr="00824573" w:rsidRDefault="00944F95" w:rsidP="00944F95">
      <w:pPr>
        <w:bidi/>
        <w:spacing w:before="120" w:after="120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824573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תחילת עבודות</w:t>
      </w:r>
    </w:p>
    <w:p w14:paraId="748BC1FE" w14:textId="77777777" w:rsidR="00944F95" w:rsidRPr="006D0452" w:rsidRDefault="00944F95" w:rsidP="00944F95">
      <w:pPr>
        <w:bidi/>
        <w:spacing w:before="60" w:after="60"/>
        <w:jc w:val="center"/>
        <w:rPr>
          <w:rFonts w:ascii="Tahoma" w:hAnsi="Tahoma" w:cs="Tahoma"/>
          <w:b/>
          <w:bCs/>
          <w:rtl/>
          <w:lang w:val="en-GB"/>
        </w:rPr>
      </w:pPr>
      <w:bookmarkStart w:id="2" w:name="_Hlk516104"/>
      <w:bookmarkEnd w:id="1"/>
      <w:r w:rsidRPr="006D0452">
        <w:rPr>
          <w:rFonts w:ascii="Tahoma" w:hAnsi="Tahoma" w:cs="Tahoma" w:hint="cs"/>
          <w:b/>
          <w:bCs/>
          <w:rtl/>
          <w:lang w:val="en-GB"/>
        </w:rPr>
        <w:t>היתר בנייה או שימוש במקרקעין</w:t>
      </w:r>
    </w:p>
    <w:p w14:paraId="309E247C" w14:textId="77777777" w:rsidR="00944F95" w:rsidRPr="00FE09D9" w:rsidRDefault="00944F95" w:rsidP="00944F95">
      <w:pPr>
        <w:bidi/>
        <w:spacing w:before="60" w:after="60"/>
        <w:jc w:val="center"/>
        <w:rPr>
          <w:rFonts w:ascii="Tahoma" w:hAnsi="Tahoma" w:cs="Tahoma"/>
          <w:b/>
          <w:bCs/>
          <w:rtl/>
          <w:lang w:val="en-GB"/>
        </w:rPr>
      </w:pPr>
      <w:r w:rsidRPr="006D0452">
        <w:rPr>
          <w:rFonts w:ascii="Tahoma" w:hAnsi="Tahoma" w:cs="Tahoma" w:hint="cs"/>
          <w:b/>
          <w:bCs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rtl/>
          <w:lang w:val="en-GB"/>
        </w:rPr>
        <w:t>/</w:t>
      </w:r>
      <w:r w:rsidRPr="006D0452">
        <w:rPr>
          <w:rFonts w:ascii="Tahoma" w:hAnsi="Tahoma" w:cs="Tahoma" w:hint="cs"/>
          <w:b/>
          <w:bCs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rtl/>
          </w:rPr>
          <w:id w:val="4796371"/>
          <w:placeholder>
            <w:docPart w:val="822F28F1054949799EC398A4BDF5C78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b w:val="0"/>
            <w:bCs w:val="0"/>
            <w:color w:val="auto"/>
            <w:u w:val="none"/>
          </w:rPr>
        </w:sdtEndPr>
        <w:sdtContent>
          <w:r w:rsidRPr="006D0452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sdtContent>
      </w:sdt>
      <w:r w:rsidRPr="006D0452">
        <w:rPr>
          <w:rFonts w:ascii="Tahoma" w:hAnsi="Tahoma" w:cs="Tahoma" w:hint="cs"/>
          <w:b/>
          <w:bCs/>
          <w:rtl/>
          <w:lang w:val="en-GB"/>
        </w:rPr>
        <w:t xml:space="preserve"> </w:t>
      </w:r>
    </w:p>
    <w:p w14:paraId="3DEA8296" w14:textId="77777777" w:rsidR="00944F95" w:rsidRPr="002538E8" w:rsidRDefault="00944F95" w:rsidP="00944F95">
      <w:pPr>
        <w:bidi/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68A090A7" w14:textId="77777777" w:rsidR="00944F95" w:rsidRPr="006D0452" w:rsidRDefault="00944F95" w:rsidP="00944F95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-536357286"/>
          <w:placeholder>
            <w:docPart w:val="3ABC137239AB4123BB71CBCED1E2A85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72DA408A" w14:textId="77777777" w:rsidR="00944F95" w:rsidRPr="006D0452" w:rsidRDefault="00944F95" w:rsidP="00944F95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896702309"/>
          <w:placeholder>
            <w:docPart w:val="D4F379B07B684817A2EDF191884CAB5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182709568"/>
          <w:placeholder>
            <w:docPart w:val="BB9D173A9CBA4B81A212EAD7FD860F5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-1059238382"/>
          <w:placeholder>
            <w:docPart w:val="7F09A76F97064DDC9AE5BBC4D818CB6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9EAE139" w14:textId="77777777" w:rsidR="00944F95" w:rsidRPr="006D0452" w:rsidRDefault="00944F95" w:rsidP="00944F95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1612399764"/>
          <w:placeholder>
            <w:docPart w:val="6828D7A1B272435CB474B8600FA8364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Style w:val="Style20"/>
            <w:rtl/>
          </w:rPr>
          <w:id w:val="100070148"/>
          <w:placeholder>
            <w:docPart w:val="E44935AA57E348159FDB951C9496779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  <w:rtl/>
          </w:rPr>
          <w:id w:val="-852871083"/>
          <w:placeholder>
            <w:docPart w:val="DC753FB11EAB41FD850AF3D009D65AA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02CF218D" w14:textId="77777777" w:rsidR="00944F95" w:rsidRPr="006D0452" w:rsidRDefault="00944F95" w:rsidP="00944F95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1427572950"/>
          <w:placeholder>
            <w:docPart w:val="0DD57CF4793E4F1B9EE99E58945B427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eastAsiaTheme="minorHAnsi" w:hAnsi="Tahoma" w:cs="Tahoma"/>
          <w:sz w:val="20"/>
          <w:szCs w:val="20"/>
          <w:rtl/>
        </w:rPr>
        <w:t>שם מכון הבקרה: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762712110"/>
          <w:placeholder>
            <w:docPart w:val="9DDAF8D9CB4B41EE82F3FCBBEB8735D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5F46C988" w14:textId="77777777" w:rsidR="00944F95" w:rsidRPr="002538E8" w:rsidRDefault="00944F95" w:rsidP="00944F95">
      <w:pPr>
        <w:bidi/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bookmarkEnd w:id="2"/>
    <w:p w14:paraId="39AE3FCC" w14:textId="77777777" w:rsidR="00944F95" w:rsidRPr="006D0452" w:rsidRDefault="00944F95" w:rsidP="00944F95">
      <w:pPr>
        <w:bidi/>
        <w:spacing w:before="60" w:after="60"/>
        <w:rPr>
          <w:rFonts w:ascii="Tahoma" w:hAnsi="Tahoma" w:cs="Tahoma"/>
          <w:sz w:val="20"/>
          <w:szCs w:val="20"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bookmarkStart w:id="3" w:name="_Hlk7390840"/>
      <w:sdt>
        <w:sdtPr>
          <w:rPr>
            <w:rStyle w:val="Style20"/>
            <w:rtl/>
          </w:rPr>
          <w:id w:val="-53095366"/>
          <w:placeholder>
            <w:docPart w:val="7DB8C0C8EAAA4F469C8398A9FE7312F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3"/>
    </w:p>
    <w:p w14:paraId="6CD25A56" w14:textId="77777777" w:rsidR="00944F95" w:rsidRPr="006D0452" w:rsidRDefault="00944F95" w:rsidP="00944F95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94350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923532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6D0452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513142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5CE07E4A" w14:textId="77777777" w:rsidR="00944F95" w:rsidRPr="006D0452" w:rsidRDefault="00944F95" w:rsidP="00944F95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939881468"/>
          <w:placeholder>
            <w:docPart w:val="9C1AF8EDBBEA4AB1AF8A803CAF84491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1101835121"/>
          <w:placeholder>
            <w:docPart w:val="EA7337B9856745CAB122C264BD990CA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B59D033" w14:textId="77777777" w:rsidR="00944F95" w:rsidRPr="006D0452" w:rsidRDefault="00944F95" w:rsidP="00944F95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979805051"/>
          <w:placeholder>
            <w:docPart w:val="A9ED04F956EF4E75A1BD67817411890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כתובת: </w:t>
      </w:r>
      <w:sdt>
        <w:sdtPr>
          <w:rPr>
            <w:rStyle w:val="Style20"/>
            <w:rtl/>
          </w:rPr>
          <w:id w:val="1822925418"/>
          <w:placeholder>
            <w:docPart w:val="265B299F73454ED29DB33C3C5CEF97C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                     </w:t>
      </w:r>
    </w:p>
    <w:p w14:paraId="2F94FCE9" w14:textId="77777777" w:rsidR="00944F95" w:rsidRPr="001E2072" w:rsidRDefault="00944F95" w:rsidP="00944F95">
      <w:pPr>
        <w:bidi/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הצהרה </w:t>
      </w:r>
    </w:p>
    <w:p w14:paraId="01B73BF5" w14:textId="77777777" w:rsidR="00944F95" w:rsidRDefault="00944F95" w:rsidP="00944F95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, </w:t>
      </w:r>
      <w:bookmarkStart w:id="4" w:name="_Hlk7542779"/>
      <w:sdt>
        <w:sdtPr>
          <w:rPr>
            <w:rStyle w:val="Style20"/>
            <w:rtl/>
          </w:rPr>
          <w:id w:val="765813725"/>
          <w:placeholder>
            <w:docPart w:val="1CF56FACAA4C429880420A198BEF9C3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קבלן רשום לביצוע הבנייה או העבודה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bookmarkEnd w:id="4"/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ח.פ./ ת.ז. </w:t>
      </w:r>
      <w:sdt>
        <w:sdtPr>
          <w:rPr>
            <w:rStyle w:val="Style20"/>
            <w:rtl/>
          </w:rPr>
          <w:id w:val="1114719662"/>
          <w:placeholder>
            <w:docPart w:val="5D3F6AF5945044B0B41FB4F6D4675CF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405A8">
        <w:rPr>
          <w:rFonts w:ascii="Tahoma" w:hAnsi="Tahoma" w:cs="Tahoma" w:hint="cs"/>
          <w:sz w:val="20"/>
          <w:szCs w:val="20"/>
          <w:rtl/>
          <w:lang w:val="en-GB"/>
        </w:rPr>
        <w:t xml:space="preserve"> 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ס' רישיון קבלן </w:t>
      </w:r>
      <w:sdt>
        <w:sdtPr>
          <w:rPr>
            <w:rStyle w:val="Style20"/>
            <w:rtl/>
          </w:rPr>
          <w:id w:val="679628032"/>
          <w:placeholder>
            <w:docPart w:val="C52E3E89F397420BB495E77F5605589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תוקף רישיון קבלן </w:t>
      </w:r>
      <w:sdt>
        <w:sdtPr>
          <w:rPr>
            <w:rStyle w:val="Style20"/>
            <w:rFonts w:hint="cs"/>
            <w:rtl/>
          </w:rPr>
          <w:id w:val="-838469383"/>
          <w:placeholder>
            <w:docPart w:val="0977500DA6824CDC9839701353349CE9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603004871"/>
          <w:placeholder>
            <w:docPart w:val="E6FF532692B64D1783494FC9083373C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322176211"/>
          <w:placeholder>
            <w:docPart w:val="5619DB6C76654188A7DD1460FC860FC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1213231305"/>
          <w:placeholder>
            <w:docPart w:val="0A06236802E54809AA4931031EB2031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מצהיר בזאת</w:t>
      </w:r>
      <w:bookmarkStart w:id="5" w:name="_Hlk516129"/>
      <w:bookmarkStart w:id="6" w:name="_Hlk517289"/>
      <w:bookmarkStart w:id="7" w:name="_Hlk511825331"/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 xml:space="preserve">כי </w:t>
      </w:r>
      <w:r w:rsidRPr="009F38C5">
        <w:rPr>
          <w:rFonts w:ascii="Tahoma" w:hAnsi="Tahoma" w:cs="Tahoma"/>
          <w:sz w:val="20"/>
          <w:szCs w:val="20"/>
          <w:rtl/>
        </w:rPr>
        <w:t>אני בעל הכישורים המקצועיים הנדרשים ל</w:t>
      </w:r>
      <w:r>
        <w:rPr>
          <w:rFonts w:ascii="Tahoma" w:hAnsi="Tahoma" w:cs="Tahoma" w:hint="cs"/>
          <w:sz w:val="20"/>
          <w:szCs w:val="20"/>
          <w:rtl/>
        </w:rPr>
        <w:t>שמש קבלן לביצוע הבנייה או העבודה נשוא ההיתר ומקבל על עצמי את המינוי לתפקיד בהתאם לתקנה 71 (א) ל</w:t>
      </w:r>
      <w:r w:rsidRPr="006E056E">
        <w:rPr>
          <w:rFonts w:ascii="Tahoma" w:hAnsi="Tahoma" w:cs="Tahoma" w:hint="cs"/>
          <w:sz w:val="20"/>
          <w:szCs w:val="20"/>
          <w:rtl/>
        </w:rPr>
        <w:t>תקנות התכנון והבנייה (רישוי בנייה) התשע"ו</w:t>
      </w:r>
      <w:r>
        <w:rPr>
          <w:rFonts w:ascii="Tahoma" w:hAnsi="Tahoma" w:cs="Tahoma" w:hint="cs"/>
          <w:sz w:val="20"/>
          <w:szCs w:val="20"/>
          <w:rtl/>
        </w:rPr>
        <w:t>-2016 (להלן: תקנות הרישוי) ובכלל זה:</w:t>
      </w:r>
      <w:bookmarkEnd w:id="5"/>
      <w:bookmarkEnd w:id="6"/>
      <w:bookmarkEnd w:id="7"/>
    </w:p>
    <w:p w14:paraId="6D83DA27" w14:textId="77777777" w:rsidR="00944F95" w:rsidRDefault="00944F95" w:rsidP="00944F95">
      <w:pPr>
        <w:pStyle w:val="a7"/>
        <w:numPr>
          <w:ilvl w:val="0"/>
          <w:numId w:val="62"/>
        </w:numPr>
        <w:bidi/>
        <w:spacing w:before="60" w:after="60" w:line="360" w:lineRule="auto"/>
        <w:ind w:left="270" w:hanging="270"/>
        <w:jc w:val="both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אני</w:t>
      </w:r>
      <w:r w:rsidRPr="004E57F2">
        <w:rPr>
          <w:rFonts w:ascii="Tahoma" w:hAnsi="Tahoma" w:cs="Tahoma" w:hint="cs"/>
          <w:sz w:val="20"/>
          <w:szCs w:val="20"/>
          <w:rtl/>
          <w:lang w:val="en-GB"/>
        </w:rPr>
        <w:t xml:space="preserve"> קבלן רשום בפנקס הקבלנים </w:t>
      </w:r>
      <w:bookmarkStart w:id="8" w:name="_Hlk482770983"/>
      <w:r>
        <w:rPr>
          <w:rFonts w:ascii="Tahoma" w:hAnsi="Tahoma" w:cs="Tahoma" w:hint="cs"/>
          <w:sz w:val="20"/>
          <w:szCs w:val="20"/>
          <w:rtl/>
          <w:lang w:val="en-GB"/>
        </w:rPr>
        <w:t xml:space="preserve">ובעל רישיון קבלן בתוקף </w:t>
      </w:r>
      <w:r w:rsidRPr="004E57F2">
        <w:rPr>
          <w:rFonts w:ascii="Tahoma" w:hAnsi="Tahoma" w:cs="Tahoma" w:hint="cs"/>
          <w:sz w:val="20"/>
          <w:szCs w:val="20"/>
          <w:rtl/>
          <w:lang w:val="en-GB"/>
        </w:rPr>
        <w:t>בתחום ובסיווג המתאים לביצוע הבנייה או העבודה נשוא ההיתר</w:t>
      </w:r>
      <w:r>
        <w:rPr>
          <w:rFonts w:ascii="Tahoma" w:hAnsi="Tahoma" w:cs="Tahoma" w:hint="cs"/>
          <w:sz w:val="20"/>
          <w:szCs w:val="20"/>
          <w:rtl/>
          <w:lang w:val="en-GB"/>
        </w:rPr>
        <w:t>.</w:t>
      </w:r>
      <w:bookmarkEnd w:id="8"/>
    </w:p>
    <w:p w14:paraId="7654F431" w14:textId="77777777" w:rsidR="00944F95" w:rsidRPr="00D06A60" w:rsidRDefault="00944F95" w:rsidP="00944F95">
      <w:pPr>
        <w:pStyle w:val="a7"/>
        <w:numPr>
          <w:ilvl w:val="0"/>
          <w:numId w:val="62"/>
        </w:numPr>
        <w:bidi/>
        <w:spacing w:before="60" w:after="60" w:line="360" w:lineRule="auto"/>
        <w:ind w:left="270" w:hanging="270"/>
        <w:jc w:val="both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color w:val="000000"/>
          <w:sz w:val="20"/>
          <w:szCs w:val="20"/>
          <w:rtl/>
        </w:rPr>
        <w:t>אבצע</w:t>
      </w:r>
      <w:r w:rsidRPr="004E57F2">
        <w:rPr>
          <w:rFonts w:ascii="Tahoma" w:hAnsi="Tahoma" w:cs="Tahoma"/>
          <w:color w:val="000000"/>
          <w:sz w:val="20"/>
          <w:szCs w:val="20"/>
          <w:rtl/>
        </w:rPr>
        <w:t xml:space="preserve"> </w:t>
      </w:r>
      <w:r>
        <w:rPr>
          <w:rFonts w:ascii="Tahoma" w:hAnsi="Tahoma" w:cs="Tahoma" w:hint="cs"/>
          <w:color w:val="000000"/>
          <w:sz w:val="20"/>
          <w:szCs w:val="20"/>
          <w:rtl/>
        </w:rPr>
        <w:t xml:space="preserve">את </w:t>
      </w:r>
      <w:r w:rsidRPr="004E57F2">
        <w:rPr>
          <w:rFonts w:ascii="Tahoma" w:hAnsi="Tahoma" w:cs="Tahoma"/>
          <w:color w:val="000000"/>
          <w:sz w:val="20"/>
          <w:szCs w:val="20"/>
          <w:rtl/>
        </w:rPr>
        <w:t xml:space="preserve">עבודות הבנייה בהתאם </w:t>
      </w:r>
      <w:proofErr w:type="spellStart"/>
      <w:r>
        <w:rPr>
          <w:rFonts w:ascii="Tahoma" w:hAnsi="Tahoma" w:cs="Tahoma" w:hint="cs"/>
          <w:color w:val="000000"/>
          <w:sz w:val="20"/>
          <w:szCs w:val="20"/>
          <w:rtl/>
        </w:rPr>
        <w:t>לתכניות</w:t>
      </w:r>
      <w:proofErr w:type="spellEnd"/>
      <w:r>
        <w:rPr>
          <w:rFonts w:ascii="Tahoma" w:hAnsi="Tahoma" w:cs="Tahoma" w:hint="cs"/>
          <w:color w:val="000000"/>
          <w:sz w:val="20"/>
          <w:szCs w:val="20"/>
          <w:rtl/>
        </w:rPr>
        <w:t xml:space="preserve"> העבודה, </w:t>
      </w:r>
      <w:r>
        <w:rPr>
          <w:rFonts w:ascii="Tahoma" w:hAnsi="Tahoma" w:cs="Tahoma"/>
          <w:sz w:val="20"/>
          <w:szCs w:val="20"/>
          <w:rtl/>
          <w:lang w:val="en-GB"/>
        </w:rPr>
        <w:t>ל</w:t>
      </w:r>
      <w:r w:rsidRPr="00F44DE2">
        <w:rPr>
          <w:rFonts w:ascii="Tahoma" w:hAnsi="Tahoma" w:cs="Tahoma"/>
          <w:sz w:val="20"/>
          <w:szCs w:val="20"/>
          <w:rtl/>
          <w:lang w:val="en-GB"/>
        </w:rPr>
        <w:t>היתר</w:t>
      </w:r>
      <w:r w:rsidRPr="00F44DE2">
        <w:rPr>
          <w:rFonts w:ascii="Tahoma" w:hAnsi="Tahoma" w:cs="Tahoma"/>
          <w:sz w:val="20"/>
          <w:szCs w:val="20"/>
          <w:rtl/>
        </w:rPr>
        <w:t xml:space="preserve">, לתכן הבנייה והוראות אחרות לפי כל חיקוק החלות על </w:t>
      </w:r>
      <w:r>
        <w:rPr>
          <w:rFonts w:ascii="Tahoma" w:hAnsi="Tahoma" w:cs="Tahoma" w:hint="cs"/>
          <w:sz w:val="20"/>
          <w:szCs w:val="20"/>
          <w:rtl/>
        </w:rPr>
        <w:t>ביצוע הבנייה</w:t>
      </w:r>
      <w:r w:rsidRPr="00F44DE2">
        <w:rPr>
          <w:rFonts w:ascii="Tahoma" w:hAnsi="Tahoma" w:cs="Tahoma"/>
          <w:sz w:val="20"/>
          <w:szCs w:val="20"/>
          <w:rtl/>
        </w:rPr>
        <w:t>.</w:t>
      </w:r>
    </w:p>
    <w:p w14:paraId="3428ED78" w14:textId="77777777" w:rsidR="00944F95" w:rsidRPr="004C48D8" w:rsidRDefault="00944F95" w:rsidP="00944F95">
      <w:pPr>
        <w:bidi/>
        <w:spacing w:before="120" w:after="120"/>
        <w:rPr>
          <w:rFonts w:ascii="Tahoma" w:hAnsi="Tahoma" w:cs="Tahoma"/>
          <w:sz w:val="20"/>
          <w:szCs w:val="20"/>
          <w:u w:val="single"/>
          <w:rtl/>
          <w:lang w:val="en-GB"/>
        </w:rPr>
      </w:pPr>
      <w:r w:rsidRPr="002043E4">
        <w:rPr>
          <w:rFonts w:ascii="Tahoma" w:hAnsi="Tahoma" w:cs="Tahoma" w:hint="cs"/>
          <w:sz w:val="20"/>
          <w:szCs w:val="20"/>
          <w:u w:val="single"/>
          <w:rtl/>
          <w:lang w:val="en-GB"/>
        </w:rPr>
        <w:t>נספחים</w:t>
      </w:r>
      <w:r>
        <w:rPr>
          <w:rFonts w:ascii="Tahoma" w:hAnsi="Tahoma" w:cs="Tahoma" w:hint="cs"/>
          <w:sz w:val="20"/>
          <w:szCs w:val="20"/>
          <w:u w:val="single"/>
          <w:rtl/>
          <w:lang w:val="en-GB"/>
        </w:rPr>
        <w:t xml:space="preserve"> מצורפים</w:t>
      </w:r>
      <w:r w:rsidRPr="002043E4">
        <w:rPr>
          <w:rFonts w:ascii="Tahoma" w:hAnsi="Tahoma" w:cs="Tahoma" w:hint="cs"/>
          <w:sz w:val="20"/>
          <w:szCs w:val="20"/>
          <w:u w:val="single"/>
          <w:rtl/>
          <w:lang w:val="en-GB"/>
        </w:rPr>
        <w:t>:</w:t>
      </w:r>
    </w:p>
    <w:p w14:paraId="212ADD34" w14:textId="77777777" w:rsidR="00944F95" w:rsidRDefault="00944F95" w:rsidP="00944F95">
      <w:pPr>
        <w:bidi/>
        <w:spacing w:before="120" w:after="12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757732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העתק רישיון</w:t>
      </w:r>
      <w:r w:rsidRPr="00065EF0">
        <w:rPr>
          <w:rFonts w:ascii="Tahoma" w:hAnsi="Tahoma" w:cs="Tahoma" w:hint="cs"/>
          <w:sz w:val="20"/>
          <w:szCs w:val="20"/>
          <w:rtl/>
          <w:lang w:val="en-GB"/>
        </w:rPr>
        <w:t xml:space="preserve"> קבלן רשום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בתוקף</w:t>
      </w:r>
      <w:r w:rsidRPr="00065EF0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4BC61949" w14:textId="77777777" w:rsidR="00944F95" w:rsidRDefault="00944F95" w:rsidP="00944F95">
      <w:pPr>
        <w:bidi/>
        <w:rPr>
          <w:rFonts w:ascii="Tahoma" w:hAnsi="Tahoma" w:cs="Tahoma"/>
          <w:b/>
          <w:bCs/>
          <w:sz w:val="16"/>
          <w:szCs w:val="16"/>
          <w:lang w:val="en-GB"/>
        </w:rPr>
      </w:pPr>
    </w:p>
    <w:p w14:paraId="09C4DD90" w14:textId="77777777" w:rsidR="00944F95" w:rsidRPr="008C6E85" w:rsidRDefault="00944F95" w:rsidP="00944F95">
      <w:pPr>
        <w:bidi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  <w:rtl/>
          </w:rPr>
          <w:id w:val="1123192046"/>
          <w:placeholder>
            <w:docPart w:val="8E6F2D785F7C47418A85886123CAB880"/>
          </w:placeholder>
          <w:showingPlcHdr/>
          <w:text/>
        </w:sdtPr>
        <w:sdtEndPr>
          <w:rPr>
            <w:rFonts w:ascii="Times New Roman" w:hAnsi="Times New Roman" w:cs="Times New Roman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7558EABB" w14:textId="6403095D" w:rsidR="00944F95" w:rsidRPr="006D0452" w:rsidRDefault="00944F95" w:rsidP="00944F95">
      <w:pPr>
        <w:bidi/>
        <w:spacing w:before="240" w:after="240"/>
        <w:ind w:left="6033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ש</w:t>
      </w:r>
      <w:r w:rsidRPr="006D0452">
        <w:rPr>
          <w:rFonts w:ascii="Tahoma" w:hAnsi="Tahoma" w:cs="Tahoma" w:hint="cs"/>
          <w:sz w:val="20"/>
          <w:szCs w:val="20"/>
          <w:rtl/>
        </w:rPr>
        <w:t xml:space="preserve">ם: </w:t>
      </w:r>
      <w:sdt>
        <w:sdtPr>
          <w:rPr>
            <w:rStyle w:val="Style20"/>
            <w:rtl/>
          </w:rPr>
          <w:id w:val="-1220751792"/>
          <w:placeholder>
            <w:docPart w:val="FF03EDA889B14D799DE93DE3B3F3A84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</w:rPr>
        <w:t xml:space="preserve">                    </w:t>
      </w:r>
    </w:p>
    <w:p w14:paraId="6F31F387" w14:textId="77777777" w:rsidR="00944F95" w:rsidRPr="006D0452" w:rsidRDefault="00944F95" w:rsidP="00944F95">
      <w:pPr>
        <w:bidi/>
        <w:spacing w:before="240" w:after="240"/>
        <w:ind w:left="6033"/>
        <w:rPr>
          <w:rFonts w:ascii="Tahoma" w:hAnsi="Tahoma" w:cs="Tahoma"/>
          <w:sz w:val="20"/>
          <w:szCs w:val="20"/>
          <w:rtl/>
        </w:rPr>
      </w:pPr>
      <w:r w:rsidRPr="006D0452"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-1898884428"/>
          <w:placeholder>
            <w:docPart w:val="8F8C22980C6B4DF3BE28854DFE9FE7DB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</w:p>
    <w:p w14:paraId="6A587BF3" w14:textId="77777777" w:rsidR="00944F95" w:rsidRDefault="00944F95" w:rsidP="00944F95">
      <w:pPr>
        <w:bidi/>
        <w:spacing w:before="240" w:after="240"/>
        <w:ind w:left="6033"/>
        <w:rPr>
          <w:rFonts w:ascii="Tahoma" w:hAnsi="Tahoma" w:cs="Tahoma"/>
          <w:sz w:val="20"/>
          <w:szCs w:val="20"/>
          <w:rtl/>
        </w:rPr>
      </w:pPr>
      <w:r w:rsidRPr="006D0452"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</w:p>
    <w:p w14:paraId="5F98077F" w14:textId="77777777" w:rsidR="00944F95" w:rsidRDefault="00944F95" w:rsidP="00944F95">
      <w:pPr>
        <w:tabs>
          <w:tab w:val="right" w:pos="7200"/>
          <w:tab w:val="right" w:pos="9990"/>
          <w:tab w:val="right" w:pos="10440"/>
        </w:tabs>
        <w:bidi/>
        <w:spacing w:before="60" w:after="60"/>
        <w:ind w:firstLine="6459"/>
        <w:rPr>
          <w:rFonts w:ascii="Tahoma" w:hAnsi="Tahoma" w:cs="Tahoma"/>
          <w:b/>
          <w:bCs/>
          <w:sz w:val="20"/>
          <w:szCs w:val="20"/>
          <w:rtl/>
        </w:rPr>
      </w:pPr>
      <w:r w:rsidRPr="00A30DB3">
        <w:rPr>
          <w:rFonts w:ascii="Tahoma" w:hAnsi="Tahoma" w:cs="Tahoma" w:hint="cs"/>
          <w:b/>
          <w:bCs/>
          <w:sz w:val="20"/>
          <w:szCs w:val="20"/>
          <w:rtl/>
        </w:rPr>
        <w:lastRenderedPageBreak/>
        <w:t xml:space="preserve">קבלן </w:t>
      </w:r>
      <w:r>
        <w:rPr>
          <w:rFonts w:ascii="Tahoma" w:hAnsi="Tahoma" w:cs="Tahoma" w:hint="cs"/>
          <w:b/>
          <w:bCs/>
          <w:sz w:val="20"/>
          <w:szCs w:val="20"/>
          <w:rtl/>
        </w:rPr>
        <w:t>רשום לביצוע</w:t>
      </w:r>
    </w:p>
    <w:p w14:paraId="66647464" w14:textId="77777777" w:rsidR="00944F95" w:rsidRDefault="00944F95" w:rsidP="00944F95">
      <w:pPr>
        <w:tabs>
          <w:tab w:val="right" w:pos="7560"/>
          <w:tab w:val="right" w:pos="9990"/>
          <w:tab w:val="right" w:pos="10440"/>
        </w:tabs>
        <w:bidi/>
        <w:spacing w:before="60" w:after="60"/>
        <w:ind w:firstLine="6459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הבנייה או העבודה</w:t>
      </w:r>
    </w:p>
    <w:p w14:paraId="36D217B1" w14:textId="77777777" w:rsidR="00944F95" w:rsidRDefault="00944F95" w:rsidP="00944F95">
      <w:pPr>
        <w:tabs>
          <w:tab w:val="right" w:pos="7560"/>
          <w:tab w:val="right" w:pos="9990"/>
          <w:tab w:val="right" w:pos="10440"/>
        </w:tabs>
        <w:bidi/>
        <w:spacing w:before="60" w:after="60"/>
        <w:ind w:firstLine="7470"/>
        <w:rPr>
          <w:rFonts w:ascii="Tahoma" w:hAnsi="Tahoma" w:cs="Tahoma"/>
          <w:b/>
          <w:bCs/>
          <w:sz w:val="20"/>
          <w:szCs w:val="20"/>
          <w:rtl/>
        </w:rPr>
      </w:pPr>
    </w:p>
    <w:p w14:paraId="34E3A257" w14:textId="77777777" w:rsidR="00944F95" w:rsidRDefault="00944F95" w:rsidP="00944F95">
      <w:pPr>
        <w:tabs>
          <w:tab w:val="right" w:pos="7560"/>
          <w:tab w:val="right" w:pos="9990"/>
          <w:tab w:val="right" w:pos="10440"/>
        </w:tabs>
        <w:bidi/>
        <w:spacing w:before="60" w:after="60"/>
        <w:ind w:firstLine="7470"/>
        <w:rPr>
          <w:rFonts w:ascii="Tahoma" w:hAnsi="Tahoma" w:cs="Tahoma"/>
          <w:b/>
          <w:bCs/>
          <w:sz w:val="20"/>
          <w:szCs w:val="20"/>
        </w:rPr>
      </w:pPr>
    </w:p>
    <w:p w14:paraId="1BD7B08F" w14:textId="77777777" w:rsidR="00944F95" w:rsidRPr="00BA46A0" w:rsidRDefault="00944F95" w:rsidP="00944F95">
      <w:pPr>
        <w:pStyle w:val="a7"/>
        <w:bidi/>
        <w:spacing w:before="60" w:after="60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482577">
        <w:rPr>
          <w:rFonts w:ascii="Tahoma" w:hAnsi="Tahoma" w:cs="Tahoma" w:hint="cs"/>
          <w:sz w:val="20"/>
          <w:szCs w:val="20"/>
          <w:rtl/>
        </w:rPr>
        <w:t xml:space="preserve">- </w:t>
      </w:r>
      <w:r w:rsidRPr="00DA1FC7">
        <w:rPr>
          <w:rFonts w:ascii="Tahoma" w:hAnsi="Tahoma" w:cs="Tahoma" w:hint="cs"/>
          <w:b/>
          <w:bCs/>
          <w:sz w:val="20"/>
          <w:szCs w:val="20"/>
          <w:rtl/>
        </w:rPr>
        <w:t xml:space="preserve">סוף </w:t>
      </w:r>
      <w:r w:rsidRPr="002E7A9C">
        <w:rPr>
          <w:rFonts w:ascii="Tahoma" w:hAnsi="Tahoma" w:cs="Tahoma" w:hint="cs"/>
          <w:b/>
          <w:bCs/>
          <w:sz w:val="20"/>
          <w:szCs w:val="20"/>
          <w:rtl/>
        </w:rPr>
        <w:t>מסמך -</w:t>
      </w:r>
    </w:p>
    <w:p w14:paraId="3C9D2655" w14:textId="77777777" w:rsidR="00944F95" w:rsidRPr="00EE66EE" w:rsidRDefault="00944F95" w:rsidP="00944F95">
      <w:pPr>
        <w:tabs>
          <w:tab w:val="right" w:pos="7560"/>
          <w:tab w:val="right" w:pos="9990"/>
          <w:tab w:val="right" w:pos="10440"/>
        </w:tabs>
        <w:bidi/>
        <w:spacing w:before="60" w:after="60"/>
        <w:ind w:firstLine="7470"/>
        <w:rPr>
          <w:rFonts w:ascii="Tahoma" w:hAnsi="Tahoma" w:cs="Tahoma"/>
          <w:b/>
          <w:bCs/>
          <w:sz w:val="20"/>
          <w:szCs w:val="20"/>
        </w:rPr>
      </w:pPr>
    </w:p>
    <w:p w14:paraId="1FA20CFC" w14:textId="77777777" w:rsidR="00385809" w:rsidRPr="00772A5A" w:rsidRDefault="00385809" w:rsidP="00944F95">
      <w:pPr>
        <w:tabs>
          <w:tab w:val="left" w:pos="7665"/>
        </w:tabs>
        <w:bidi/>
        <w:spacing w:line="276" w:lineRule="auto"/>
        <w:jc w:val="center"/>
        <w:rPr>
          <w:rFonts w:asciiTheme="minorBidi" w:hAnsiTheme="minorBidi" w:cstheme="minorBidi"/>
          <w:b/>
          <w:bCs/>
          <w:rtl/>
        </w:rPr>
      </w:pPr>
      <w:r w:rsidRPr="00772A5A">
        <w:rPr>
          <w:rFonts w:asciiTheme="minorBidi" w:hAnsiTheme="minorBidi" w:cstheme="minorBidi"/>
          <w:b/>
          <w:bCs/>
          <w:rtl/>
        </w:rPr>
        <w:t xml:space="preserve">                                                                            </w:t>
      </w:r>
    </w:p>
    <w:p w14:paraId="28742585" w14:textId="77777777" w:rsidR="00385809" w:rsidRDefault="00385809" w:rsidP="00944F95">
      <w:pPr>
        <w:bidi/>
        <w:jc w:val="right"/>
        <w:rPr>
          <w:rFonts w:ascii="Calibri" w:hAnsi="Calibri" w:cs="Calibri"/>
        </w:rPr>
      </w:pPr>
    </w:p>
    <w:p w14:paraId="6C175FC9" w14:textId="77777777" w:rsidR="00385809" w:rsidRDefault="00385809" w:rsidP="00944F95">
      <w:pPr>
        <w:bidi/>
        <w:jc w:val="right"/>
        <w:rPr>
          <w:rFonts w:ascii="Calibri" w:hAnsi="Calibri" w:cs="Calibri"/>
        </w:rPr>
      </w:pPr>
    </w:p>
    <w:p w14:paraId="6310B2CF" w14:textId="77777777" w:rsidR="00385809" w:rsidRDefault="00385809" w:rsidP="00944F95">
      <w:pPr>
        <w:bidi/>
        <w:jc w:val="right"/>
        <w:rPr>
          <w:rFonts w:ascii="Calibri" w:hAnsi="Calibri" w:cs="Calibri"/>
          <w:rtl/>
        </w:rPr>
      </w:pPr>
    </w:p>
    <w:p w14:paraId="6ADCA56B" w14:textId="77777777" w:rsidR="00385809" w:rsidRDefault="00385809" w:rsidP="00944F95">
      <w:pPr>
        <w:bidi/>
        <w:jc w:val="right"/>
        <w:rPr>
          <w:rFonts w:ascii="Calibri" w:hAnsi="Calibri" w:cs="Calibri"/>
          <w:rtl/>
        </w:rPr>
      </w:pPr>
    </w:p>
    <w:p w14:paraId="3ECDBAA9" w14:textId="77777777" w:rsidR="00385809" w:rsidRDefault="00385809" w:rsidP="00944F95">
      <w:pPr>
        <w:bidi/>
        <w:jc w:val="right"/>
        <w:rPr>
          <w:rFonts w:ascii="Calibri" w:hAnsi="Calibri" w:cs="Calibri"/>
        </w:rPr>
      </w:pPr>
    </w:p>
    <w:p w14:paraId="17E61037" w14:textId="77777777" w:rsidR="00385809" w:rsidRDefault="00385809" w:rsidP="00944F95">
      <w:pPr>
        <w:bidi/>
        <w:jc w:val="right"/>
        <w:rPr>
          <w:rFonts w:ascii="Calibri" w:hAnsi="Calibri" w:cs="Calibri"/>
        </w:rPr>
      </w:pPr>
    </w:p>
    <w:p w14:paraId="1EF1C923" w14:textId="77777777" w:rsidR="00385809" w:rsidRPr="00385809" w:rsidRDefault="00385809" w:rsidP="00944F95">
      <w:pPr>
        <w:bidi/>
        <w:jc w:val="right"/>
        <w:rPr>
          <w:rFonts w:ascii="Calibri" w:hAnsi="Calibri" w:cs="Calibri"/>
        </w:rPr>
      </w:pPr>
    </w:p>
    <w:p w14:paraId="74072932" w14:textId="77777777" w:rsidR="00385809" w:rsidRPr="00385809" w:rsidRDefault="00385809" w:rsidP="00944F95">
      <w:pPr>
        <w:bidi/>
        <w:jc w:val="right"/>
        <w:rPr>
          <w:rFonts w:ascii="Calibri" w:hAnsi="Calibri" w:cs="Calibri"/>
          <w:rtl/>
        </w:rPr>
      </w:pPr>
    </w:p>
    <w:p w14:paraId="20477110" w14:textId="237B9883" w:rsidR="009275AC" w:rsidRPr="00385809" w:rsidRDefault="009275AC" w:rsidP="00944F95">
      <w:pPr>
        <w:bidi/>
        <w:jc w:val="right"/>
        <w:rPr>
          <w:rFonts w:ascii="Calibri" w:hAnsi="Calibri" w:cs="Calibri"/>
        </w:rPr>
      </w:pPr>
    </w:p>
    <w:sectPr w:rsidR="009275AC" w:rsidRPr="00385809" w:rsidSect="00CC3539">
      <w:headerReference w:type="default" r:id="rId11"/>
      <w:footerReference w:type="default" r:id="rId12"/>
      <w:pgSz w:w="12240" w:h="15840"/>
      <w:pgMar w:top="1440" w:right="1041" w:bottom="1440" w:left="1134" w:header="709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0B1A5" w14:textId="77777777" w:rsidR="00F52E5F" w:rsidRDefault="00F52E5F" w:rsidP="006F4A81">
      <w:r>
        <w:separator/>
      </w:r>
    </w:p>
  </w:endnote>
  <w:endnote w:type="continuationSeparator" w:id="0">
    <w:p w14:paraId="7755453A" w14:textId="77777777" w:rsidR="00F52E5F" w:rsidRDefault="00F52E5F" w:rsidP="006F4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David"/>
        <w:sz w:val="16"/>
        <w:szCs w:val="16"/>
        <w:rtl/>
      </w:rPr>
      <w:id w:val="1402860256"/>
      <w:docPartObj>
        <w:docPartGallery w:val="Page Numbers (Bottom of Page)"/>
        <w:docPartUnique/>
      </w:docPartObj>
    </w:sdtPr>
    <w:sdtEndPr>
      <w:rPr>
        <w:rFonts w:ascii="David" w:hAnsi="David"/>
        <w:rtl w:val="0"/>
      </w:rPr>
    </w:sdtEndPr>
    <w:sdtContent>
      <w:sdt>
        <w:sdtPr>
          <w:rPr>
            <w:rFonts w:ascii="Calibri" w:hAnsi="Calibri" w:cs="David"/>
            <w:sz w:val="16"/>
            <w:szCs w:val="16"/>
            <w:rtl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David" w:hAnsi="David"/>
            <w:rtl w:val="0"/>
          </w:rPr>
        </w:sdtEndPr>
        <w:sdtContent>
          <w:p w14:paraId="0F1787BC" w14:textId="0862BAF7" w:rsidR="009275AC" w:rsidRPr="003A3FEE" w:rsidRDefault="009275AC" w:rsidP="009275AC">
            <w:pPr>
              <w:bidi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3FE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כתובת: ירושלים הבירה 11,בית שאן מיקוד 1171001.טלפון: 04-6489414 . מייל:</w:t>
            </w:r>
            <w:r w:rsidR="003A3FEE" w:rsidRPr="003A3FEE">
              <w:rPr>
                <w:rFonts w:ascii="Arial" w:hAnsi="Arial" w:cs="Arial"/>
                <w:b/>
                <w:bCs/>
                <w:sz w:val="20"/>
                <w:szCs w:val="20"/>
              </w:rPr>
              <w:t>handasa@bet-shean.org.il</w:t>
            </w:r>
          </w:p>
          <w:p w14:paraId="0DCD58B0" w14:textId="58EB23B3" w:rsidR="0099082E" w:rsidRPr="0099082E" w:rsidRDefault="00E83735" w:rsidP="006C5F49">
            <w:pPr>
              <w:pStyle w:val="a5"/>
              <w:rPr>
                <w:rFonts w:ascii="David" w:hAnsi="David" w:cs="David"/>
                <w:sz w:val="16"/>
                <w:szCs w:val="16"/>
              </w:rPr>
            </w:pPr>
            <w:r w:rsidRPr="0099082E">
              <w:rPr>
                <w:rFonts w:ascii="David" w:hAnsi="David" w:cs="David"/>
                <w:sz w:val="16"/>
                <w:szCs w:val="16"/>
              </w:rPr>
              <w:fldChar w:fldCharType="begin"/>
            </w:r>
            <w:r w:rsidR="0099082E" w:rsidRPr="0099082E">
              <w:rPr>
                <w:rFonts w:ascii="David" w:hAnsi="David" w:cs="David"/>
                <w:sz w:val="16"/>
                <w:szCs w:val="16"/>
              </w:rPr>
              <w:instrText>NUMPAGES</w:instrTex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separate"/>
            </w:r>
            <w:r w:rsidR="00A73239">
              <w:rPr>
                <w:rFonts w:ascii="David" w:hAnsi="David" w:cs="David"/>
                <w:noProof/>
                <w:sz w:val="16"/>
                <w:szCs w:val="16"/>
              </w:rPr>
              <w:t>3</w: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34B65" w14:textId="77777777" w:rsidR="00F52E5F" w:rsidRDefault="00F52E5F" w:rsidP="006F4A81">
      <w:r>
        <w:separator/>
      </w:r>
    </w:p>
  </w:footnote>
  <w:footnote w:type="continuationSeparator" w:id="0">
    <w:p w14:paraId="253198B6" w14:textId="77777777" w:rsidR="00F52E5F" w:rsidRDefault="00F52E5F" w:rsidP="006F4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B1610" w14:textId="48E2CD65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b/>
        <w:bCs/>
        <w:sz w:val="22"/>
        <w:szCs w:val="22"/>
        <w:rtl/>
      </w:rPr>
    </w:pPr>
    <w:r w:rsidRPr="0001411C">
      <w:rPr>
        <w:rFonts w:ascii="David" w:eastAsia="Calibri" w:hAnsi="David" w:cs="David"/>
        <w:b/>
        <w:bCs/>
        <w:noProof/>
        <w:color w:val="0A2F41"/>
        <w:sz w:val="36"/>
        <w:szCs w:val="36"/>
        <w:u w:val="single"/>
        <w:rtl/>
      </w:rPr>
      <w:drawing>
        <wp:anchor distT="0" distB="0" distL="114300" distR="114300" simplePos="0" relativeHeight="251659264" behindDoc="1" locked="0" layoutInCell="1" allowOverlap="1" wp14:anchorId="779C6EC1" wp14:editId="777CA556">
          <wp:simplePos x="0" y="0"/>
          <wp:positionH relativeFrom="margin">
            <wp:posOffset>5619750</wp:posOffset>
          </wp:positionH>
          <wp:positionV relativeFrom="paragraph">
            <wp:posOffset>7620</wp:posOffset>
          </wp:positionV>
          <wp:extent cx="800100" cy="725170"/>
          <wp:effectExtent l="0" t="0" r="0" b="0"/>
          <wp:wrapTight wrapText="bothSides">
            <wp:wrapPolygon edited="0">
              <wp:start x="0" y="0"/>
              <wp:lineTo x="0" y="20995"/>
              <wp:lineTo x="21086" y="20995"/>
              <wp:lineTo x="21086" y="0"/>
              <wp:lineTo x="0" y="0"/>
            </wp:wrapPolygon>
          </wp:wrapTight>
          <wp:docPr id="655468700" name="תמונה 655468700" descr="C:\Users\LITAL\Desktop\הורדה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TAL\Desktop\הורדה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A4E">
      <w:rPr>
        <w:rFonts w:ascii="Calibri" w:hAnsi="Calibri" w:cs="Calibri"/>
        <w:b/>
        <w:bCs/>
        <w:sz w:val="22"/>
        <w:szCs w:val="22"/>
        <w:rtl/>
      </w:rPr>
      <w:t> </w:t>
    </w:r>
    <w:r w:rsidRPr="00B81A4E">
      <w:rPr>
        <w:rFonts w:ascii="Calibri" w:eastAsia="David" w:hAnsi="Calibri" w:cs="Calibri"/>
        <w:b/>
        <w:bCs/>
        <w:rtl/>
      </w:rPr>
      <w:t>עיריית     בית         שאן</w:t>
    </w:r>
  </w:p>
  <w:p w14:paraId="09FA435A" w14:textId="77777777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sz w:val="22"/>
        <w:szCs w:val="22"/>
        <w:rtl/>
      </w:rPr>
    </w:pPr>
    <w:r w:rsidRPr="00B81A4E">
      <w:rPr>
        <w:rFonts w:ascii="Calibri" w:hAnsi="Calibri" w:cs="Calibri"/>
        <w:b/>
        <w:bCs/>
        <w:sz w:val="22"/>
        <w:szCs w:val="22"/>
        <w:rtl/>
      </w:rPr>
      <w:t>מדינת                    ישראל</w:t>
    </w:r>
  </w:p>
  <w:p w14:paraId="66C60C96" w14:textId="436E0AF0" w:rsidR="00B57778" w:rsidRDefault="00DC2740" w:rsidP="00DC2740">
    <w:pPr>
      <w:bidi/>
      <w:spacing w:line="276" w:lineRule="auto"/>
      <w:jc w:val="right"/>
      <w:rPr>
        <w:rFonts w:ascii="Calibri" w:hAnsi="Calibri" w:cs="Calibri"/>
        <w:rtl/>
      </w:rPr>
    </w:pPr>
    <w:r w:rsidRPr="00B81A4E">
      <w:rPr>
        <w:rFonts w:ascii="Calibri" w:eastAsia="David" w:hAnsi="Calibri" w:cs="Calibri"/>
        <w:b/>
        <w:bCs/>
        <w:u w:val="single"/>
        <w:rtl/>
      </w:rPr>
      <w:t>אגף                   הנדסה</w:t>
    </w:r>
    <w:r w:rsidRPr="00B81A4E">
      <w:rPr>
        <w:rFonts w:ascii="Calibri" w:eastAsia="David" w:hAnsi="Calibri" w:cs="Calibri"/>
        <w:b/>
        <w:bCs/>
        <w:u w:val="single"/>
      </w:rPr>
      <w:br/>
    </w:r>
    <w:r w:rsidR="00B57778">
      <w:rPr>
        <w:rFonts w:ascii="Calibri" w:eastAsia="David" w:hAnsi="Calibri" w:cs="Calibri"/>
        <w:rtl/>
      </w:rPr>
      <w:fldChar w:fldCharType="begin"/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 w:hint="cs"/>
      </w:rPr>
      <w:instrText>DATE</w:instrText>
    </w:r>
    <w:r w:rsidR="00B57778">
      <w:rPr>
        <w:rFonts w:ascii="Calibri" w:eastAsia="David" w:hAnsi="Calibri" w:cs="Calibri" w:hint="cs"/>
        <w:rtl/>
      </w:rPr>
      <w:instrText xml:space="preserve"> \@ "</w:instrText>
    </w:r>
    <w:r w:rsidR="00B57778">
      <w:rPr>
        <w:rFonts w:ascii="Calibri" w:eastAsia="David" w:hAnsi="Calibri" w:cs="Calibri" w:hint="cs"/>
      </w:rPr>
      <w:instrText>dd MMMM yyyy" \h</w:instrText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/>
        <w:rtl/>
      </w:rPr>
      <w:fldChar w:fldCharType="separate"/>
    </w:r>
    <w:r w:rsidR="00944F95">
      <w:rPr>
        <w:rFonts w:ascii="Calibri" w:eastAsia="David" w:hAnsi="Calibri" w:cs="Calibri"/>
        <w:noProof/>
        <w:rtl/>
      </w:rPr>
      <w:t>‏ב' טבת תשפ"ו</w:t>
    </w:r>
    <w:r w:rsidR="00B57778">
      <w:rPr>
        <w:rFonts w:ascii="Calibri" w:eastAsia="David" w:hAnsi="Calibri" w:cs="Calibri"/>
        <w:rtl/>
      </w:rPr>
      <w:fldChar w:fldCharType="end"/>
    </w:r>
  </w:p>
  <w:p w14:paraId="3ADDC471" w14:textId="0F7CAF05" w:rsidR="00353853" w:rsidRPr="00DC2740" w:rsidRDefault="00B57778" w:rsidP="00B57778">
    <w:pPr>
      <w:bidi/>
      <w:spacing w:line="276" w:lineRule="auto"/>
      <w:jc w:val="right"/>
      <w:rPr>
        <w:rFonts w:ascii="Calibri" w:eastAsia="MS Mincho" w:hAnsi="Calibri" w:cs="Calibri"/>
        <w:u w:val="single"/>
        <w:rtl/>
        <w:lang w:eastAsia="he-IL"/>
      </w:rPr>
    </w:pPr>
    <w:r>
      <w:rPr>
        <w:rFonts w:ascii="Calibri" w:hAnsi="Calibri" w:cs="Calibri"/>
        <w:rtl/>
      </w:rPr>
      <w:fldChar w:fldCharType="begin"/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 w:hint="cs"/>
      </w:rPr>
      <w:instrText>DATE</w:instrText>
    </w:r>
    <w:r>
      <w:rPr>
        <w:rFonts w:ascii="Calibri" w:hAnsi="Calibri" w:cs="Calibri" w:hint="cs"/>
        <w:rtl/>
      </w:rPr>
      <w:instrText xml:space="preserve"> \@ "</w:instrText>
    </w:r>
    <w:r>
      <w:rPr>
        <w:rFonts w:ascii="Calibri" w:hAnsi="Calibri" w:cs="Calibri" w:hint="cs"/>
      </w:rPr>
      <w:instrText>dd MMMM yyyy</w:instrText>
    </w:r>
    <w:r>
      <w:rPr>
        <w:rFonts w:ascii="Calibri" w:hAnsi="Calibri" w:cs="Calibri" w:hint="cs"/>
        <w:rtl/>
      </w:rPr>
      <w:instrText>"</w:instrText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/>
        <w:rtl/>
      </w:rPr>
      <w:fldChar w:fldCharType="separate"/>
    </w:r>
    <w:r w:rsidR="00944F95">
      <w:rPr>
        <w:rFonts w:ascii="Calibri" w:hAnsi="Calibri" w:cs="Calibri"/>
        <w:noProof/>
        <w:rtl/>
      </w:rPr>
      <w:t>‏22 דצמבר 2025</w:t>
    </w:r>
    <w:r>
      <w:rPr>
        <w:rFonts w:ascii="Calibri" w:hAnsi="Calibri" w:cs="Calibr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83CF38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DE6981"/>
    <w:multiLevelType w:val="hybridMultilevel"/>
    <w:tmpl w:val="C1F2E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93391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212245D"/>
    <w:multiLevelType w:val="hybridMultilevel"/>
    <w:tmpl w:val="6F101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2E41A9"/>
    <w:multiLevelType w:val="hybridMultilevel"/>
    <w:tmpl w:val="7452F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6403A"/>
    <w:multiLevelType w:val="hybridMultilevel"/>
    <w:tmpl w:val="7098E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603C5C"/>
    <w:multiLevelType w:val="hybridMultilevel"/>
    <w:tmpl w:val="0C00A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D23767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8863ABF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A8429DD"/>
    <w:multiLevelType w:val="hybridMultilevel"/>
    <w:tmpl w:val="172A0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0010D1"/>
    <w:multiLevelType w:val="hybridMultilevel"/>
    <w:tmpl w:val="A658213E"/>
    <w:lvl w:ilvl="0" w:tplc="A5B82DE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602620"/>
    <w:multiLevelType w:val="hybridMultilevel"/>
    <w:tmpl w:val="910AB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34573D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1210228D"/>
    <w:multiLevelType w:val="hybridMultilevel"/>
    <w:tmpl w:val="80049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362D5F"/>
    <w:multiLevelType w:val="hybridMultilevel"/>
    <w:tmpl w:val="7F566D46"/>
    <w:lvl w:ilvl="0" w:tplc="0409000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15" w15:restartNumberingAfterBreak="0">
    <w:nsid w:val="158A7C81"/>
    <w:multiLevelType w:val="hybridMultilevel"/>
    <w:tmpl w:val="68B0C0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B733E0A"/>
    <w:multiLevelType w:val="hybridMultilevel"/>
    <w:tmpl w:val="2D184ADE"/>
    <w:lvl w:ilvl="0" w:tplc="CCDCCA7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1CB87E86"/>
    <w:multiLevelType w:val="multilevel"/>
    <w:tmpl w:val="862257E8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20" w:hanging="504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18" w15:restartNumberingAfterBreak="0">
    <w:nsid w:val="1CBB6CBF"/>
    <w:multiLevelType w:val="multilevel"/>
    <w:tmpl w:val="6F3CDC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9" w15:restartNumberingAfterBreak="0">
    <w:nsid w:val="1EBB117C"/>
    <w:multiLevelType w:val="hybridMultilevel"/>
    <w:tmpl w:val="0FD815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18007A"/>
    <w:multiLevelType w:val="hybridMultilevel"/>
    <w:tmpl w:val="FAD8F0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0F056CA"/>
    <w:multiLevelType w:val="multilevel"/>
    <w:tmpl w:val="B040FE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2FB3429"/>
    <w:multiLevelType w:val="hybridMultilevel"/>
    <w:tmpl w:val="7B7CA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4E2002"/>
    <w:multiLevelType w:val="multilevel"/>
    <w:tmpl w:val="545CD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5B96FE7"/>
    <w:multiLevelType w:val="multilevel"/>
    <w:tmpl w:val="97960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62479CE"/>
    <w:multiLevelType w:val="multilevel"/>
    <w:tmpl w:val="2F8444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B9126E4"/>
    <w:multiLevelType w:val="hybridMultilevel"/>
    <w:tmpl w:val="87428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6733C2"/>
    <w:multiLevelType w:val="hybridMultilevel"/>
    <w:tmpl w:val="9D08A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7D5CE6"/>
    <w:multiLevelType w:val="multilevel"/>
    <w:tmpl w:val="B5AC0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2D973E8C"/>
    <w:multiLevelType w:val="multilevel"/>
    <w:tmpl w:val="939E8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E8E2AF6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1" w15:restartNumberingAfterBreak="0">
    <w:nsid w:val="2FB9163E"/>
    <w:multiLevelType w:val="hybridMultilevel"/>
    <w:tmpl w:val="F96404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1F962C8"/>
    <w:multiLevelType w:val="hybridMultilevel"/>
    <w:tmpl w:val="58981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9A5910"/>
    <w:multiLevelType w:val="hybridMultilevel"/>
    <w:tmpl w:val="FD7E4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0276C2"/>
    <w:multiLevelType w:val="hybridMultilevel"/>
    <w:tmpl w:val="8A126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EA2A9C"/>
    <w:multiLevelType w:val="hybridMultilevel"/>
    <w:tmpl w:val="8AA07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6F140A"/>
    <w:multiLevelType w:val="hybridMultilevel"/>
    <w:tmpl w:val="E820C202"/>
    <w:lvl w:ilvl="0" w:tplc="82F80742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359F65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B8467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BDD510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3C135350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1" w15:restartNumberingAfterBreak="0">
    <w:nsid w:val="3D437C2F"/>
    <w:multiLevelType w:val="hybridMultilevel"/>
    <w:tmpl w:val="A9247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570394"/>
    <w:multiLevelType w:val="hybridMultilevel"/>
    <w:tmpl w:val="04D0F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DB1EA2"/>
    <w:multiLevelType w:val="hybridMultilevel"/>
    <w:tmpl w:val="EE527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DB71A4"/>
    <w:multiLevelType w:val="hybridMultilevel"/>
    <w:tmpl w:val="F1D66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0B5433"/>
    <w:multiLevelType w:val="hybridMultilevel"/>
    <w:tmpl w:val="F09C238C"/>
    <w:lvl w:ilvl="0" w:tplc="4940A3D4">
      <w:start w:val="1"/>
      <w:numFmt w:val="hebrew1"/>
      <w:lvlText w:val="%1."/>
      <w:lvlJc w:val="left"/>
      <w:pPr>
        <w:ind w:left="1505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46" w15:restartNumberingAfterBreak="0">
    <w:nsid w:val="502318A3"/>
    <w:multiLevelType w:val="hybridMultilevel"/>
    <w:tmpl w:val="3446D228"/>
    <w:lvl w:ilvl="0" w:tplc="CDD29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8E5A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2CB576E"/>
    <w:multiLevelType w:val="multilevel"/>
    <w:tmpl w:val="F4368066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63EF15AD"/>
    <w:multiLevelType w:val="multilevel"/>
    <w:tmpl w:val="35661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4985DE8"/>
    <w:multiLevelType w:val="multilevel"/>
    <w:tmpl w:val="C3B447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5C74CFA"/>
    <w:multiLevelType w:val="hybridMultilevel"/>
    <w:tmpl w:val="C180EC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9E66348"/>
    <w:multiLevelType w:val="hybridMultilevel"/>
    <w:tmpl w:val="0290BBB6"/>
    <w:lvl w:ilvl="0" w:tplc="C46011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910A25"/>
    <w:multiLevelType w:val="hybridMultilevel"/>
    <w:tmpl w:val="9C32C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CB3FB1"/>
    <w:multiLevelType w:val="hybridMultilevel"/>
    <w:tmpl w:val="54A83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7959C9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56" w15:restartNumberingAfterBreak="0">
    <w:nsid w:val="7748456D"/>
    <w:multiLevelType w:val="hybridMultilevel"/>
    <w:tmpl w:val="5CE8A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2043C3"/>
    <w:multiLevelType w:val="multilevel"/>
    <w:tmpl w:val="AB3EF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97F596E"/>
    <w:multiLevelType w:val="hybridMultilevel"/>
    <w:tmpl w:val="DAF4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5433D0"/>
    <w:multiLevelType w:val="hybridMultilevel"/>
    <w:tmpl w:val="54105B94"/>
    <w:lvl w:ilvl="0" w:tplc="CA48A68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 w16cid:durableId="1127697197">
    <w:abstractNumId w:val="0"/>
  </w:num>
  <w:num w:numId="2" w16cid:durableId="90127656">
    <w:abstractNumId w:val="46"/>
  </w:num>
  <w:num w:numId="3" w16cid:durableId="1908569468">
    <w:abstractNumId w:val="37"/>
  </w:num>
  <w:num w:numId="4" w16cid:durableId="1043560321">
    <w:abstractNumId w:val="29"/>
  </w:num>
  <w:num w:numId="5" w16cid:durableId="1809860978">
    <w:abstractNumId w:val="45"/>
  </w:num>
  <w:num w:numId="6" w16cid:durableId="1708605289">
    <w:abstractNumId w:val="14"/>
  </w:num>
  <w:num w:numId="7" w16cid:durableId="519974520">
    <w:abstractNumId w:val="20"/>
  </w:num>
  <w:num w:numId="8" w16cid:durableId="1438017234">
    <w:abstractNumId w:val="48"/>
  </w:num>
  <w:num w:numId="9" w16cid:durableId="240451600">
    <w:abstractNumId w:val="3"/>
  </w:num>
  <w:num w:numId="10" w16cid:durableId="1007559031">
    <w:abstractNumId w:val="56"/>
  </w:num>
  <w:num w:numId="11" w16cid:durableId="781998624">
    <w:abstractNumId w:val="5"/>
  </w:num>
  <w:num w:numId="12" w16cid:durableId="1611205999">
    <w:abstractNumId w:val="41"/>
  </w:num>
  <w:num w:numId="13" w16cid:durableId="1239048758">
    <w:abstractNumId w:val="39"/>
  </w:num>
  <w:num w:numId="14" w16cid:durableId="1791825103">
    <w:abstractNumId w:val="47"/>
  </w:num>
  <w:num w:numId="15" w16cid:durableId="381488069">
    <w:abstractNumId w:val="53"/>
  </w:num>
  <w:num w:numId="16" w16cid:durableId="1169099658">
    <w:abstractNumId w:val="27"/>
  </w:num>
  <w:num w:numId="17" w16cid:durableId="1987083143">
    <w:abstractNumId w:val="26"/>
  </w:num>
  <w:num w:numId="18" w16cid:durableId="1713992177">
    <w:abstractNumId w:val="31"/>
  </w:num>
  <w:num w:numId="19" w16cid:durableId="203325084">
    <w:abstractNumId w:val="13"/>
  </w:num>
  <w:num w:numId="20" w16cid:durableId="4386808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874100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7673928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1243460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9930017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575779">
    <w:abstractNumId w:val="5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2234300">
    <w:abstractNumId w:val="22"/>
  </w:num>
  <w:num w:numId="27" w16cid:durableId="1961647682">
    <w:abstractNumId w:val="43"/>
  </w:num>
  <w:num w:numId="28" w16cid:durableId="1242104192">
    <w:abstractNumId w:val="44"/>
  </w:num>
  <w:num w:numId="29" w16cid:durableId="1409500052">
    <w:abstractNumId w:val="33"/>
  </w:num>
  <w:num w:numId="30" w16cid:durableId="2071077267">
    <w:abstractNumId w:val="51"/>
  </w:num>
  <w:num w:numId="31" w16cid:durableId="1732389811">
    <w:abstractNumId w:val="32"/>
  </w:num>
  <w:num w:numId="32" w16cid:durableId="216744962">
    <w:abstractNumId w:val="54"/>
  </w:num>
  <w:num w:numId="33" w16cid:durableId="178351233">
    <w:abstractNumId w:val="38"/>
  </w:num>
  <w:num w:numId="34" w16cid:durableId="1668246911">
    <w:abstractNumId w:val="40"/>
  </w:num>
  <w:num w:numId="35" w16cid:durableId="1605841541">
    <w:abstractNumId w:val="30"/>
  </w:num>
  <w:num w:numId="36" w16cid:durableId="1030034937">
    <w:abstractNumId w:val="2"/>
  </w:num>
  <w:num w:numId="37" w16cid:durableId="780539248">
    <w:abstractNumId w:val="12"/>
  </w:num>
  <w:num w:numId="38" w16cid:durableId="1585188989">
    <w:abstractNumId w:val="1"/>
  </w:num>
  <w:num w:numId="39" w16cid:durableId="1066683605">
    <w:abstractNumId w:val="28"/>
  </w:num>
  <w:num w:numId="40" w16cid:durableId="1425833313">
    <w:abstractNumId w:val="55"/>
  </w:num>
  <w:num w:numId="41" w16cid:durableId="2071997498">
    <w:abstractNumId w:val="17"/>
  </w:num>
  <w:num w:numId="42" w16cid:durableId="1110004286">
    <w:abstractNumId w:val="7"/>
  </w:num>
  <w:num w:numId="43" w16cid:durableId="192264439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514639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51787495">
    <w:abstractNumId w:val="8"/>
  </w:num>
  <w:num w:numId="46" w16cid:durableId="1085150518">
    <w:abstractNumId w:val="49"/>
  </w:num>
  <w:num w:numId="47" w16cid:durableId="158105675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11055673">
    <w:abstractNumId w:val="15"/>
  </w:num>
  <w:num w:numId="49" w16cid:durableId="1496453140">
    <w:abstractNumId w:val="18"/>
  </w:num>
  <w:num w:numId="50" w16cid:durableId="1367679724">
    <w:abstractNumId w:val="52"/>
  </w:num>
  <w:num w:numId="51" w16cid:durableId="796140091">
    <w:abstractNumId w:val="16"/>
  </w:num>
  <w:num w:numId="52" w16cid:durableId="360253690">
    <w:abstractNumId w:val="36"/>
  </w:num>
  <w:num w:numId="53" w16cid:durableId="11358774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03275655">
    <w:abstractNumId w:val="6"/>
  </w:num>
  <w:num w:numId="55" w16cid:durableId="1387025639">
    <w:abstractNumId w:val="59"/>
  </w:num>
  <w:num w:numId="56" w16cid:durableId="492574572">
    <w:abstractNumId w:val="35"/>
  </w:num>
  <w:num w:numId="57" w16cid:durableId="149634550">
    <w:abstractNumId w:val="10"/>
  </w:num>
  <w:num w:numId="58" w16cid:durableId="1601110307">
    <w:abstractNumId w:val="9"/>
  </w:num>
  <w:num w:numId="59" w16cid:durableId="1140269859">
    <w:abstractNumId w:val="34"/>
  </w:num>
  <w:num w:numId="60" w16cid:durableId="614295358">
    <w:abstractNumId w:val="4"/>
  </w:num>
  <w:num w:numId="61" w16cid:durableId="817839404">
    <w:abstractNumId w:val="11"/>
  </w:num>
  <w:num w:numId="62" w16cid:durableId="15479844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55"/>
    <w:rsid w:val="00001CED"/>
    <w:rsid w:val="0000245E"/>
    <w:rsid w:val="00010A0F"/>
    <w:rsid w:val="00012DB8"/>
    <w:rsid w:val="00013DCC"/>
    <w:rsid w:val="0001411C"/>
    <w:rsid w:val="00016C8E"/>
    <w:rsid w:val="00016E0D"/>
    <w:rsid w:val="00016FC6"/>
    <w:rsid w:val="00017A3D"/>
    <w:rsid w:val="000221B4"/>
    <w:rsid w:val="00022BC7"/>
    <w:rsid w:val="000247F0"/>
    <w:rsid w:val="00024ABE"/>
    <w:rsid w:val="000345A7"/>
    <w:rsid w:val="00044117"/>
    <w:rsid w:val="00044E68"/>
    <w:rsid w:val="0004506C"/>
    <w:rsid w:val="00046BF1"/>
    <w:rsid w:val="00047D0E"/>
    <w:rsid w:val="00047E22"/>
    <w:rsid w:val="00053638"/>
    <w:rsid w:val="00053BD4"/>
    <w:rsid w:val="00053EFE"/>
    <w:rsid w:val="000612B6"/>
    <w:rsid w:val="000654E4"/>
    <w:rsid w:val="0006671B"/>
    <w:rsid w:val="00071455"/>
    <w:rsid w:val="0007380A"/>
    <w:rsid w:val="000743DF"/>
    <w:rsid w:val="00074A5C"/>
    <w:rsid w:val="000813AF"/>
    <w:rsid w:val="00083AFF"/>
    <w:rsid w:val="00084E35"/>
    <w:rsid w:val="00085086"/>
    <w:rsid w:val="000867B1"/>
    <w:rsid w:val="00094187"/>
    <w:rsid w:val="00097C40"/>
    <w:rsid w:val="000A3AF4"/>
    <w:rsid w:val="000A407E"/>
    <w:rsid w:val="000A7C00"/>
    <w:rsid w:val="000A7E90"/>
    <w:rsid w:val="000B43F9"/>
    <w:rsid w:val="000C0778"/>
    <w:rsid w:val="000C3CB9"/>
    <w:rsid w:val="000C4A5B"/>
    <w:rsid w:val="000C57AB"/>
    <w:rsid w:val="000C586E"/>
    <w:rsid w:val="000C6497"/>
    <w:rsid w:val="000D3497"/>
    <w:rsid w:val="000D513D"/>
    <w:rsid w:val="000D52DB"/>
    <w:rsid w:val="000E1A53"/>
    <w:rsid w:val="000E7C58"/>
    <w:rsid w:val="000F06AC"/>
    <w:rsid w:val="000F4D2E"/>
    <w:rsid w:val="000F7C74"/>
    <w:rsid w:val="0010031D"/>
    <w:rsid w:val="0010490C"/>
    <w:rsid w:val="00105FD7"/>
    <w:rsid w:val="00106851"/>
    <w:rsid w:val="001100DC"/>
    <w:rsid w:val="0011687A"/>
    <w:rsid w:val="001250FF"/>
    <w:rsid w:val="00130095"/>
    <w:rsid w:val="001317B1"/>
    <w:rsid w:val="00131FDC"/>
    <w:rsid w:val="0013428E"/>
    <w:rsid w:val="0013544F"/>
    <w:rsid w:val="001361B5"/>
    <w:rsid w:val="00142F99"/>
    <w:rsid w:val="001466B5"/>
    <w:rsid w:val="00146B37"/>
    <w:rsid w:val="0015344F"/>
    <w:rsid w:val="00153AD2"/>
    <w:rsid w:val="00155089"/>
    <w:rsid w:val="00160BCB"/>
    <w:rsid w:val="00165360"/>
    <w:rsid w:val="00166C0F"/>
    <w:rsid w:val="001719BB"/>
    <w:rsid w:val="00172D70"/>
    <w:rsid w:val="00176308"/>
    <w:rsid w:val="00176DC4"/>
    <w:rsid w:val="00180666"/>
    <w:rsid w:val="00180CB9"/>
    <w:rsid w:val="00182446"/>
    <w:rsid w:val="0018600F"/>
    <w:rsid w:val="00194230"/>
    <w:rsid w:val="001A5932"/>
    <w:rsid w:val="001A640A"/>
    <w:rsid w:val="001B5933"/>
    <w:rsid w:val="001B6D77"/>
    <w:rsid w:val="001C066F"/>
    <w:rsid w:val="001C25D8"/>
    <w:rsid w:val="001C2F25"/>
    <w:rsid w:val="001C3FCA"/>
    <w:rsid w:val="001C69C5"/>
    <w:rsid w:val="001C7B33"/>
    <w:rsid w:val="001D2090"/>
    <w:rsid w:val="001D2388"/>
    <w:rsid w:val="001D3F71"/>
    <w:rsid w:val="001D78FD"/>
    <w:rsid w:val="001E5F56"/>
    <w:rsid w:val="001E5FE3"/>
    <w:rsid w:val="001F2001"/>
    <w:rsid w:val="00200B57"/>
    <w:rsid w:val="0020293B"/>
    <w:rsid w:val="00205320"/>
    <w:rsid w:val="00206FC9"/>
    <w:rsid w:val="0021511C"/>
    <w:rsid w:val="00216C52"/>
    <w:rsid w:val="00220705"/>
    <w:rsid w:val="00230724"/>
    <w:rsid w:val="0023139C"/>
    <w:rsid w:val="00246AC4"/>
    <w:rsid w:val="0025072B"/>
    <w:rsid w:val="00251459"/>
    <w:rsid w:val="00254E37"/>
    <w:rsid w:val="00267456"/>
    <w:rsid w:val="00281730"/>
    <w:rsid w:val="00281E1C"/>
    <w:rsid w:val="0028571B"/>
    <w:rsid w:val="00287012"/>
    <w:rsid w:val="0029253E"/>
    <w:rsid w:val="00293057"/>
    <w:rsid w:val="002935F7"/>
    <w:rsid w:val="002A0193"/>
    <w:rsid w:val="002B2A46"/>
    <w:rsid w:val="002D07BD"/>
    <w:rsid w:val="002D215E"/>
    <w:rsid w:val="002D2BE0"/>
    <w:rsid w:val="002D30FA"/>
    <w:rsid w:val="002D34A3"/>
    <w:rsid w:val="002D4105"/>
    <w:rsid w:val="002E5F47"/>
    <w:rsid w:val="002E60D1"/>
    <w:rsid w:val="002E7570"/>
    <w:rsid w:val="002E7678"/>
    <w:rsid w:val="002F129A"/>
    <w:rsid w:val="002F1C8F"/>
    <w:rsid w:val="002F1E3E"/>
    <w:rsid w:val="002F303A"/>
    <w:rsid w:val="002F54AA"/>
    <w:rsid w:val="003034EF"/>
    <w:rsid w:val="00303E0B"/>
    <w:rsid w:val="003072CA"/>
    <w:rsid w:val="003073B8"/>
    <w:rsid w:val="003073FE"/>
    <w:rsid w:val="00311280"/>
    <w:rsid w:val="00317A6A"/>
    <w:rsid w:val="00322C4C"/>
    <w:rsid w:val="0033415F"/>
    <w:rsid w:val="00337B1A"/>
    <w:rsid w:val="0034469D"/>
    <w:rsid w:val="003469CB"/>
    <w:rsid w:val="003509E6"/>
    <w:rsid w:val="00353853"/>
    <w:rsid w:val="00354E63"/>
    <w:rsid w:val="00356D00"/>
    <w:rsid w:val="00361F02"/>
    <w:rsid w:val="0036693D"/>
    <w:rsid w:val="0037181E"/>
    <w:rsid w:val="00371CE3"/>
    <w:rsid w:val="00371E3C"/>
    <w:rsid w:val="00377D17"/>
    <w:rsid w:val="00382F5F"/>
    <w:rsid w:val="00383BC4"/>
    <w:rsid w:val="00385809"/>
    <w:rsid w:val="00387572"/>
    <w:rsid w:val="003A0C21"/>
    <w:rsid w:val="003A382E"/>
    <w:rsid w:val="003A3FEE"/>
    <w:rsid w:val="003A7BBA"/>
    <w:rsid w:val="003B12F3"/>
    <w:rsid w:val="003B5783"/>
    <w:rsid w:val="003B69BD"/>
    <w:rsid w:val="003B7614"/>
    <w:rsid w:val="003C0112"/>
    <w:rsid w:val="003C0280"/>
    <w:rsid w:val="003D372D"/>
    <w:rsid w:val="003E3743"/>
    <w:rsid w:val="003E3E05"/>
    <w:rsid w:val="003E5093"/>
    <w:rsid w:val="003E7357"/>
    <w:rsid w:val="003F452D"/>
    <w:rsid w:val="0040322A"/>
    <w:rsid w:val="004032FB"/>
    <w:rsid w:val="0040463F"/>
    <w:rsid w:val="00407BF7"/>
    <w:rsid w:val="00411D4A"/>
    <w:rsid w:val="004133B5"/>
    <w:rsid w:val="00421C13"/>
    <w:rsid w:val="00426372"/>
    <w:rsid w:val="00441FC2"/>
    <w:rsid w:val="00443596"/>
    <w:rsid w:val="00444A58"/>
    <w:rsid w:val="00453765"/>
    <w:rsid w:val="00454F2B"/>
    <w:rsid w:val="004561DF"/>
    <w:rsid w:val="0045639F"/>
    <w:rsid w:val="0046187E"/>
    <w:rsid w:val="0046709C"/>
    <w:rsid w:val="004701B8"/>
    <w:rsid w:val="00472A56"/>
    <w:rsid w:val="00473CC0"/>
    <w:rsid w:val="00475FE7"/>
    <w:rsid w:val="00483BD6"/>
    <w:rsid w:val="00483E3D"/>
    <w:rsid w:val="00484869"/>
    <w:rsid w:val="00494478"/>
    <w:rsid w:val="00495F79"/>
    <w:rsid w:val="004969BF"/>
    <w:rsid w:val="004A10B6"/>
    <w:rsid w:val="004A76BA"/>
    <w:rsid w:val="004B0562"/>
    <w:rsid w:val="004B5B0E"/>
    <w:rsid w:val="004B6BF0"/>
    <w:rsid w:val="004B7DC3"/>
    <w:rsid w:val="004D4122"/>
    <w:rsid w:val="004D4866"/>
    <w:rsid w:val="004D6D7A"/>
    <w:rsid w:val="004E225A"/>
    <w:rsid w:val="004E7F0A"/>
    <w:rsid w:val="004F1262"/>
    <w:rsid w:val="004F508D"/>
    <w:rsid w:val="005029DD"/>
    <w:rsid w:val="00505E3C"/>
    <w:rsid w:val="00512FEB"/>
    <w:rsid w:val="00516217"/>
    <w:rsid w:val="00522D55"/>
    <w:rsid w:val="00523490"/>
    <w:rsid w:val="005303FE"/>
    <w:rsid w:val="0053091A"/>
    <w:rsid w:val="00530E78"/>
    <w:rsid w:val="0054090F"/>
    <w:rsid w:val="0054159F"/>
    <w:rsid w:val="005423AD"/>
    <w:rsid w:val="00542F7A"/>
    <w:rsid w:val="0054555D"/>
    <w:rsid w:val="005462FC"/>
    <w:rsid w:val="0054785E"/>
    <w:rsid w:val="005503E6"/>
    <w:rsid w:val="0055478A"/>
    <w:rsid w:val="00554F84"/>
    <w:rsid w:val="00555A11"/>
    <w:rsid w:val="005603AC"/>
    <w:rsid w:val="0056439F"/>
    <w:rsid w:val="00565D4A"/>
    <w:rsid w:val="00567725"/>
    <w:rsid w:val="00567880"/>
    <w:rsid w:val="0058032A"/>
    <w:rsid w:val="00580CF1"/>
    <w:rsid w:val="0058118A"/>
    <w:rsid w:val="00582351"/>
    <w:rsid w:val="005850C6"/>
    <w:rsid w:val="005900DB"/>
    <w:rsid w:val="00592351"/>
    <w:rsid w:val="00597D33"/>
    <w:rsid w:val="005A4114"/>
    <w:rsid w:val="005A4A15"/>
    <w:rsid w:val="005A7781"/>
    <w:rsid w:val="005A7B2C"/>
    <w:rsid w:val="005B22FF"/>
    <w:rsid w:val="005B552E"/>
    <w:rsid w:val="005C5AA6"/>
    <w:rsid w:val="005D09D4"/>
    <w:rsid w:val="005D1135"/>
    <w:rsid w:val="005D2B3D"/>
    <w:rsid w:val="005D35A5"/>
    <w:rsid w:val="005D679F"/>
    <w:rsid w:val="005E0C6B"/>
    <w:rsid w:val="005E5B75"/>
    <w:rsid w:val="005F2940"/>
    <w:rsid w:val="006171C6"/>
    <w:rsid w:val="00617E55"/>
    <w:rsid w:val="00625655"/>
    <w:rsid w:val="00626761"/>
    <w:rsid w:val="006301F4"/>
    <w:rsid w:val="00633443"/>
    <w:rsid w:val="006349FA"/>
    <w:rsid w:val="0063582F"/>
    <w:rsid w:val="00650081"/>
    <w:rsid w:val="00656D5F"/>
    <w:rsid w:val="00657719"/>
    <w:rsid w:val="0067737C"/>
    <w:rsid w:val="00681AD8"/>
    <w:rsid w:val="0068712A"/>
    <w:rsid w:val="00691357"/>
    <w:rsid w:val="00693069"/>
    <w:rsid w:val="0069329D"/>
    <w:rsid w:val="00695BB8"/>
    <w:rsid w:val="006961C6"/>
    <w:rsid w:val="006A14F7"/>
    <w:rsid w:val="006A3EF8"/>
    <w:rsid w:val="006B00B7"/>
    <w:rsid w:val="006B0722"/>
    <w:rsid w:val="006B5C2D"/>
    <w:rsid w:val="006C4A5D"/>
    <w:rsid w:val="006C5F49"/>
    <w:rsid w:val="006D03DC"/>
    <w:rsid w:val="006D21E1"/>
    <w:rsid w:val="006D3B5C"/>
    <w:rsid w:val="006D5642"/>
    <w:rsid w:val="006D6043"/>
    <w:rsid w:val="006F0EFD"/>
    <w:rsid w:val="006F17E1"/>
    <w:rsid w:val="006F4A81"/>
    <w:rsid w:val="006F65B1"/>
    <w:rsid w:val="006F6E8C"/>
    <w:rsid w:val="00710680"/>
    <w:rsid w:val="00715F91"/>
    <w:rsid w:val="00720B9D"/>
    <w:rsid w:val="0072116E"/>
    <w:rsid w:val="007238D4"/>
    <w:rsid w:val="007305B0"/>
    <w:rsid w:val="0073522F"/>
    <w:rsid w:val="00742154"/>
    <w:rsid w:val="0074251D"/>
    <w:rsid w:val="00744E23"/>
    <w:rsid w:val="00760218"/>
    <w:rsid w:val="00760F03"/>
    <w:rsid w:val="00767474"/>
    <w:rsid w:val="00770169"/>
    <w:rsid w:val="007746DF"/>
    <w:rsid w:val="00774CEE"/>
    <w:rsid w:val="0077561E"/>
    <w:rsid w:val="007774CC"/>
    <w:rsid w:val="00780369"/>
    <w:rsid w:val="0078111E"/>
    <w:rsid w:val="00781914"/>
    <w:rsid w:val="00786140"/>
    <w:rsid w:val="0079175C"/>
    <w:rsid w:val="00793B9E"/>
    <w:rsid w:val="007B1400"/>
    <w:rsid w:val="007B2826"/>
    <w:rsid w:val="007D2547"/>
    <w:rsid w:val="007D4805"/>
    <w:rsid w:val="007D6740"/>
    <w:rsid w:val="007E61B2"/>
    <w:rsid w:val="007F5AAB"/>
    <w:rsid w:val="008000BE"/>
    <w:rsid w:val="0080129E"/>
    <w:rsid w:val="00803373"/>
    <w:rsid w:val="008050E4"/>
    <w:rsid w:val="0080691D"/>
    <w:rsid w:val="00806B2D"/>
    <w:rsid w:val="0080748A"/>
    <w:rsid w:val="0081757F"/>
    <w:rsid w:val="0082015F"/>
    <w:rsid w:val="00820DD6"/>
    <w:rsid w:val="00822166"/>
    <w:rsid w:val="008222F2"/>
    <w:rsid w:val="00823BE3"/>
    <w:rsid w:val="00824EBB"/>
    <w:rsid w:val="008321B9"/>
    <w:rsid w:val="008335F5"/>
    <w:rsid w:val="00837A4B"/>
    <w:rsid w:val="00840DC1"/>
    <w:rsid w:val="008424FE"/>
    <w:rsid w:val="008555C8"/>
    <w:rsid w:val="00857DDC"/>
    <w:rsid w:val="00861393"/>
    <w:rsid w:val="00861D17"/>
    <w:rsid w:val="00866F14"/>
    <w:rsid w:val="00870792"/>
    <w:rsid w:val="0087080C"/>
    <w:rsid w:val="008734C6"/>
    <w:rsid w:val="0087488F"/>
    <w:rsid w:val="00874B7D"/>
    <w:rsid w:val="00882533"/>
    <w:rsid w:val="00883365"/>
    <w:rsid w:val="00883509"/>
    <w:rsid w:val="00884852"/>
    <w:rsid w:val="008870D4"/>
    <w:rsid w:val="008918AF"/>
    <w:rsid w:val="008924B3"/>
    <w:rsid w:val="00893ACB"/>
    <w:rsid w:val="008A0550"/>
    <w:rsid w:val="008A0FEE"/>
    <w:rsid w:val="008A1BB5"/>
    <w:rsid w:val="008A3392"/>
    <w:rsid w:val="008A42B2"/>
    <w:rsid w:val="008B6542"/>
    <w:rsid w:val="008C191C"/>
    <w:rsid w:val="008C2551"/>
    <w:rsid w:val="008C4A6D"/>
    <w:rsid w:val="008C5B01"/>
    <w:rsid w:val="008C6174"/>
    <w:rsid w:val="008C6808"/>
    <w:rsid w:val="008D101E"/>
    <w:rsid w:val="008D18BD"/>
    <w:rsid w:val="008E2FF0"/>
    <w:rsid w:val="008E7F77"/>
    <w:rsid w:val="008F236F"/>
    <w:rsid w:val="009260D0"/>
    <w:rsid w:val="009275AC"/>
    <w:rsid w:val="00932AC6"/>
    <w:rsid w:val="00944F95"/>
    <w:rsid w:val="009531D3"/>
    <w:rsid w:val="009554B9"/>
    <w:rsid w:val="00957553"/>
    <w:rsid w:val="0096171D"/>
    <w:rsid w:val="00963E34"/>
    <w:rsid w:val="00970FC8"/>
    <w:rsid w:val="00971F70"/>
    <w:rsid w:val="00974E59"/>
    <w:rsid w:val="00976E08"/>
    <w:rsid w:val="009808C7"/>
    <w:rsid w:val="00982412"/>
    <w:rsid w:val="00983742"/>
    <w:rsid w:val="00983D58"/>
    <w:rsid w:val="00986BFE"/>
    <w:rsid w:val="0099082E"/>
    <w:rsid w:val="00991284"/>
    <w:rsid w:val="00995680"/>
    <w:rsid w:val="00996645"/>
    <w:rsid w:val="009A028A"/>
    <w:rsid w:val="009A0CBB"/>
    <w:rsid w:val="009A569B"/>
    <w:rsid w:val="009A5A27"/>
    <w:rsid w:val="009B1792"/>
    <w:rsid w:val="009B48AE"/>
    <w:rsid w:val="009C5262"/>
    <w:rsid w:val="009C5948"/>
    <w:rsid w:val="009C7050"/>
    <w:rsid w:val="009D25A7"/>
    <w:rsid w:val="009E3268"/>
    <w:rsid w:val="009E4394"/>
    <w:rsid w:val="009E7954"/>
    <w:rsid w:val="009F354D"/>
    <w:rsid w:val="009F56AB"/>
    <w:rsid w:val="00A019DC"/>
    <w:rsid w:val="00A0252C"/>
    <w:rsid w:val="00A06D0B"/>
    <w:rsid w:val="00A07688"/>
    <w:rsid w:val="00A0778D"/>
    <w:rsid w:val="00A11A67"/>
    <w:rsid w:val="00A12D85"/>
    <w:rsid w:val="00A13D6F"/>
    <w:rsid w:val="00A17952"/>
    <w:rsid w:val="00A20D25"/>
    <w:rsid w:val="00A214BF"/>
    <w:rsid w:val="00A26500"/>
    <w:rsid w:val="00A30689"/>
    <w:rsid w:val="00A3248A"/>
    <w:rsid w:val="00A350BB"/>
    <w:rsid w:val="00A354B3"/>
    <w:rsid w:val="00A3745A"/>
    <w:rsid w:val="00A47338"/>
    <w:rsid w:val="00A507B1"/>
    <w:rsid w:val="00A51A53"/>
    <w:rsid w:val="00A73239"/>
    <w:rsid w:val="00A74E31"/>
    <w:rsid w:val="00A84B56"/>
    <w:rsid w:val="00A84DBB"/>
    <w:rsid w:val="00A92CEC"/>
    <w:rsid w:val="00A948D2"/>
    <w:rsid w:val="00AA3058"/>
    <w:rsid w:val="00AA5CCE"/>
    <w:rsid w:val="00AB4932"/>
    <w:rsid w:val="00AC19FB"/>
    <w:rsid w:val="00AD1745"/>
    <w:rsid w:val="00AE06BA"/>
    <w:rsid w:val="00AE567D"/>
    <w:rsid w:val="00AF421A"/>
    <w:rsid w:val="00B00F02"/>
    <w:rsid w:val="00B01FF2"/>
    <w:rsid w:val="00B0470E"/>
    <w:rsid w:val="00B04E08"/>
    <w:rsid w:val="00B06CD5"/>
    <w:rsid w:val="00B1016F"/>
    <w:rsid w:val="00B1085B"/>
    <w:rsid w:val="00B1249C"/>
    <w:rsid w:val="00B410AD"/>
    <w:rsid w:val="00B44338"/>
    <w:rsid w:val="00B52785"/>
    <w:rsid w:val="00B534F0"/>
    <w:rsid w:val="00B56A98"/>
    <w:rsid w:val="00B57657"/>
    <w:rsid w:val="00B57778"/>
    <w:rsid w:val="00B60C5A"/>
    <w:rsid w:val="00B67616"/>
    <w:rsid w:val="00B71D31"/>
    <w:rsid w:val="00B756B9"/>
    <w:rsid w:val="00B81A4E"/>
    <w:rsid w:val="00B82396"/>
    <w:rsid w:val="00B8325D"/>
    <w:rsid w:val="00B86E62"/>
    <w:rsid w:val="00B92E3B"/>
    <w:rsid w:val="00BA1C22"/>
    <w:rsid w:val="00BA5A55"/>
    <w:rsid w:val="00BB328D"/>
    <w:rsid w:val="00BB5D52"/>
    <w:rsid w:val="00BC115E"/>
    <w:rsid w:val="00BC1CB9"/>
    <w:rsid w:val="00BC7726"/>
    <w:rsid w:val="00BD0A67"/>
    <w:rsid w:val="00BD2DEA"/>
    <w:rsid w:val="00BD3E9E"/>
    <w:rsid w:val="00BE254F"/>
    <w:rsid w:val="00BE3697"/>
    <w:rsid w:val="00BE59C2"/>
    <w:rsid w:val="00BE637D"/>
    <w:rsid w:val="00BE7415"/>
    <w:rsid w:val="00BF1CAA"/>
    <w:rsid w:val="00BF2771"/>
    <w:rsid w:val="00C079AB"/>
    <w:rsid w:val="00C10542"/>
    <w:rsid w:val="00C10E53"/>
    <w:rsid w:val="00C122AB"/>
    <w:rsid w:val="00C13B29"/>
    <w:rsid w:val="00C34B3B"/>
    <w:rsid w:val="00C364F0"/>
    <w:rsid w:val="00C45E83"/>
    <w:rsid w:val="00C512CA"/>
    <w:rsid w:val="00C5777F"/>
    <w:rsid w:val="00C61BB0"/>
    <w:rsid w:val="00C64B1A"/>
    <w:rsid w:val="00C672EA"/>
    <w:rsid w:val="00C70339"/>
    <w:rsid w:val="00C74730"/>
    <w:rsid w:val="00C77101"/>
    <w:rsid w:val="00C83CF8"/>
    <w:rsid w:val="00C85DCE"/>
    <w:rsid w:val="00C92D19"/>
    <w:rsid w:val="00C93257"/>
    <w:rsid w:val="00CA054A"/>
    <w:rsid w:val="00CA2627"/>
    <w:rsid w:val="00CA459D"/>
    <w:rsid w:val="00CA642E"/>
    <w:rsid w:val="00CA6BCD"/>
    <w:rsid w:val="00CC3539"/>
    <w:rsid w:val="00CC5FAA"/>
    <w:rsid w:val="00CC7B96"/>
    <w:rsid w:val="00CC7C14"/>
    <w:rsid w:val="00CD20F8"/>
    <w:rsid w:val="00CD299A"/>
    <w:rsid w:val="00CE3FFF"/>
    <w:rsid w:val="00CF4EFC"/>
    <w:rsid w:val="00D06045"/>
    <w:rsid w:val="00D12EF1"/>
    <w:rsid w:val="00D218F6"/>
    <w:rsid w:val="00D22457"/>
    <w:rsid w:val="00D23BFD"/>
    <w:rsid w:val="00D2485E"/>
    <w:rsid w:val="00D2761E"/>
    <w:rsid w:val="00D300C8"/>
    <w:rsid w:val="00D30A57"/>
    <w:rsid w:val="00D34663"/>
    <w:rsid w:val="00D44D9A"/>
    <w:rsid w:val="00D45543"/>
    <w:rsid w:val="00D45E4C"/>
    <w:rsid w:val="00D52B87"/>
    <w:rsid w:val="00D53BEE"/>
    <w:rsid w:val="00D5673E"/>
    <w:rsid w:val="00D57F6A"/>
    <w:rsid w:val="00D66A82"/>
    <w:rsid w:val="00D7104B"/>
    <w:rsid w:val="00D723ED"/>
    <w:rsid w:val="00D82476"/>
    <w:rsid w:val="00D85486"/>
    <w:rsid w:val="00D87470"/>
    <w:rsid w:val="00D87D5B"/>
    <w:rsid w:val="00D90FBD"/>
    <w:rsid w:val="00D93500"/>
    <w:rsid w:val="00DA0893"/>
    <w:rsid w:val="00DA4C0E"/>
    <w:rsid w:val="00DA6305"/>
    <w:rsid w:val="00DB19E7"/>
    <w:rsid w:val="00DB324B"/>
    <w:rsid w:val="00DB3654"/>
    <w:rsid w:val="00DB564C"/>
    <w:rsid w:val="00DC2740"/>
    <w:rsid w:val="00DC57A9"/>
    <w:rsid w:val="00DC64B5"/>
    <w:rsid w:val="00DC6F5C"/>
    <w:rsid w:val="00DD0562"/>
    <w:rsid w:val="00DD129F"/>
    <w:rsid w:val="00DD4615"/>
    <w:rsid w:val="00DD6C86"/>
    <w:rsid w:val="00DE4DB8"/>
    <w:rsid w:val="00DF25B9"/>
    <w:rsid w:val="00DF2DAD"/>
    <w:rsid w:val="00DF5CF5"/>
    <w:rsid w:val="00E0683D"/>
    <w:rsid w:val="00E06D42"/>
    <w:rsid w:val="00E1112D"/>
    <w:rsid w:val="00E208B7"/>
    <w:rsid w:val="00E23CAC"/>
    <w:rsid w:val="00E33234"/>
    <w:rsid w:val="00E33406"/>
    <w:rsid w:val="00E422FB"/>
    <w:rsid w:val="00E43484"/>
    <w:rsid w:val="00E4543D"/>
    <w:rsid w:val="00E45D25"/>
    <w:rsid w:val="00E460FB"/>
    <w:rsid w:val="00E47CD8"/>
    <w:rsid w:val="00E52435"/>
    <w:rsid w:val="00E534B8"/>
    <w:rsid w:val="00E63AFA"/>
    <w:rsid w:val="00E64FF7"/>
    <w:rsid w:val="00E66CD2"/>
    <w:rsid w:val="00E7672E"/>
    <w:rsid w:val="00E83735"/>
    <w:rsid w:val="00E84974"/>
    <w:rsid w:val="00E94187"/>
    <w:rsid w:val="00EA0AF2"/>
    <w:rsid w:val="00EA3707"/>
    <w:rsid w:val="00EB67E6"/>
    <w:rsid w:val="00EC1AAA"/>
    <w:rsid w:val="00EC212D"/>
    <w:rsid w:val="00EC361D"/>
    <w:rsid w:val="00EC5EC2"/>
    <w:rsid w:val="00EC78FB"/>
    <w:rsid w:val="00ED04A7"/>
    <w:rsid w:val="00ED35A5"/>
    <w:rsid w:val="00EE0C4B"/>
    <w:rsid w:val="00EE1E0F"/>
    <w:rsid w:val="00EE215E"/>
    <w:rsid w:val="00EE2370"/>
    <w:rsid w:val="00EF0C77"/>
    <w:rsid w:val="00EF65D9"/>
    <w:rsid w:val="00F03C51"/>
    <w:rsid w:val="00F03E3B"/>
    <w:rsid w:val="00F1025C"/>
    <w:rsid w:val="00F16678"/>
    <w:rsid w:val="00F2115C"/>
    <w:rsid w:val="00F23901"/>
    <w:rsid w:val="00F27544"/>
    <w:rsid w:val="00F32EFC"/>
    <w:rsid w:val="00F40036"/>
    <w:rsid w:val="00F40C51"/>
    <w:rsid w:val="00F4450B"/>
    <w:rsid w:val="00F467CC"/>
    <w:rsid w:val="00F4792B"/>
    <w:rsid w:val="00F52E5F"/>
    <w:rsid w:val="00F53C71"/>
    <w:rsid w:val="00F56440"/>
    <w:rsid w:val="00F5796B"/>
    <w:rsid w:val="00F60AC1"/>
    <w:rsid w:val="00F650B7"/>
    <w:rsid w:val="00F67349"/>
    <w:rsid w:val="00F70ADC"/>
    <w:rsid w:val="00F77EBF"/>
    <w:rsid w:val="00F80F0C"/>
    <w:rsid w:val="00F8179C"/>
    <w:rsid w:val="00F82B4E"/>
    <w:rsid w:val="00F86509"/>
    <w:rsid w:val="00F96A35"/>
    <w:rsid w:val="00FA1A68"/>
    <w:rsid w:val="00FA4579"/>
    <w:rsid w:val="00FB5BCD"/>
    <w:rsid w:val="00FC0B9B"/>
    <w:rsid w:val="00FC313E"/>
    <w:rsid w:val="00FC3505"/>
    <w:rsid w:val="00FD1744"/>
    <w:rsid w:val="00FD29A5"/>
    <w:rsid w:val="00FE1F59"/>
    <w:rsid w:val="00FE3667"/>
    <w:rsid w:val="00FE66E0"/>
    <w:rsid w:val="00FE749F"/>
    <w:rsid w:val="00FF2968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A7B87"/>
  <w15:docId w15:val="{323E2DC2-E650-452B-BD34-45488AE3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6F4A8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F4A81"/>
    <w:rPr>
      <w:sz w:val="24"/>
      <w:szCs w:val="24"/>
    </w:rPr>
  </w:style>
  <w:style w:type="paragraph" w:styleId="a7">
    <w:name w:val="List Paragraph"/>
    <w:basedOn w:val="a"/>
    <w:uiPriority w:val="34"/>
    <w:qFormat/>
    <w:rsid w:val="00B82396"/>
    <w:pPr>
      <w:ind w:left="720"/>
      <w:contextualSpacing/>
    </w:pPr>
  </w:style>
  <w:style w:type="paragraph" w:customStyle="1" w:styleId="m-8872644152240273779m-5649910742162954817m7126937516452650882msolistparagraph">
    <w:name w:val="m_-8872644152240273779m-5649910742162954817m7126937516452650882msolistparagraph"/>
    <w:basedOn w:val="a"/>
    <w:rsid w:val="00E23CA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a8">
    <w:name w:val="annotation reference"/>
    <w:basedOn w:val="a0"/>
    <w:uiPriority w:val="99"/>
    <w:semiHidden/>
    <w:unhideWhenUsed/>
    <w:rsid w:val="00625655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625655"/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rsid w:val="00625655"/>
  </w:style>
  <w:style w:type="paragraph" w:styleId="ab">
    <w:name w:val="annotation subject"/>
    <w:basedOn w:val="a9"/>
    <w:next w:val="a9"/>
    <w:link w:val="ac"/>
    <w:uiPriority w:val="99"/>
    <w:semiHidden/>
    <w:unhideWhenUsed/>
    <w:rsid w:val="00625655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62565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25655"/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625655"/>
    <w:rPr>
      <w:rFonts w:ascii="Tahoma" w:hAnsi="Tahoma" w:cs="Tahoma"/>
      <w:sz w:val="18"/>
      <w:szCs w:val="18"/>
    </w:rPr>
  </w:style>
  <w:style w:type="character" w:customStyle="1" w:styleId="fontstyle01">
    <w:name w:val="fontstyle01"/>
    <w:basedOn w:val="a0"/>
    <w:rsid w:val="001E5FE3"/>
    <w:rPr>
      <w:rFonts w:ascii="David" w:hAnsi="David" w:cs="Davi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E5FE3"/>
    <w:rPr>
      <w:rFonts w:ascii="David-Bold" w:hAnsi="David-Bold" w:hint="default"/>
      <w:b/>
      <w:bCs/>
      <w:i w:val="0"/>
      <w:iCs w:val="0"/>
      <w:color w:val="000000"/>
      <w:sz w:val="24"/>
      <w:szCs w:val="24"/>
    </w:rPr>
  </w:style>
  <w:style w:type="paragraph" w:styleId="af">
    <w:name w:val="Revision"/>
    <w:hidden/>
    <w:uiPriority w:val="99"/>
    <w:semiHidden/>
    <w:rsid w:val="001C066F"/>
    <w:rPr>
      <w:sz w:val="24"/>
      <w:szCs w:val="24"/>
    </w:rPr>
  </w:style>
  <w:style w:type="table" w:styleId="af0">
    <w:name w:val="Table Grid"/>
    <w:basedOn w:val="a1"/>
    <w:uiPriority w:val="39"/>
    <w:rsid w:val="00C36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unhideWhenUsed/>
    <w:rsid w:val="00EA0AF2"/>
    <w:pPr>
      <w:spacing w:before="100" w:beforeAutospacing="1" w:after="100" w:afterAutospacing="1"/>
    </w:pPr>
    <w:rPr>
      <w:rFonts w:eastAsiaTheme="minorEastAsia"/>
    </w:rPr>
  </w:style>
  <w:style w:type="character" w:customStyle="1" w:styleId="Style10">
    <w:name w:val="Style10"/>
    <w:basedOn w:val="a0"/>
    <w:uiPriority w:val="1"/>
    <w:qFormat/>
    <w:rsid w:val="00944F95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rsid w:val="00944F95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2F28F1054949799EC398A4BDF5C78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69C32A8-BFC1-4DCF-B9A2-BE80F41342D3}"/>
      </w:docPartPr>
      <w:docPartBody>
        <w:p w:rsidR="007D7A25" w:rsidRDefault="00252601" w:rsidP="00252601">
          <w:pPr>
            <w:pStyle w:val="822F28F1054949799EC398A4BDF5C788"/>
          </w:pPr>
          <w:r w:rsidRPr="006D0452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p>
      </w:docPartBody>
    </w:docPart>
    <w:docPart>
      <w:docPartPr>
        <w:name w:val="3ABC137239AB4123BB71CBCED1E2A85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FF21386-8FDB-4B30-B9D7-0FB3638F089F}"/>
      </w:docPartPr>
      <w:docPartBody>
        <w:p w:rsidR="007D7A25" w:rsidRDefault="00252601" w:rsidP="00252601">
          <w:pPr>
            <w:pStyle w:val="3ABC137239AB4123BB71CBCED1E2A85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4F379B07B684817A2EDF191884CAB5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4AF2E42-C5FA-4DAF-833A-33F40AF7B56D}"/>
      </w:docPartPr>
      <w:docPartBody>
        <w:p w:rsidR="007D7A25" w:rsidRDefault="00252601" w:rsidP="00252601">
          <w:pPr>
            <w:pStyle w:val="D4F379B07B684817A2EDF191884CAB5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B9D173A9CBA4B81A212EAD7FD860F5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91A15C7-5894-4B9E-97C3-20A536983D61}"/>
      </w:docPartPr>
      <w:docPartBody>
        <w:p w:rsidR="007D7A25" w:rsidRDefault="00252601" w:rsidP="00252601">
          <w:pPr>
            <w:pStyle w:val="BB9D173A9CBA4B81A212EAD7FD860F5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F09A76F97064DDC9AE5BBC4D818CB6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1D0430D-5C8D-47F8-A489-A9A64B2DC91E}"/>
      </w:docPartPr>
      <w:docPartBody>
        <w:p w:rsidR="007D7A25" w:rsidRDefault="00252601" w:rsidP="00252601">
          <w:pPr>
            <w:pStyle w:val="7F09A76F97064DDC9AE5BBC4D818CB6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828D7A1B272435CB474B8600FA8364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E19FD6D-ECD3-4769-972E-42929F0F2EB1}"/>
      </w:docPartPr>
      <w:docPartBody>
        <w:p w:rsidR="007D7A25" w:rsidRDefault="00252601" w:rsidP="00252601">
          <w:pPr>
            <w:pStyle w:val="6828D7A1B272435CB474B8600FA8364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44935AA57E348159FDB951C9496779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40746D6-3A2E-4B7A-9D7D-5B43FF872B50}"/>
      </w:docPartPr>
      <w:docPartBody>
        <w:p w:rsidR="007D7A25" w:rsidRDefault="00252601" w:rsidP="00252601">
          <w:pPr>
            <w:pStyle w:val="E44935AA57E348159FDB951C9496779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C753FB11EAB41FD850AF3D009D65AA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F5AF00D-6ECD-4E01-BC17-86A34219409D}"/>
      </w:docPartPr>
      <w:docPartBody>
        <w:p w:rsidR="007D7A25" w:rsidRDefault="00252601" w:rsidP="00252601">
          <w:pPr>
            <w:pStyle w:val="DC753FB11EAB41FD850AF3D009D65AA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DD57CF4793E4F1B9EE99E58945B427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0B724C4-A77C-4518-91A6-CFAD7D0B84B4}"/>
      </w:docPartPr>
      <w:docPartBody>
        <w:p w:rsidR="007D7A25" w:rsidRDefault="00252601" w:rsidP="00252601">
          <w:pPr>
            <w:pStyle w:val="0DD57CF4793E4F1B9EE99E58945B427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DDAF8D9CB4B41EE82F3FCBBEB8735D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A73EA77-A069-4776-89E4-4E74A29DFCA9}"/>
      </w:docPartPr>
      <w:docPartBody>
        <w:p w:rsidR="007D7A25" w:rsidRDefault="00252601" w:rsidP="00252601">
          <w:pPr>
            <w:pStyle w:val="9DDAF8D9CB4B41EE82F3FCBBEB8735D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DB8C0C8EAAA4F469C8398A9FE7312F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7AE2A8E-EFF8-4F0E-880B-F235802FE371}"/>
      </w:docPartPr>
      <w:docPartBody>
        <w:p w:rsidR="007D7A25" w:rsidRDefault="00252601" w:rsidP="00252601">
          <w:pPr>
            <w:pStyle w:val="7DB8C0C8EAAA4F469C8398A9FE7312F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C1AF8EDBBEA4AB1AF8A803CAF84491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1647F0F-40E6-489B-9611-3E76A870F24B}"/>
      </w:docPartPr>
      <w:docPartBody>
        <w:p w:rsidR="007D7A25" w:rsidRDefault="00252601" w:rsidP="00252601">
          <w:pPr>
            <w:pStyle w:val="9C1AF8EDBBEA4AB1AF8A803CAF84491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A7337B9856745CAB122C264BD990CA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5C9DD56-0960-477C-BA1F-F61CC331B3D4}"/>
      </w:docPartPr>
      <w:docPartBody>
        <w:p w:rsidR="007D7A25" w:rsidRDefault="00252601" w:rsidP="00252601">
          <w:pPr>
            <w:pStyle w:val="EA7337B9856745CAB122C264BD990CA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9ED04F956EF4E75A1BD67817411890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BC8F0EB-4C2D-4DA9-B435-BFDD13D0A2B0}"/>
      </w:docPartPr>
      <w:docPartBody>
        <w:p w:rsidR="007D7A25" w:rsidRDefault="00252601" w:rsidP="00252601">
          <w:pPr>
            <w:pStyle w:val="A9ED04F956EF4E75A1BD67817411890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65B299F73454ED29DB33C3C5CEF97C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4066569-C3A4-40C9-9608-878A16FED4E0}"/>
      </w:docPartPr>
      <w:docPartBody>
        <w:p w:rsidR="007D7A25" w:rsidRDefault="00252601" w:rsidP="00252601">
          <w:pPr>
            <w:pStyle w:val="265B299F73454ED29DB33C3C5CEF97C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CF56FACAA4C429880420A198BEF9C3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F2660F8-F5A5-45F3-8CD4-BFEBAEFBF4FC}"/>
      </w:docPartPr>
      <w:docPartBody>
        <w:p w:rsidR="007D7A25" w:rsidRDefault="00252601" w:rsidP="00252601">
          <w:pPr>
            <w:pStyle w:val="1CF56FACAA4C429880420A198BEF9C3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קבלן רשום לביצוע הבנייה או העבודה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5D3F6AF5945044B0B41FB4F6D4675CF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44CFD4F-53CF-44CA-A17C-9FF0B54B3BE2}"/>
      </w:docPartPr>
      <w:docPartBody>
        <w:p w:rsidR="007D7A25" w:rsidRDefault="00252601" w:rsidP="00252601">
          <w:pPr>
            <w:pStyle w:val="5D3F6AF5945044B0B41FB4F6D4675CF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52E3E89F397420BB495E77F5605589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55E6733-464E-4036-84D7-109857BDA809}"/>
      </w:docPartPr>
      <w:docPartBody>
        <w:p w:rsidR="007D7A25" w:rsidRDefault="00252601" w:rsidP="00252601">
          <w:pPr>
            <w:pStyle w:val="C52E3E89F397420BB495E77F5605589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977500DA6824CDC9839701353349CE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DE02C50-E35F-448A-8C4C-D744F5D0421B}"/>
      </w:docPartPr>
      <w:docPartBody>
        <w:p w:rsidR="007D7A25" w:rsidRDefault="00252601" w:rsidP="00252601">
          <w:pPr>
            <w:pStyle w:val="0977500DA6824CDC9839701353349CE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E6FF532692B64D1783494FC9083373C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D2D33C8-BF16-4B19-8EE5-2593C591184D}"/>
      </w:docPartPr>
      <w:docPartBody>
        <w:p w:rsidR="007D7A25" w:rsidRDefault="00252601" w:rsidP="00252601">
          <w:pPr>
            <w:pStyle w:val="E6FF532692B64D1783494FC9083373C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619DB6C76654188A7DD1460FC860FC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55DBE93-2CD1-4B24-912D-BFB9A1CAC745}"/>
      </w:docPartPr>
      <w:docPartBody>
        <w:p w:rsidR="007D7A25" w:rsidRDefault="00252601" w:rsidP="00252601">
          <w:pPr>
            <w:pStyle w:val="5619DB6C76654188A7DD1460FC860FC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A06236802E54809AA4931031EB2031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4051B48-F010-4529-AC87-FFD8F604BB23}"/>
      </w:docPartPr>
      <w:docPartBody>
        <w:p w:rsidR="007D7A25" w:rsidRDefault="00252601" w:rsidP="00252601">
          <w:pPr>
            <w:pStyle w:val="0A06236802E54809AA4931031EB2031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E6F2D785F7C47418A85886123CAB88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5498F88-F32A-4958-8D3A-315CB61BCA2E}"/>
      </w:docPartPr>
      <w:docPartBody>
        <w:p w:rsidR="007D7A25" w:rsidRDefault="00252601" w:rsidP="00252601">
          <w:pPr>
            <w:pStyle w:val="8E6F2D785F7C47418A85886123CAB880"/>
          </w:pP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FF03EDA889B14D799DE93DE3B3F3A84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8FE4107-D67D-4720-B75D-7A0CF8740763}"/>
      </w:docPartPr>
      <w:docPartBody>
        <w:p w:rsidR="007D7A25" w:rsidRDefault="00252601" w:rsidP="00252601">
          <w:pPr>
            <w:pStyle w:val="FF03EDA889B14D799DE93DE3B3F3A84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F8C22980C6B4DF3BE28854DFE9FE7D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06EFCD8-5D95-482A-8EAE-168B8B9EAA6D}"/>
      </w:docPartPr>
      <w:docPartBody>
        <w:p w:rsidR="007D7A25" w:rsidRDefault="00252601" w:rsidP="00252601">
          <w:pPr>
            <w:pStyle w:val="8F8C22980C6B4DF3BE28854DFE9FE7D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601"/>
    <w:rsid w:val="00252601"/>
    <w:rsid w:val="007D7A25"/>
    <w:rsid w:val="0089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22F28F1054949799EC398A4BDF5C788">
    <w:name w:val="822F28F1054949799EC398A4BDF5C788"/>
    <w:rsid w:val="00252601"/>
    <w:pPr>
      <w:bidi/>
    </w:pPr>
  </w:style>
  <w:style w:type="paragraph" w:customStyle="1" w:styleId="3ABC137239AB4123BB71CBCED1E2A85A">
    <w:name w:val="3ABC137239AB4123BB71CBCED1E2A85A"/>
    <w:rsid w:val="00252601"/>
    <w:pPr>
      <w:bidi/>
    </w:pPr>
  </w:style>
  <w:style w:type="paragraph" w:customStyle="1" w:styleId="D4F379B07B684817A2EDF191884CAB5D">
    <w:name w:val="D4F379B07B684817A2EDF191884CAB5D"/>
    <w:rsid w:val="00252601"/>
    <w:pPr>
      <w:bidi/>
    </w:pPr>
  </w:style>
  <w:style w:type="paragraph" w:customStyle="1" w:styleId="BB9D173A9CBA4B81A212EAD7FD860F5F">
    <w:name w:val="BB9D173A9CBA4B81A212EAD7FD860F5F"/>
    <w:rsid w:val="00252601"/>
    <w:pPr>
      <w:bidi/>
    </w:pPr>
  </w:style>
  <w:style w:type="paragraph" w:customStyle="1" w:styleId="7F09A76F97064DDC9AE5BBC4D818CB6A">
    <w:name w:val="7F09A76F97064DDC9AE5BBC4D818CB6A"/>
    <w:rsid w:val="00252601"/>
    <w:pPr>
      <w:bidi/>
    </w:pPr>
  </w:style>
  <w:style w:type="paragraph" w:customStyle="1" w:styleId="6828D7A1B272435CB474B8600FA83646">
    <w:name w:val="6828D7A1B272435CB474B8600FA83646"/>
    <w:rsid w:val="00252601"/>
    <w:pPr>
      <w:bidi/>
    </w:pPr>
  </w:style>
  <w:style w:type="paragraph" w:customStyle="1" w:styleId="E44935AA57E348159FDB951C9496779A">
    <w:name w:val="E44935AA57E348159FDB951C9496779A"/>
    <w:rsid w:val="00252601"/>
    <w:pPr>
      <w:bidi/>
    </w:pPr>
  </w:style>
  <w:style w:type="paragraph" w:customStyle="1" w:styleId="DC753FB11EAB41FD850AF3D009D65AAA">
    <w:name w:val="DC753FB11EAB41FD850AF3D009D65AAA"/>
    <w:rsid w:val="00252601"/>
    <w:pPr>
      <w:bidi/>
    </w:pPr>
  </w:style>
  <w:style w:type="paragraph" w:customStyle="1" w:styleId="0DD57CF4793E4F1B9EE99E58945B427B">
    <w:name w:val="0DD57CF4793E4F1B9EE99E58945B427B"/>
    <w:rsid w:val="00252601"/>
    <w:pPr>
      <w:bidi/>
    </w:pPr>
  </w:style>
  <w:style w:type="paragraph" w:customStyle="1" w:styleId="9DDAF8D9CB4B41EE82F3FCBBEB8735D4">
    <w:name w:val="9DDAF8D9CB4B41EE82F3FCBBEB8735D4"/>
    <w:rsid w:val="00252601"/>
    <w:pPr>
      <w:bidi/>
    </w:pPr>
  </w:style>
  <w:style w:type="paragraph" w:customStyle="1" w:styleId="7DB8C0C8EAAA4F469C8398A9FE7312F6">
    <w:name w:val="7DB8C0C8EAAA4F469C8398A9FE7312F6"/>
    <w:rsid w:val="00252601"/>
    <w:pPr>
      <w:bidi/>
    </w:pPr>
  </w:style>
  <w:style w:type="paragraph" w:customStyle="1" w:styleId="9C1AF8EDBBEA4AB1AF8A803CAF844916">
    <w:name w:val="9C1AF8EDBBEA4AB1AF8A803CAF844916"/>
    <w:rsid w:val="00252601"/>
    <w:pPr>
      <w:bidi/>
    </w:pPr>
  </w:style>
  <w:style w:type="paragraph" w:customStyle="1" w:styleId="EA7337B9856745CAB122C264BD990CA6">
    <w:name w:val="EA7337B9856745CAB122C264BD990CA6"/>
    <w:rsid w:val="00252601"/>
    <w:pPr>
      <w:bidi/>
    </w:pPr>
  </w:style>
  <w:style w:type="paragraph" w:customStyle="1" w:styleId="A9ED04F956EF4E75A1BD67817411890E">
    <w:name w:val="A9ED04F956EF4E75A1BD67817411890E"/>
    <w:rsid w:val="00252601"/>
    <w:pPr>
      <w:bidi/>
    </w:pPr>
  </w:style>
  <w:style w:type="paragraph" w:customStyle="1" w:styleId="265B299F73454ED29DB33C3C5CEF97CC">
    <w:name w:val="265B299F73454ED29DB33C3C5CEF97CC"/>
    <w:rsid w:val="00252601"/>
    <w:pPr>
      <w:bidi/>
    </w:pPr>
  </w:style>
  <w:style w:type="paragraph" w:customStyle="1" w:styleId="1CF56FACAA4C429880420A198BEF9C3A">
    <w:name w:val="1CF56FACAA4C429880420A198BEF9C3A"/>
    <w:rsid w:val="00252601"/>
    <w:pPr>
      <w:bidi/>
    </w:pPr>
  </w:style>
  <w:style w:type="paragraph" w:customStyle="1" w:styleId="5D3F6AF5945044B0B41FB4F6D4675CF8">
    <w:name w:val="5D3F6AF5945044B0B41FB4F6D4675CF8"/>
    <w:rsid w:val="00252601"/>
    <w:pPr>
      <w:bidi/>
    </w:pPr>
  </w:style>
  <w:style w:type="paragraph" w:customStyle="1" w:styleId="C52E3E89F397420BB495E77F56055894">
    <w:name w:val="C52E3E89F397420BB495E77F56055894"/>
    <w:rsid w:val="00252601"/>
    <w:pPr>
      <w:bidi/>
    </w:pPr>
  </w:style>
  <w:style w:type="paragraph" w:customStyle="1" w:styleId="0977500DA6824CDC9839701353349CE9">
    <w:name w:val="0977500DA6824CDC9839701353349CE9"/>
    <w:rsid w:val="00252601"/>
    <w:pPr>
      <w:bidi/>
    </w:pPr>
  </w:style>
  <w:style w:type="paragraph" w:customStyle="1" w:styleId="E6FF532692B64D1783494FC9083373CF">
    <w:name w:val="E6FF532692B64D1783494FC9083373CF"/>
    <w:rsid w:val="00252601"/>
    <w:pPr>
      <w:bidi/>
    </w:pPr>
  </w:style>
  <w:style w:type="paragraph" w:customStyle="1" w:styleId="5619DB6C76654188A7DD1460FC860FCD">
    <w:name w:val="5619DB6C76654188A7DD1460FC860FCD"/>
    <w:rsid w:val="00252601"/>
    <w:pPr>
      <w:bidi/>
    </w:pPr>
  </w:style>
  <w:style w:type="paragraph" w:customStyle="1" w:styleId="0A06236802E54809AA4931031EB20313">
    <w:name w:val="0A06236802E54809AA4931031EB20313"/>
    <w:rsid w:val="00252601"/>
    <w:pPr>
      <w:bidi/>
    </w:pPr>
  </w:style>
  <w:style w:type="paragraph" w:customStyle="1" w:styleId="8E6F2D785F7C47418A85886123CAB880">
    <w:name w:val="8E6F2D785F7C47418A85886123CAB880"/>
    <w:rsid w:val="00252601"/>
    <w:pPr>
      <w:bidi/>
    </w:pPr>
  </w:style>
  <w:style w:type="paragraph" w:customStyle="1" w:styleId="FF03EDA889B14D799DE93DE3B3F3A84E">
    <w:name w:val="FF03EDA889B14D799DE93DE3B3F3A84E"/>
    <w:rsid w:val="00252601"/>
    <w:pPr>
      <w:bidi/>
    </w:pPr>
  </w:style>
  <w:style w:type="paragraph" w:customStyle="1" w:styleId="8F8C22980C6B4DF3BE28854DFE9FE7DB">
    <w:name w:val="8F8C22980C6B4DF3BE28854DFE9FE7DB"/>
    <w:rsid w:val="0025260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030CD4FCD2F97C4F88BDCAAD611A5601" ma:contentTypeVersion="13" ma:contentTypeDescription="צור מסמך חדש." ma:contentTypeScope="" ma:versionID="5d97ddcb8bf4c5f030f0c7956ce09a02">
  <xsd:schema xmlns:xsd="http://www.w3.org/2001/XMLSchema" xmlns:xs="http://www.w3.org/2001/XMLSchema" xmlns:p="http://schemas.microsoft.com/office/2006/metadata/properties" xmlns:ns2="4e88bbbd-1110-4a03-9947-2ddb21a4d8a9" xmlns:ns3="4eee37a6-e1c1-4ee2-8a4f-b21a1883d094" targetNamespace="http://schemas.microsoft.com/office/2006/metadata/properties" ma:root="true" ma:fieldsID="3c48a6d5d6ecbc5d005fd8b96d3d5db2" ns2:_="" ns3:_="">
    <xsd:import namespace="4e88bbbd-1110-4a03-9947-2ddb21a4d8a9"/>
    <xsd:import namespace="4eee37a6-e1c1-4ee2-8a4f-b21a1883d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_x05d4__x05e2__x05e8__x05d5__x05ea__x05d1__x05d3__x05d9__x05e7__x05d4__x05ea__x05db__x05e0__x05d9__x05ea__x05d1__x05d9__x05e0__x05d5__x05d9_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8bbbd-1110-4a03-9947-2ddb21a4d8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תגיות תמונה" ma:readOnly="false" ma:fieldId="{5cf76f15-5ced-4ddc-b409-7134ff3c332f}" ma:taxonomyMulti="true" ma:sspId="9ee1eaf5-ed5f-44cd-9c4d-91de623477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5d4__x05e2__x05e8__x05d5__x05ea__x05d1__x05d3__x05d9__x05e7__x05d4__x05ea__x05db__x05e0__x05d9__x05ea__x05d1__x05d9__x05e0__x05d5__x05d9_" ma:index="19" nillable="true" ma:displayName="הערות בדיקה תכנית בינוי" ma:format="Dropdown" ma:internalName="_x05d4__x05e2__x05e8__x05d5__x05ea__x05d1__x05d3__x05d9__x05e7__x05d4__x05ea__x05db__x05e0__x05d9__x05ea__x05d1__x05d9__x05e0__x05d5__x05d9_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e37a6-e1c1-4ee2-8a4f-b21a1883d09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fa3a094-84b6-4639-b60e-ed6b112d4586}" ma:internalName="TaxCatchAll" ma:showField="CatchAllData" ma:web="4eee37a6-e1c1-4ee2-8a4f-b21a1883d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ee37a6-e1c1-4ee2-8a4f-b21a1883d094" xsi:nil="true"/>
    <lcf76f155ced4ddcb4097134ff3c332f xmlns="4e88bbbd-1110-4a03-9947-2ddb21a4d8a9">
      <Terms xmlns="http://schemas.microsoft.com/office/infopath/2007/PartnerControls"/>
    </lcf76f155ced4ddcb4097134ff3c332f>
    <_x05d4__x05e2__x05e8__x05d5__x05ea__x05d1__x05d3__x05d9__x05e7__x05d4__x05ea__x05db__x05e0__x05d9__x05ea__x05d1__x05d9__x05e0__x05d5__x05d9_ xmlns="4e88bbbd-1110-4a03-9947-2ddb21a4d8a9" xsi:nil="true"/>
  </documentManagement>
</p:properties>
</file>

<file path=customXml/itemProps1.xml><?xml version="1.0" encoding="utf-8"?>
<ds:datastoreItem xmlns:ds="http://schemas.openxmlformats.org/officeDocument/2006/customXml" ds:itemID="{E7B4CD2B-3C1E-4C57-96DE-C5F878861F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3D02AD-A643-4130-BB01-80199F5AB37C}"/>
</file>

<file path=customXml/itemProps3.xml><?xml version="1.0" encoding="utf-8"?>
<ds:datastoreItem xmlns:ds="http://schemas.openxmlformats.org/officeDocument/2006/customXml" ds:itemID="{2DEF8ABE-ADA2-4134-9A65-2CFCE3B88B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1EC2DD-EB42-4D1D-9D5B-5848D3D58785}">
  <ds:schemaRefs>
    <ds:schemaRef ds:uri="http://schemas.microsoft.com/office/2006/metadata/properties"/>
    <ds:schemaRef ds:uri="http://schemas.microsoft.com/office/infopath/2007/PartnerControls"/>
    <ds:schemaRef ds:uri="f523e98c-3504-48c4-b3e9-40a0a1038d71"/>
    <ds:schemaRef ds:uri="d4e698d7-0c09-45c9-b54c-f21c542c00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1436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GOI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סימי</dc:creator>
  <cp:keywords/>
  <dc:description/>
  <cp:lastModifiedBy>נטלי הנדסה</cp:lastModifiedBy>
  <cp:revision>2</cp:revision>
  <cp:lastPrinted>2025-10-15T12:01:00Z</cp:lastPrinted>
  <dcterms:created xsi:type="dcterms:W3CDTF">2025-12-22T14:03:00Z</dcterms:created>
  <dcterms:modified xsi:type="dcterms:W3CDTF">2025-12-22T14:03:00Z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0x010100030CD4FCD2F97C4F88BDCAAD611A5601</vt:lpwstr>
  </property>
</Properties>
</file>