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E119C" w14:textId="77777777" w:rsidR="00424D93" w:rsidRDefault="00424D93" w:rsidP="00424D93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482770929"/>
      <w:r w:rsidRPr="002532BB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הצהרת אחראי לביצוע שלד הבניין, </w:t>
      </w:r>
    </w:p>
    <w:p w14:paraId="6AA644E4" w14:textId="77777777" w:rsidR="00424D93" w:rsidRPr="002532BB" w:rsidRDefault="00424D93" w:rsidP="00424D93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2532BB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07ADDA04" w14:textId="77777777" w:rsidR="00424D93" w:rsidRPr="00B9724B" w:rsidRDefault="00424D93" w:rsidP="00424D93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bookmarkStart w:id="1" w:name="_Hlk516104"/>
      <w:bookmarkEnd w:id="0"/>
      <w:r w:rsidRPr="00B9724B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42EF3596" w14:textId="77777777" w:rsidR="00424D93" w:rsidRDefault="00424D93" w:rsidP="00424D93">
      <w:pPr>
        <w:bidi/>
        <w:spacing w:before="60" w:after="60"/>
        <w:jc w:val="center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4796371"/>
          <w:placeholder>
            <w:docPart w:val="C069A7AA31A54E17A2C95C0A7327798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B9724B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6D8BDB7A" w14:textId="23710C3D" w:rsidR="00424D93" w:rsidRPr="002538E8" w:rsidRDefault="00424D93" w:rsidP="00424D93">
      <w:pPr>
        <w:bidi/>
        <w:spacing w:before="60" w:after="60"/>
        <w:jc w:val="center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296FD92C" w14:textId="77777777" w:rsidR="00424D93" w:rsidRDefault="00424D93" w:rsidP="00424D93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bookmarkStart w:id="2" w:name="_Hlk535330835"/>
      <w:r>
        <w:rPr>
          <w:rFonts w:ascii="Tahoma" w:hAnsi="Tahoma" w:cs="Tahoma" w:hint="cs"/>
          <w:sz w:val="20"/>
          <w:szCs w:val="20"/>
          <w:rtl/>
          <w:lang w:val="en-GB"/>
        </w:rPr>
        <w:t xml:space="preserve">מהות הבקשה: </w:t>
      </w:r>
      <w:bookmarkStart w:id="3" w:name="_Hlk7535117"/>
      <w:sdt>
        <w:sdtPr>
          <w:rPr>
            <w:rStyle w:val="Style20"/>
            <w:rtl/>
          </w:rPr>
          <w:id w:val="-536357286"/>
          <w:placeholder>
            <w:docPart w:val="99B9AF0854184E22A2ACE2DCE945141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3"/>
    </w:p>
    <w:bookmarkEnd w:id="2"/>
    <w:p w14:paraId="42EB3E95" w14:textId="77777777" w:rsidR="00424D93" w:rsidRDefault="00424D93" w:rsidP="00424D93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402184854"/>
          <w:placeholder>
            <w:docPart w:val="FC3C17FCD7344E49B8D2C336C20E899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</w:t>
      </w:r>
      <w:r w:rsidRPr="00BD1343">
        <w:rPr>
          <w:rStyle w:val="Style20"/>
          <w:rFonts w:hint="cs"/>
          <w:rtl/>
        </w:rPr>
        <w:t xml:space="preserve">        </w:t>
      </w:r>
      <w:r w:rsidRPr="00BD1343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80735796"/>
          <w:placeholder>
            <w:docPart w:val="5EF3B00F6D314C6DBE571BEB1D83568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מס' בית: </w:t>
      </w:r>
      <w:bookmarkStart w:id="4" w:name="_Hlk7536797"/>
      <w:sdt>
        <w:sdtPr>
          <w:rPr>
            <w:rStyle w:val="Style20"/>
            <w:rtl/>
          </w:rPr>
          <w:id w:val="868724923"/>
          <w:placeholder>
            <w:docPart w:val="6DBE87A21F674B3B8DDFE5B9695725D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4"/>
    </w:p>
    <w:p w14:paraId="55CCAC8D" w14:textId="77777777" w:rsidR="00424D93" w:rsidRPr="002538E8" w:rsidRDefault="00424D93" w:rsidP="00424D93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909715908"/>
          <w:placeholder>
            <w:docPart w:val="4362CC65A4F744DB8D0E5398E0C0165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-351731831"/>
          <w:placeholder>
            <w:docPart w:val="E6FD618FADAC42E9943DCE189F16BAF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100070543"/>
          <w:placeholder>
            <w:docPart w:val="F438E783D22C49EC82710AC3890D6FE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8046F92" w14:textId="77777777" w:rsidR="00424D93" w:rsidRPr="009145A5" w:rsidRDefault="00424D93" w:rsidP="00424D93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294341715"/>
          <w:placeholder>
            <w:docPart w:val="DD03225C9BF0483799B45F512D2471B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  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 שם 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 xml:space="preserve">מכון </w:t>
      </w:r>
      <w:r>
        <w:rPr>
          <w:rFonts w:ascii="Tahoma" w:eastAsiaTheme="minorHAnsi" w:hAnsi="Tahoma" w:cs="Tahoma" w:hint="cs"/>
          <w:sz w:val="18"/>
          <w:szCs w:val="18"/>
          <w:rtl/>
        </w:rPr>
        <w:t>ה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>בקרה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  <w:rtl/>
          </w:rPr>
          <w:id w:val="-1751656453"/>
          <w:placeholder>
            <w:docPart w:val="D582E30DFE6B44C390F36A54264A170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D38FF6B" w14:textId="77777777" w:rsidR="00424D93" w:rsidRPr="002538E8" w:rsidRDefault="00424D93" w:rsidP="00424D93">
      <w:pPr>
        <w:bidi/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1EAB7B5F" w14:textId="77777777" w:rsidR="00424D93" w:rsidRDefault="00424D93" w:rsidP="00424D93">
      <w:pPr>
        <w:bidi/>
        <w:spacing w:before="60" w:after="6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1506473970"/>
          <w:placeholder>
            <w:docPart w:val="83E3988158D345F79A9B42B4FA6034D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3A8BAA3" w14:textId="77777777" w:rsidR="00424D93" w:rsidRDefault="00424D93" w:rsidP="00424D93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אדם פרטי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2147044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תאגיד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5647296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גוף כהגדרתו בסעיף 261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ד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>'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p w14:paraId="6B0CD1DC" w14:textId="77777777" w:rsidR="00424D93" w:rsidRDefault="00424D93" w:rsidP="00424D93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>
        <w:rPr>
          <w:rFonts w:ascii="Tahoma" w:hAnsi="Tahoma" w:cs="Tahoma"/>
          <w:sz w:val="20"/>
          <w:szCs w:val="20"/>
          <w:rtl/>
          <w:lang w:val="en-GB"/>
        </w:rPr>
        <w:t>ת.ז.</w:t>
      </w:r>
      <w:r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577644456"/>
          <w:placeholder>
            <w:docPart w:val="2D2444EDC3224D43B09508858113F20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-1407374328"/>
          <w:placeholder>
            <w:docPart w:val="5C9D0E9293E44D359755EB6850968A1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5DBCC2C" w14:textId="77777777" w:rsidR="00424D93" w:rsidRPr="002538E8" w:rsidRDefault="00424D93" w:rsidP="00424D93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-290527689"/>
          <w:placeholder>
            <w:docPart w:val="411E3005998B4BDE8A7325CC17B5FFA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355427263"/>
          <w:placeholder>
            <w:docPart w:val="A413A40B0B1B4D25B32C49788E40BF8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End w:id="1"/>
    <w:p w14:paraId="3C349983" w14:textId="77777777" w:rsidR="00424D93" w:rsidRPr="001E2072" w:rsidRDefault="00424D93" w:rsidP="00424D93">
      <w:pPr>
        <w:bidi/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48F21526" w14:textId="77777777" w:rsidR="00424D93" w:rsidRDefault="00424D93" w:rsidP="00424D93">
      <w:pPr>
        <w:bidi/>
        <w:spacing w:before="60" w:after="6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376428166"/>
          <w:placeholder>
            <w:docPart w:val="CBC3EE9EF91944B6A694B92C1B31C95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לביצוע שלד הבניין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144238948"/>
          <w:placeholder>
            <w:docPart w:val="3608FC7409B34276A1FE73755005DE4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bookmarkStart w:id="5" w:name="_Hlk482889747"/>
      <w:sdt>
        <w:sdtPr>
          <w:rPr>
            <w:rStyle w:val="Style20"/>
            <w:rtl/>
          </w:rPr>
          <w:id w:val="965476530"/>
          <w:placeholder>
            <w:docPart w:val="324D02620EA84DAB8BEA4F69662EA61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1643119049"/>
          <w:placeholder>
            <w:docPart w:val="A87C58C3C34542958ADA9B41640E5E5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bookmarkEnd w:id="5"/>
      <w:sdt>
        <w:sdtPr>
          <w:rPr>
            <w:rStyle w:val="Style20"/>
            <w:rtl/>
          </w:rPr>
          <w:id w:val="-609350138"/>
          <w:placeholder>
            <w:docPart w:val="08827FED70BB4A7EA3CCA648B9DAC11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1777484264"/>
          <w:placeholder>
            <w:docPart w:val="17E41E1941E4461C88079C811D2B65B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CF63E8">
        <w:rPr>
          <w:rFonts w:ascii="Tahoma" w:hAnsi="Tahoma" w:cs="Tahoma"/>
          <w:sz w:val="20"/>
          <w:szCs w:val="20"/>
          <w:rtl/>
          <w:lang w:val="en-GB"/>
        </w:rPr>
        <w:t xml:space="preserve"> מצהיר בזאת</w:t>
      </w:r>
      <w:bookmarkStart w:id="6" w:name="_Hlk511825331"/>
      <w:r>
        <w:rPr>
          <w:rFonts w:ascii="Tahoma" w:hAnsi="Tahoma" w:cs="Tahoma" w:hint="cs"/>
          <w:sz w:val="20"/>
          <w:szCs w:val="20"/>
          <w:rtl/>
        </w:rPr>
        <w:t xml:space="preserve"> כי </w:t>
      </w:r>
      <w:r w:rsidRPr="009F38C5">
        <w:rPr>
          <w:rFonts w:ascii="Tahoma" w:hAnsi="Tahoma" w:cs="Tahoma"/>
          <w:sz w:val="20"/>
          <w:szCs w:val="20"/>
          <w:rtl/>
        </w:rPr>
        <w:t xml:space="preserve">אני בעל הכישורים המקצועיים הנדרשים למלא </w:t>
      </w:r>
      <w:r>
        <w:rPr>
          <w:rFonts w:ascii="Tahoma" w:hAnsi="Tahoma" w:cs="Tahoma" w:hint="cs"/>
          <w:sz w:val="20"/>
          <w:szCs w:val="20"/>
          <w:rtl/>
        </w:rPr>
        <w:t xml:space="preserve">את </w:t>
      </w:r>
      <w:r w:rsidRPr="009F38C5">
        <w:rPr>
          <w:rFonts w:ascii="Tahoma" w:hAnsi="Tahoma" w:cs="Tahoma"/>
          <w:sz w:val="20"/>
          <w:szCs w:val="20"/>
          <w:rtl/>
        </w:rPr>
        <w:t>תפקיד</w:t>
      </w:r>
      <w:r>
        <w:rPr>
          <w:rFonts w:ascii="Tahoma" w:hAnsi="Tahoma" w:cs="Tahoma" w:hint="cs"/>
          <w:sz w:val="20"/>
          <w:szCs w:val="20"/>
          <w:rtl/>
        </w:rPr>
        <w:t xml:space="preserve"> האחראי לביצוע שלד הבניין בבנייה או העבודה נשוא ההיתר ומקבל על עצמי את המינוי לתפקיד בהתאם לתקנה 71 (א) ל</w:t>
      </w:r>
      <w:r w:rsidRPr="006E056E">
        <w:rPr>
          <w:rFonts w:ascii="Tahoma" w:hAnsi="Tahoma" w:cs="Tahoma" w:hint="cs"/>
          <w:sz w:val="20"/>
          <w:szCs w:val="20"/>
          <w:rtl/>
        </w:rPr>
        <w:t>תקנות התכנון והבנייה (רישוי בנייה) התשע"ו</w:t>
      </w:r>
      <w:r>
        <w:rPr>
          <w:rFonts w:ascii="Tahoma" w:hAnsi="Tahoma" w:cs="Tahoma" w:hint="cs"/>
          <w:sz w:val="20"/>
          <w:szCs w:val="20"/>
          <w:rtl/>
        </w:rPr>
        <w:t>-2016 (להלן: תקנות הרישוי).</w:t>
      </w:r>
      <w:bookmarkEnd w:id="6"/>
    </w:p>
    <w:p w14:paraId="5D6AB85A" w14:textId="737DFC85" w:rsidR="00424D93" w:rsidRDefault="00424D93" w:rsidP="00424D93">
      <w:pPr>
        <w:bidi/>
        <w:spacing w:before="60" w:after="60"/>
        <w:rPr>
          <w:rFonts w:ascii="Tahoma" w:hAnsi="Tahoma" w:cs="Tahoma"/>
          <w:sz w:val="20"/>
          <w:szCs w:val="20"/>
          <w:u w:val="single"/>
          <w:lang w:val="en-GB"/>
        </w:rPr>
      </w:pPr>
      <w:r>
        <w:rPr>
          <w:rFonts w:ascii="Tahoma" w:hAnsi="Tahoma" w:cs="Tahoma" w:hint="cs"/>
          <w:sz w:val="20"/>
          <w:szCs w:val="20"/>
          <w:rtl/>
        </w:rPr>
        <w:t>אפעל בהתאם ל</w:t>
      </w:r>
      <w:r w:rsidRPr="00671BEC">
        <w:rPr>
          <w:rFonts w:ascii="Tahoma" w:hAnsi="Tahoma" w:cs="Tahoma" w:hint="cs"/>
          <w:sz w:val="20"/>
          <w:szCs w:val="20"/>
          <w:rtl/>
        </w:rPr>
        <w:t>הוראות</w:t>
      </w:r>
      <w:r>
        <w:rPr>
          <w:rFonts w:ascii="Tahoma" w:hAnsi="Tahoma" w:cs="Tahoma" w:hint="cs"/>
          <w:sz w:val="20"/>
          <w:szCs w:val="20"/>
          <w:rtl/>
        </w:rPr>
        <w:t xml:space="preserve"> תקנות הרישוי ובכלל זה תקנה 90</w:t>
      </w:r>
      <w:r w:rsidRPr="00671BEC">
        <w:rPr>
          <w:rFonts w:ascii="Tahoma" w:hAnsi="Tahoma" w:cs="Tahoma" w:hint="cs"/>
          <w:sz w:val="20"/>
          <w:szCs w:val="20"/>
          <w:rtl/>
        </w:rPr>
        <w:t xml:space="preserve"> לעריכת ביקורת, לשלביה ולמועדיה, לדיווח עלייה</w:t>
      </w:r>
      <w:r>
        <w:rPr>
          <w:rFonts w:ascii="Tahoma" w:hAnsi="Tahoma" w:cs="Tahoma" w:hint="cs"/>
          <w:sz w:val="20"/>
          <w:szCs w:val="20"/>
          <w:rtl/>
        </w:rPr>
        <w:t xml:space="preserve"> ואשא באחריות</w:t>
      </w:r>
      <w:r w:rsidRPr="00671BEC">
        <w:rPr>
          <w:rFonts w:ascii="Tahoma" w:hAnsi="Tahoma" w:cs="Tahoma" w:hint="cs"/>
          <w:sz w:val="20"/>
          <w:szCs w:val="20"/>
          <w:rtl/>
        </w:rPr>
        <w:t xml:space="preserve"> לתוצאות של העדר דיווח במועדו ולאחריות </w:t>
      </w:r>
      <w:proofErr w:type="spellStart"/>
      <w:r>
        <w:rPr>
          <w:rFonts w:ascii="Tahoma" w:hAnsi="Tahoma" w:cs="Tahoma" w:hint="cs"/>
          <w:sz w:val="20"/>
          <w:szCs w:val="20"/>
          <w:rtl/>
        </w:rPr>
        <w:t>ב</w:t>
      </w:r>
      <w:r w:rsidRPr="00671BEC">
        <w:rPr>
          <w:rFonts w:ascii="Tahoma" w:hAnsi="Tahoma" w:cs="Tahoma" w:hint="cs"/>
          <w:sz w:val="20"/>
          <w:szCs w:val="20"/>
          <w:rtl/>
        </w:rPr>
        <w:t>נזיקין</w:t>
      </w:r>
      <w:proofErr w:type="spellEnd"/>
      <w:r w:rsidRPr="00671BEC">
        <w:rPr>
          <w:rFonts w:ascii="Tahoma" w:hAnsi="Tahoma" w:cs="Tahoma" w:hint="cs"/>
          <w:sz w:val="20"/>
          <w:szCs w:val="20"/>
          <w:rtl/>
        </w:rPr>
        <w:t xml:space="preserve"> על אי קיום ההוראות. </w:t>
      </w:r>
    </w:p>
    <w:p w14:paraId="04BDC33C" w14:textId="77777777" w:rsidR="00424D93" w:rsidRPr="00E27029" w:rsidRDefault="00424D93" w:rsidP="00424D93">
      <w:pPr>
        <w:bidi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  <w:rtl/>
          </w:rPr>
          <w:id w:val="1123192046"/>
          <w:placeholder>
            <w:docPart w:val="1A45A06CE8274269B38E1702D94637DA"/>
          </w:placeholder>
          <w:showingPlcHdr/>
          <w:text/>
        </w:sdtPr>
        <w:sdtEndPr>
          <w:rPr>
            <w:rFonts w:ascii="Times New Roman" w:hAnsi="Times New Roman" w:cs="Times New Roman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</w:p>
    <w:p w14:paraId="7EF79070" w14:textId="77777777" w:rsidR="00424D93" w:rsidRPr="004C48D8" w:rsidRDefault="00424D93" w:rsidP="00424D93">
      <w:pPr>
        <w:bidi/>
        <w:spacing w:before="360" w:after="120"/>
        <w:rPr>
          <w:rFonts w:ascii="Tahoma" w:hAnsi="Tahoma" w:cs="Tahoma"/>
          <w:sz w:val="20"/>
          <w:szCs w:val="20"/>
          <w:u w:val="single"/>
          <w:rtl/>
          <w:lang w:val="en-GB"/>
        </w:rPr>
      </w:pP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נספחים</w:t>
      </w:r>
      <w:r>
        <w:rPr>
          <w:rFonts w:ascii="Tahoma" w:hAnsi="Tahoma" w:cs="Tahoma" w:hint="cs"/>
          <w:sz w:val="20"/>
          <w:szCs w:val="20"/>
          <w:u w:val="single"/>
          <w:rtl/>
          <w:lang w:val="en-GB"/>
        </w:rPr>
        <w:t xml:space="preserve"> מצורפים</w:t>
      </w: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:</w:t>
      </w:r>
    </w:p>
    <w:p w14:paraId="7A6D0900" w14:textId="77777777" w:rsidR="00424D93" w:rsidRPr="00887649" w:rsidRDefault="00424D93" w:rsidP="00424D93">
      <w:pPr>
        <w:bidi/>
        <w:spacing w:before="120" w:after="120"/>
        <w:ind w:left="357" w:hanging="357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93652053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 תעודת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מהנדס </w:t>
      </w:r>
      <w:r>
        <w:rPr>
          <w:rFonts w:ascii="Tahoma" w:hAnsi="Tahoma" w:cs="Tahoma" w:hint="cs"/>
          <w:sz w:val="20"/>
          <w:szCs w:val="20"/>
          <w:rtl/>
        </w:rPr>
        <w:t>הרשום</w:t>
      </w:r>
      <w:r w:rsidRPr="006310B4">
        <w:rPr>
          <w:rFonts w:ascii="Tahoma" w:hAnsi="Tahoma" w:cs="Tahoma"/>
          <w:sz w:val="20"/>
          <w:szCs w:val="20"/>
          <w:rtl/>
        </w:rPr>
        <w:t xml:space="preserve"> בפנקס המהנדסים והאדריכלים בענף </w:t>
      </w:r>
      <w:r>
        <w:rPr>
          <w:rFonts w:ascii="Tahoma" w:hAnsi="Tahoma" w:cs="Tahoma" w:hint="cs"/>
          <w:sz w:val="20"/>
          <w:szCs w:val="20"/>
          <w:rtl/>
        </w:rPr>
        <w:t xml:space="preserve">הנדסה אזרחית במדור </w:t>
      </w:r>
      <w:r w:rsidRPr="006310B4">
        <w:rPr>
          <w:rFonts w:ascii="Tahoma" w:hAnsi="Tahoma" w:cs="Tahoma"/>
          <w:sz w:val="20"/>
          <w:szCs w:val="20"/>
          <w:rtl/>
        </w:rPr>
        <w:t>מבנים, ניהול וביצוע או ניהול הבנייה, ביצוע ופיקוח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43FF4FFE" w14:textId="77777777" w:rsidR="00424D93" w:rsidRDefault="00424D93" w:rsidP="00424D93">
      <w:pPr>
        <w:bidi/>
        <w:spacing w:before="120" w:after="120"/>
        <w:ind w:left="357" w:hanging="357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50142976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ביקורת על ביצוע </w:t>
      </w:r>
      <w:r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במבנה פשוט, תעודת הנדסאי </w:t>
      </w:r>
      <w:r>
        <w:rPr>
          <w:rFonts w:ascii="Tahoma" w:hAnsi="Tahoma" w:cs="Tahoma" w:hint="cs"/>
          <w:sz w:val="20"/>
          <w:szCs w:val="20"/>
          <w:rtl/>
          <w:lang w:val="en-GB"/>
        </w:rPr>
        <w:t>ה</w:t>
      </w:r>
      <w:r w:rsidRPr="00531C6D">
        <w:rPr>
          <w:rFonts w:ascii="Tahoma" w:hAnsi="Tahoma" w:cs="Tahoma"/>
          <w:sz w:val="20"/>
          <w:szCs w:val="20"/>
          <w:rtl/>
          <w:lang w:val="en-GB"/>
        </w:rPr>
        <w:t>רשום ב</w:t>
      </w:r>
      <w:r>
        <w:rPr>
          <w:rFonts w:ascii="Tahoma" w:hAnsi="Tahoma" w:cs="Tahoma" w:hint="cs"/>
          <w:sz w:val="20"/>
          <w:szCs w:val="20"/>
          <w:rtl/>
          <w:lang w:val="en-GB"/>
        </w:rPr>
        <w:t>מרשם</w:t>
      </w:r>
      <w:r w:rsidRPr="00531C6D">
        <w:rPr>
          <w:rFonts w:ascii="Tahoma" w:hAnsi="Tahoma" w:cs="Tahoma"/>
          <w:sz w:val="20"/>
          <w:szCs w:val="20"/>
          <w:rtl/>
          <w:lang w:val="en-GB"/>
        </w:rPr>
        <w:t xml:space="preserve"> ההנדסאים והטכנאים המוסמכים בענף הנדסה אזרחית</w:t>
      </w:r>
      <w:r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>במדור תכנון מבנים או במדור ניהול הבנייה או בענף הנדסת בניין במדור בניין.</w:t>
      </w:r>
    </w:p>
    <w:p w14:paraId="5CC3B6D4" w14:textId="77777777" w:rsidR="00424D93" w:rsidRDefault="00424D93" w:rsidP="00424D93">
      <w:pPr>
        <w:bidi/>
        <w:spacing w:before="240" w:after="240"/>
        <w:ind w:firstLine="6034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151516468"/>
          <w:placeholder>
            <w:docPart w:val="60E793FDC030403AB7060125BA468C7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 </w:t>
      </w:r>
    </w:p>
    <w:p w14:paraId="5B49BCB4" w14:textId="77777777" w:rsidR="00424D93" w:rsidRDefault="00424D93" w:rsidP="00424D93">
      <w:pPr>
        <w:bidi/>
        <w:spacing w:before="240" w:after="240"/>
        <w:ind w:firstLine="6034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1609394001"/>
          <w:placeholder>
            <w:docPart w:val="A9EEFBCE485E4F3AACC0C218316B7900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</w:t>
      </w:r>
    </w:p>
    <w:p w14:paraId="36D92F7D" w14:textId="77777777" w:rsidR="00424D93" w:rsidRDefault="00424D93" w:rsidP="00424D93">
      <w:pPr>
        <w:bidi/>
        <w:spacing w:before="240" w:after="240"/>
        <w:ind w:firstLine="6034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 </w:t>
      </w:r>
    </w:p>
    <w:p w14:paraId="44FFB00B" w14:textId="77777777" w:rsidR="00424D93" w:rsidRDefault="00424D93" w:rsidP="00424D93">
      <w:pPr>
        <w:tabs>
          <w:tab w:val="right" w:pos="7920"/>
          <w:tab w:val="right" w:pos="9990"/>
          <w:tab w:val="right" w:pos="10440"/>
        </w:tabs>
        <w:bidi/>
        <w:spacing w:before="60" w:after="60"/>
        <w:ind w:right="142" w:firstLine="6176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אחראי לביצוע שלד הבניין</w:t>
      </w:r>
    </w:p>
    <w:p w14:paraId="20116379" w14:textId="77777777" w:rsidR="00424D93" w:rsidRDefault="00424D93" w:rsidP="00424D93">
      <w:pPr>
        <w:tabs>
          <w:tab w:val="right" w:pos="7920"/>
          <w:tab w:val="right" w:pos="9990"/>
          <w:tab w:val="right" w:pos="10440"/>
        </w:tabs>
        <w:bidi/>
        <w:spacing w:before="60" w:after="60"/>
        <w:ind w:right="142" w:firstLine="6176"/>
        <w:rPr>
          <w:rFonts w:ascii="Tahoma" w:hAnsi="Tahoma" w:cs="Tahoma"/>
          <w:b/>
          <w:bCs/>
          <w:sz w:val="20"/>
          <w:szCs w:val="20"/>
        </w:rPr>
      </w:pPr>
    </w:p>
    <w:p w14:paraId="5621EBC0" w14:textId="77777777" w:rsidR="00424D93" w:rsidRDefault="00424D93" w:rsidP="00424D93">
      <w:pPr>
        <w:tabs>
          <w:tab w:val="right" w:pos="7920"/>
          <w:tab w:val="right" w:pos="9990"/>
          <w:tab w:val="right" w:pos="10440"/>
        </w:tabs>
        <w:bidi/>
        <w:spacing w:before="60" w:after="60"/>
        <w:ind w:right="142" w:firstLine="6176"/>
        <w:rPr>
          <w:rFonts w:ascii="Tahoma" w:hAnsi="Tahoma" w:cs="Tahoma"/>
          <w:b/>
          <w:bCs/>
          <w:sz w:val="20"/>
          <w:szCs w:val="20"/>
        </w:rPr>
      </w:pPr>
    </w:p>
    <w:p w14:paraId="6E5E19EF" w14:textId="77777777" w:rsidR="00424D93" w:rsidRPr="00BA46A0" w:rsidRDefault="00424D93" w:rsidP="00424D93">
      <w:pPr>
        <w:pStyle w:val="a7"/>
        <w:bidi/>
        <w:spacing w:before="60" w:after="60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2B15E953" w14:textId="77777777" w:rsidR="00424D93" w:rsidRPr="00A30DB3" w:rsidRDefault="00424D93" w:rsidP="00424D93">
      <w:pPr>
        <w:tabs>
          <w:tab w:val="right" w:pos="7920"/>
          <w:tab w:val="right" w:pos="9990"/>
          <w:tab w:val="right" w:pos="10440"/>
        </w:tabs>
        <w:bidi/>
        <w:spacing w:before="60" w:after="60"/>
        <w:ind w:right="142" w:firstLine="6176"/>
        <w:rPr>
          <w:rFonts w:ascii="Tahoma" w:hAnsi="Tahoma" w:cs="Tahoma"/>
          <w:b/>
          <w:bCs/>
          <w:sz w:val="20"/>
          <w:szCs w:val="20"/>
          <w:rtl/>
        </w:rPr>
      </w:pPr>
    </w:p>
    <w:p w14:paraId="02A4E69A" w14:textId="77777777" w:rsidR="00424D93" w:rsidRPr="0065694F" w:rsidRDefault="00424D93" w:rsidP="00424D93">
      <w:pPr>
        <w:bidi/>
        <w:spacing w:before="60" w:after="60"/>
        <w:rPr>
          <w:rFonts w:ascii="Tahoma" w:hAnsi="Tahoma" w:cs="Tahoma"/>
          <w:sz w:val="20"/>
          <w:szCs w:val="20"/>
        </w:rPr>
      </w:pPr>
    </w:p>
    <w:p w14:paraId="20477110" w14:textId="237B9883" w:rsidR="009275AC" w:rsidRPr="00385809" w:rsidRDefault="009275AC" w:rsidP="00424D93">
      <w:pPr>
        <w:bidi/>
        <w:jc w:val="right"/>
        <w:rPr>
          <w:rFonts w:ascii="Calibri" w:hAnsi="Calibri" w:cs="Calibri"/>
        </w:rPr>
      </w:pPr>
    </w:p>
    <w:sectPr w:rsidR="009275AC" w:rsidRPr="00385809" w:rsidSect="00CC3539">
      <w:headerReference w:type="default" r:id="rId11"/>
      <w:footerReference w:type="default" r:id="rId12"/>
      <w:pgSz w:w="12240" w:h="15840"/>
      <w:pgMar w:top="1440" w:right="1041" w:bottom="1440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4FFFD" w14:textId="77777777" w:rsidR="00822906" w:rsidRDefault="00822906" w:rsidP="006F4A81">
      <w:r>
        <w:separator/>
      </w:r>
    </w:p>
  </w:endnote>
  <w:endnote w:type="continuationSeparator" w:id="0">
    <w:p w14:paraId="089E9406" w14:textId="77777777" w:rsidR="00822906" w:rsidRDefault="00822906" w:rsidP="006F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David"/>
        <w:sz w:val="16"/>
        <w:szCs w:val="16"/>
        <w:rtl/>
      </w:rPr>
      <w:id w:val="1402860256"/>
      <w:docPartObj>
        <w:docPartGallery w:val="Page Numbers (Bottom of Page)"/>
        <w:docPartUnique/>
      </w:docPartObj>
    </w:sdtPr>
    <w:sdtEndPr>
      <w:rPr>
        <w:rFonts w:ascii="David" w:hAnsi="David"/>
        <w:rtl w:val="0"/>
      </w:rPr>
    </w:sdtEndPr>
    <w:sdtContent>
      <w:sdt>
        <w:sdtPr>
          <w:rPr>
            <w:rFonts w:ascii="Calibri" w:hAnsi="Calibri" w:cs="David"/>
            <w:sz w:val="16"/>
            <w:szCs w:val="16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David" w:hAnsi="David"/>
            <w:rtl w:val="0"/>
          </w:rPr>
        </w:sdtEndPr>
        <w:sdtContent>
          <w:p w14:paraId="0F1787BC" w14:textId="0862BAF7" w:rsidR="009275AC" w:rsidRPr="003A3FEE" w:rsidRDefault="009275AC" w:rsidP="009275AC">
            <w:pPr>
              <w:bidi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3F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כתובת: ירושלים הבירה 11,בית שאן מיקוד 1171001.טלפון: 04-6489414 . מייל:</w:t>
            </w:r>
            <w:r w:rsidR="003A3FEE" w:rsidRPr="003A3FEE">
              <w:rPr>
                <w:rFonts w:ascii="Arial" w:hAnsi="Arial" w:cs="Arial"/>
                <w:b/>
                <w:bCs/>
                <w:sz w:val="20"/>
                <w:szCs w:val="20"/>
              </w:rPr>
              <w:t>handasa@bet-shean.org.il</w:t>
            </w:r>
          </w:p>
          <w:p w14:paraId="0DCD58B0" w14:textId="58EB23B3" w:rsidR="0099082E" w:rsidRPr="0099082E" w:rsidRDefault="00E83735" w:rsidP="006C5F49">
            <w:pPr>
              <w:pStyle w:val="a5"/>
              <w:rPr>
                <w:rFonts w:ascii="David" w:hAnsi="David" w:cs="David"/>
                <w:sz w:val="16"/>
                <w:szCs w:val="16"/>
              </w:rPr>
            </w:pPr>
            <w:r w:rsidRPr="0099082E">
              <w:rPr>
                <w:rFonts w:ascii="David" w:hAnsi="David" w:cs="David"/>
                <w:sz w:val="16"/>
                <w:szCs w:val="16"/>
              </w:rPr>
              <w:fldChar w:fldCharType="begin"/>
            </w:r>
            <w:r w:rsidR="0099082E" w:rsidRPr="0099082E">
              <w:rPr>
                <w:rFonts w:ascii="David" w:hAnsi="David" w:cs="David"/>
                <w:sz w:val="16"/>
                <w:szCs w:val="16"/>
              </w:rPr>
              <w:instrText>NUMPAGES</w:instrTex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separate"/>
            </w:r>
            <w:r w:rsidR="00A73239">
              <w:rPr>
                <w:rFonts w:ascii="David" w:hAnsi="David" w:cs="David"/>
                <w:noProof/>
                <w:sz w:val="16"/>
                <w:szCs w:val="16"/>
              </w:rPr>
              <w:t>3</w: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DB192" w14:textId="77777777" w:rsidR="00822906" w:rsidRDefault="00822906" w:rsidP="006F4A81">
      <w:r>
        <w:separator/>
      </w:r>
    </w:p>
  </w:footnote>
  <w:footnote w:type="continuationSeparator" w:id="0">
    <w:p w14:paraId="3E0BEC44" w14:textId="77777777" w:rsidR="00822906" w:rsidRDefault="00822906" w:rsidP="006F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1610" w14:textId="48E2CD65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b/>
        <w:bCs/>
        <w:sz w:val="22"/>
        <w:szCs w:val="22"/>
        <w:rtl/>
      </w:rPr>
    </w:pPr>
    <w:r w:rsidRPr="0001411C">
      <w:rPr>
        <w:rFonts w:ascii="David" w:eastAsia="Calibri" w:hAnsi="David" w:cs="David"/>
        <w:b/>
        <w:bCs/>
        <w:noProof/>
        <w:color w:val="0A2F41"/>
        <w:sz w:val="36"/>
        <w:szCs w:val="36"/>
        <w:u w:val="single"/>
        <w:rtl/>
      </w:rPr>
      <w:drawing>
        <wp:anchor distT="0" distB="0" distL="114300" distR="114300" simplePos="0" relativeHeight="251659264" behindDoc="1" locked="0" layoutInCell="1" allowOverlap="1" wp14:anchorId="779C6EC1" wp14:editId="777CA556">
          <wp:simplePos x="0" y="0"/>
          <wp:positionH relativeFrom="margin">
            <wp:posOffset>5619750</wp:posOffset>
          </wp:positionH>
          <wp:positionV relativeFrom="paragraph">
            <wp:posOffset>7620</wp:posOffset>
          </wp:positionV>
          <wp:extent cx="800100" cy="725170"/>
          <wp:effectExtent l="0" t="0" r="0" b="0"/>
          <wp:wrapTight wrapText="bothSides">
            <wp:wrapPolygon edited="0">
              <wp:start x="0" y="0"/>
              <wp:lineTo x="0" y="20995"/>
              <wp:lineTo x="21086" y="20995"/>
              <wp:lineTo x="21086" y="0"/>
              <wp:lineTo x="0" y="0"/>
            </wp:wrapPolygon>
          </wp:wrapTight>
          <wp:docPr id="655468700" name="תמונה 655468700" descr="C:\Users\LITAL\Desktop\הורד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TAL\Desktop\הורדה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A4E">
      <w:rPr>
        <w:rFonts w:ascii="Calibri" w:hAnsi="Calibri" w:cs="Calibri"/>
        <w:b/>
        <w:bCs/>
        <w:sz w:val="22"/>
        <w:szCs w:val="22"/>
        <w:rtl/>
      </w:rPr>
      <w:t> </w:t>
    </w:r>
    <w:r w:rsidRPr="00B81A4E">
      <w:rPr>
        <w:rFonts w:ascii="Calibri" w:eastAsia="David" w:hAnsi="Calibri" w:cs="Calibri"/>
        <w:b/>
        <w:bCs/>
        <w:rtl/>
      </w:rPr>
      <w:t>עיריית     בית         שאן</w:t>
    </w:r>
  </w:p>
  <w:p w14:paraId="09FA435A" w14:textId="77777777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sz w:val="22"/>
        <w:szCs w:val="22"/>
        <w:rtl/>
      </w:rPr>
    </w:pPr>
    <w:r w:rsidRPr="00B81A4E">
      <w:rPr>
        <w:rFonts w:ascii="Calibri" w:hAnsi="Calibri" w:cs="Calibri"/>
        <w:b/>
        <w:bCs/>
        <w:sz w:val="22"/>
        <w:szCs w:val="22"/>
        <w:rtl/>
      </w:rPr>
      <w:t>מדינת                    ישראל</w:t>
    </w:r>
  </w:p>
  <w:p w14:paraId="66C60C96" w14:textId="595D3E5B" w:rsidR="00B57778" w:rsidRDefault="00DC2740" w:rsidP="00DC2740">
    <w:pPr>
      <w:bidi/>
      <w:spacing w:line="276" w:lineRule="auto"/>
      <w:jc w:val="right"/>
      <w:rPr>
        <w:rFonts w:ascii="Calibri" w:hAnsi="Calibri" w:cs="Calibri"/>
        <w:rtl/>
      </w:rPr>
    </w:pPr>
    <w:r w:rsidRPr="00B81A4E">
      <w:rPr>
        <w:rFonts w:ascii="Calibri" w:eastAsia="David" w:hAnsi="Calibri" w:cs="Calibri"/>
        <w:b/>
        <w:bCs/>
        <w:u w:val="single"/>
        <w:rtl/>
      </w:rPr>
      <w:t>אגף                   הנדסה</w:t>
    </w:r>
    <w:r w:rsidRPr="00B81A4E">
      <w:rPr>
        <w:rFonts w:ascii="Calibri" w:eastAsia="David" w:hAnsi="Calibri" w:cs="Calibri"/>
        <w:b/>
        <w:bCs/>
        <w:u w:val="single"/>
      </w:rPr>
      <w:br/>
    </w:r>
    <w:r w:rsidR="00B57778">
      <w:rPr>
        <w:rFonts w:ascii="Calibri" w:eastAsia="David" w:hAnsi="Calibri" w:cs="Calibri"/>
        <w:rtl/>
      </w:rPr>
      <w:fldChar w:fldCharType="begin"/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 w:hint="cs"/>
      </w:rPr>
      <w:instrText>DATE</w:instrText>
    </w:r>
    <w:r w:rsidR="00B57778">
      <w:rPr>
        <w:rFonts w:ascii="Calibri" w:eastAsia="David" w:hAnsi="Calibri" w:cs="Calibri" w:hint="cs"/>
        <w:rtl/>
      </w:rPr>
      <w:instrText xml:space="preserve"> \@ "</w:instrText>
    </w:r>
    <w:r w:rsidR="00B57778">
      <w:rPr>
        <w:rFonts w:ascii="Calibri" w:eastAsia="David" w:hAnsi="Calibri" w:cs="Calibri" w:hint="cs"/>
      </w:rPr>
      <w:instrText>dd MMMM yyyy" \h</w:instrText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/>
        <w:rtl/>
      </w:rPr>
      <w:fldChar w:fldCharType="separate"/>
    </w:r>
    <w:r w:rsidR="00424D93">
      <w:rPr>
        <w:rFonts w:ascii="Calibri" w:eastAsia="David" w:hAnsi="Calibri" w:cs="Calibri"/>
        <w:noProof/>
        <w:rtl/>
      </w:rPr>
      <w:t>‏ב' טבת תשפ"ו</w:t>
    </w:r>
    <w:r w:rsidR="00B57778">
      <w:rPr>
        <w:rFonts w:ascii="Calibri" w:eastAsia="David" w:hAnsi="Calibri" w:cs="Calibri"/>
        <w:rtl/>
      </w:rPr>
      <w:fldChar w:fldCharType="end"/>
    </w:r>
  </w:p>
  <w:p w14:paraId="3ADDC471" w14:textId="227F3702" w:rsidR="00353853" w:rsidRPr="00DC2740" w:rsidRDefault="00B57778" w:rsidP="00B57778">
    <w:pPr>
      <w:bidi/>
      <w:spacing w:line="276" w:lineRule="auto"/>
      <w:jc w:val="right"/>
      <w:rPr>
        <w:rFonts w:ascii="Calibri" w:eastAsia="MS Mincho" w:hAnsi="Calibri" w:cs="Calibri"/>
        <w:u w:val="single"/>
        <w:rtl/>
        <w:lang w:eastAsia="he-IL"/>
      </w:rPr>
    </w:pPr>
    <w:r>
      <w:rPr>
        <w:rFonts w:ascii="Calibri" w:hAnsi="Calibri" w:cs="Calibri"/>
        <w:rtl/>
      </w:rPr>
      <w:fldChar w:fldCharType="begin"/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 w:hint="cs"/>
      </w:rPr>
      <w:instrText>DATE</w:instrText>
    </w:r>
    <w:r>
      <w:rPr>
        <w:rFonts w:ascii="Calibri" w:hAnsi="Calibri" w:cs="Calibri" w:hint="cs"/>
        <w:rtl/>
      </w:rPr>
      <w:instrText xml:space="preserve"> \@ "</w:instrText>
    </w:r>
    <w:r>
      <w:rPr>
        <w:rFonts w:ascii="Calibri" w:hAnsi="Calibri" w:cs="Calibri" w:hint="cs"/>
      </w:rPr>
      <w:instrText>dd MMMM yyyy</w:instrText>
    </w:r>
    <w:r>
      <w:rPr>
        <w:rFonts w:ascii="Calibri" w:hAnsi="Calibri" w:cs="Calibri" w:hint="cs"/>
        <w:rtl/>
      </w:rPr>
      <w:instrText>"</w:instrText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/>
        <w:rtl/>
      </w:rPr>
      <w:fldChar w:fldCharType="separate"/>
    </w:r>
    <w:r w:rsidR="00424D93">
      <w:rPr>
        <w:rFonts w:ascii="Calibri" w:hAnsi="Calibri" w:cs="Calibri"/>
        <w:noProof/>
        <w:rtl/>
      </w:rPr>
      <w:t>‏22 דצמבר 2025</w:t>
    </w:r>
    <w:r>
      <w:rPr>
        <w:rFonts w:ascii="Calibri" w:hAnsi="Calibri" w:cs="Calibr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83CF3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DE6981"/>
    <w:multiLevelType w:val="hybridMultilevel"/>
    <w:tmpl w:val="C1F2E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93391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212245D"/>
    <w:multiLevelType w:val="hybridMultilevel"/>
    <w:tmpl w:val="6F101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E41A9"/>
    <w:multiLevelType w:val="hybridMultilevel"/>
    <w:tmpl w:val="7452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6403A"/>
    <w:multiLevelType w:val="hybridMultilevel"/>
    <w:tmpl w:val="7098E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03C5C"/>
    <w:multiLevelType w:val="hybridMultilevel"/>
    <w:tmpl w:val="0C00A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D23767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863ABF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8429DD"/>
    <w:multiLevelType w:val="hybridMultilevel"/>
    <w:tmpl w:val="172A0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010D1"/>
    <w:multiLevelType w:val="hybridMultilevel"/>
    <w:tmpl w:val="A658213E"/>
    <w:lvl w:ilvl="0" w:tplc="A5B82DE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02620"/>
    <w:multiLevelType w:val="hybridMultilevel"/>
    <w:tmpl w:val="910AB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4573D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210228D"/>
    <w:multiLevelType w:val="hybridMultilevel"/>
    <w:tmpl w:val="80049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62D5F"/>
    <w:multiLevelType w:val="hybridMultilevel"/>
    <w:tmpl w:val="7F566D46"/>
    <w:lvl w:ilvl="0" w:tplc="04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5" w15:restartNumberingAfterBreak="0">
    <w:nsid w:val="158A7C81"/>
    <w:multiLevelType w:val="hybridMultilevel"/>
    <w:tmpl w:val="68B0C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733E0A"/>
    <w:multiLevelType w:val="hybridMultilevel"/>
    <w:tmpl w:val="2D184ADE"/>
    <w:lvl w:ilvl="0" w:tplc="CCDCCA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1CB87E86"/>
    <w:multiLevelType w:val="multilevel"/>
    <w:tmpl w:val="862257E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20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8" w15:restartNumberingAfterBreak="0">
    <w:nsid w:val="1CBB6CBF"/>
    <w:multiLevelType w:val="multilevel"/>
    <w:tmpl w:val="6F3CD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2018007A"/>
    <w:multiLevelType w:val="hybridMultilevel"/>
    <w:tmpl w:val="FAD8F0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0F056CA"/>
    <w:multiLevelType w:val="multilevel"/>
    <w:tmpl w:val="B040F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FB3429"/>
    <w:multiLevelType w:val="hybridMultilevel"/>
    <w:tmpl w:val="7B7CA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4E2002"/>
    <w:multiLevelType w:val="multilevel"/>
    <w:tmpl w:val="545CD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B96FE7"/>
    <w:multiLevelType w:val="multilevel"/>
    <w:tmpl w:val="9796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2479CE"/>
    <w:multiLevelType w:val="multilevel"/>
    <w:tmpl w:val="2F844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9126E4"/>
    <w:multiLevelType w:val="hybridMultilevel"/>
    <w:tmpl w:val="87428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6733C2"/>
    <w:multiLevelType w:val="hybridMultilevel"/>
    <w:tmpl w:val="9D08A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7D5CE6"/>
    <w:multiLevelType w:val="multilevel"/>
    <w:tmpl w:val="B5AC0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2D973E8C"/>
    <w:multiLevelType w:val="multilevel"/>
    <w:tmpl w:val="939E8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8E2AF6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0" w15:restartNumberingAfterBreak="0">
    <w:nsid w:val="2FB9163E"/>
    <w:multiLevelType w:val="hybridMultilevel"/>
    <w:tmpl w:val="F96404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1F962C8"/>
    <w:multiLevelType w:val="hybridMultilevel"/>
    <w:tmpl w:val="5898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9A5910"/>
    <w:multiLevelType w:val="hybridMultilevel"/>
    <w:tmpl w:val="FD7E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0276C2"/>
    <w:multiLevelType w:val="hybridMultilevel"/>
    <w:tmpl w:val="8A1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EA2A9C"/>
    <w:multiLevelType w:val="hybridMultilevel"/>
    <w:tmpl w:val="8AA0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6F140A"/>
    <w:multiLevelType w:val="hybridMultilevel"/>
    <w:tmpl w:val="E820C202"/>
    <w:lvl w:ilvl="0" w:tplc="82F80742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359F65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B8467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BDD51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C135350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0" w15:restartNumberingAfterBreak="0">
    <w:nsid w:val="3D437C2F"/>
    <w:multiLevelType w:val="hybridMultilevel"/>
    <w:tmpl w:val="A9247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570394"/>
    <w:multiLevelType w:val="hybridMultilevel"/>
    <w:tmpl w:val="04D0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DB1EA2"/>
    <w:multiLevelType w:val="hybridMultilevel"/>
    <w:tmpl w:val="EE527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DB71A4"/>
    <w:multiLevelType w:val="hybridMultilevel"/>
    <w:tmpl w:val="F1D6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0B5433"/>
    <w:multiLevelType w:val="hybridMultilevel"/>
    <w:tmpl w:val="F09C238C"/>
    <w:lvl w:ilvl="0" w:tplc="4940A3D4">
      <w:start w:val="1"/>
      <w:numFmt w:val="hebrew1"/>
      <w:lvlText w:val="%1."/>
      <w:lvlJc w:val="left"/>
      <w:pPr>
        <w:ind w:left="1505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5" w15:restartNumberingAfterBreak="0">
    <w:nsid w:val="502318A3"/>
    <w:multiLevelType w:val="hybridMultilevel"/>
    <w:tmpl w:val="3446D228"/>
    <w:lvl w:ilvl="0" w:tplc="CDD29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8E5A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2CB576E"/>
    <w:multiLevelType w:val="multilevel"/>
    <w:tmpl w:val="F436806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3EF15AD"/>
    <w:multiLevelType w:val="multilevel"/>
    <w:tmpl w:val="35661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4985DE8"/>
    <w:multiLevelType w:val="multilevel"/>
    <w:tmpl w:val="C3B44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C74CFA"/>
    <w:multiLevelType w:val="hybridMultilevel"/>
    <w:tmpl w:val="C180EC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9E66348"/>
    <w:multiLevelType w:val="hybridMultilevel"/>
    <w:tmpl w:val="0290BBB6"/>
    <w:lvl w:ilvl="0" w:tplc="C46011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10A25"/>
    <w:multiLevelType w:val="hybridMultilevel"/>
    <w:tmpl w:val="9C32C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CB3FB1"/>
    <w:multiLevelType w:val="hybridMultilevel"/>
    <w:tmpl w:val="54A83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7959C9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55" w15:restartNumberingAfterBreak="0">
    <w:nsid w:val="7748456D"/>
    <w:multiLevelType w:val="hybridMultilevel"/>
    <w:tmpl w:val="5CE8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2043C3"/>
    <w:multiLevelType w:val="multilevel"/>
    <w:tmpl w:val="AB3E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97F596E"/>
    <w:multiLevelType w:val="hybridMultilevel"/>
    <w:tmpl w:val="DAF4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5433D0"/>
    <w:multiLevelType w:val="hybridMultilevel"/>
    <w:tmpl w:val="54105B94"/>
    <w:lvl w:ilvl="0" w:tplc="CA48A68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1127697197">
    <w:abstractNumId w:val="0"/>
  </w:num>
  <w:num w:numId="2" w16cid:durableId="90127656">
    <w:abstractNumId w:val="45"/>
  </w:num>
  <w:num w:numId="3" w16cid:durableId="1908569468">
    <w:abstractNumId w:val="36"/>
  </w:num>
  <w:num w:numId="4" w16cid:durableId="1043560321">
    <w:abstractNumId w:val="28"/>
  </w:num>
  <w:num w:numId="5" w16cid:durableId="1809860978">
    <w:abstractNumId w:val="44"/>
  </w:num>
  <w:num w:numId="6" w16cid:durableId="1708605289">
    <w:abstractNumId w:val="14"/>
  </w:num>
  <w:num w:numId="7" w16cid:durableId="519974520">
    <w:abstractNumId w:val="19"/>
  </w:num>
  <w:num w:numId="8" w16cid:durableId="1438017234">
    <w:abstractNumId w:val="47"/>
  </w:num>
  <w:num w:numId="9" w16cid:durableId="240451600">
    <w:abstractNumId w:val="3"/>
  </w:num>
  <w:num w:numId="10" w16cid:durableId="1007559031">
    <w:abstractNumId w:val="55"/>
  </w:num>
  <w:num w:numId="11" w16cid:durableId="781998624">
    <w:abstractNumId w:val="5"/>
  </w:num>
  <w:num w:numId="12" w16cid:durableId="1611205999">
    <w:abstractNumId w:val="40"/>
  </w:num>
  <w:num w:numId="13" w16cid:durableId="1239048758">
    <w:abstractNumId w:val="38"/>
  </w:num>
  <w:num w:numId="14" w16cid:durableId="1791825103">
    <w:abstractNumId w:val="46"/>
  </w:num>
  <w:num w:numId="15" w16cid:durableId="381488069">
    <w:abstractNumId w:val="52"/>
  </w:num>
  <w:num w:numId="16" w16cid:durableId="1169099658">
    <w:abstractNumId w:val="26"/>
  </w:num>
  <w:num w:numId="17" w16cid:durableId="1987083143">
    <w:abstractNumId w:val="25"/>
  </w:num>
  <w:num w:numId="18" w16cid:durableId="1713992177">
    <w:abstractNumId w:val="30"/>
  </w:num>
  <w:num w:numId="19" w16cid:durableId="203325084">
    <w:abstractNumId w:val="13"/>
  </w:num>
  <w:num w:numId="20" w16cid:durableId="4386808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4100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767392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1243460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9930017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75779">
    <w:abstractNumId w:val="4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4300">
    <w:abstractNumId w:val="21"/>
  </w:num>
  <w:num w:numId="27" w16cid:durableId="1961647682">
    <w:abstractNumId w:val="42"/>
  </w:num>
  <w:num w:numId="28" w16cid:durableId="1242104192">
    <w:abstractNumId w:val="43"/>
  </w:num>
  <w:num w:numId="29" w16cid:durableId="1409500052">
    <w:abstractNumId w:val="32"/>
  </w:num>
  <w:num w:numId="30" w16cid:durableId="2071077267">
    <w:abstractNumId w:val="50"/>
  </w:num>
  <w:num w:numId="31" w16cid:durableId="1732389811">
    <w:abstractNumId w:val="31"/>
  </w:num>
  <w:num w:numId="32" w16cid:durableId="216744962">
    <w:abstractNumId w:val="53"/>
  </w:num>
  <w:num w:numId="33" w16cid:durableId="178351233">
    <w:abstractNumId w:val="37"/>
  </w:num>
  <w:num w:numId="34" w16cid:durableId="1668246911">
    <w:abstractNumId w:val="39"/>
  </w:num>
  <w:num w:numId="35" w16cid:durableId="1605841541">
    <w:abstractNumId w:val="29"/>
  </w:num>
  <w:num w:numId="36" w16cid:durableId="1030034937">
    <w:abstractNumId w:val="2"/>
  </w:num>
  <w:num w:numId="37" w16cid:durableId="780539248">
    <w:abstractNumId w:val="12"/>
  </w:num>
  <w:num w:numId="38" w16cid:durableId="1585188989">
    <w:abstractNumId w:val="1"/>
  </w:num>
  <w:num w:numId="39" w16cid:durableId="1066683605">
    <w:abstractNumId w:val="27"/>
  </w:num>
  <w:num w:numId="40" w16cid:durableId="1425833313">
    <w:abstractNumId w:val="54"/>
  </w:num>
  <w:num w:numId="41" w16cid:durableId="2071997498">
    <w:abstractNumId w:val="17"/>
  </w:num>
  <w:num w:numId="42" w16cid:durableId="1110004286">
    <w:abstractNumId w:val="7"/>
  </w:num>
  <w:num w:numId="43" w16cid:durableId="192264439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514639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1787495">
    <w:abstractNumId w:val="8"/>
  </w:num>
  <w:num w:numId="46" w16cid:durableId="1085150518">
    <w:abstractNumId w:val="48"/>
  </w:num>
  <w:num w:numId="47" w16cid:durableId="15810567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11055673">
    <w:abstractNumId w:val="15"/>
  </w:num>
  <w:num w:numId="49" w16cid:durableId="1496453140">
    <w:abstractNumId w:val="18"/>
  </w:num>
  <w:num w:numId="50" w16cid:durableId="1367679724">
    <w:abstractNumId w:val="51"/>
  </w:num>
  <w:num w:numId="51" w16cid:durableId="796140091">
    <w:abstractNumId w:val="16"/>
  </w:num>
  <w:num w:numId="52" w16cid:durableId="360253690">
    <w:abstractNumId w:val="35"/>
  </w:num>
  <w:num w:numId="53" w16cid:durableId="11358774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03275655">
    <w:abstractNumId w:val="6"/>
  </w:num>
  <w:num w:numId="55" w16cid:durableId="1387025639">
    <w:abstractNumId w:val="58"/>
  </w:num>
  <w:num w:numId="56" w16cid:durableId="492574572">
    <w:abstractNumId w:val="34"/>
  </w:num>
  <w:num w:numId="57" w16cid:durableId="149634550">
    <w:abstractNumId w:val="10"/>
  </w:num>
  <w:num w:numId="58" w16cid:durableId="1601110307">
    <w:abstractNumId w:val="9"/>
  </w:num>
  <w:num w:numId="59" w16cid:durableId="1140269859">
    <w:abstractNumId w:val="33"/>
  </w:num>
  <w:num w:numId="60" w16cid:durableId="614295358">
    <w:abstractNumId w:val="4"/>
  </w:num>
  <w:num w:numId="61" w16cid:durableId="8178394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55"/>
    <w:rsid w:val="00001CED"/>
    <w:rsid w:val="0000245E"/>
    <w:rsid w:val="00010A0F"/>
    <w:rsid w:val="00012DB8"/>
    <w:rsid w:val="00013DCC"/>
    <w:rsid w:val="0001411C"/>
    <w:rsid w:val="00016C8E"/>
    <w:rsid w:val="00016E0D"/>
    <w:rsid w:val="00016FC6"/>
    <w:rsid w:val="00017A3D"/>
    <w:rsid w:val="000221B4"/>
    <w:rsid w:val="00022BC7"/>
    <w:rsid w:val="000247F0"/>
    <w:rsid w:val="00024ABE"/>
    <w:rsid w:val="000345A7"/>
    <w:rsid w:val="00044117"/>
    <w:rsid w:val="00044E68"/>
    <w:rsid w:val="0004506C"/>
    <w:rsid w:val="00046BF1"/>
    <w:rsid w:val="00047D0E"/>
    <w:rsid w:val="00047E22"/>
    <w:rsid w:val="00053638"/>
    <w:rsid w:val="00053BD4"/>
    <w:rsid w:val="00053EFE"/>
    <w:rsid w:val="000612B6"/>
    <w:rsid w:val="000654E4"/>
    <w:rsid w:val="0006671B"/>
    <w:rsid w:val="00071455"/>
    <w:rsid w:val="0007380A"/>
    <w:rsid w:val="000743DF"/>
    <w:rsid w:val="00074A5C"/>
    <w:rsid w:val="000813AF"/>
    <w:rsid w:val="00083AFF"/>
    <w:rsid w:val="00084E35"/>
    <w:rsid w:val="00085086"/>
    <w:rsid w:val="000867B1"/>
    <w:rsid w:val="00094187"/>
    <w:rsid w:val="00097C40"/>
    <w:rsid w:val="000A3AF4"/>
    <w:rsid w:val="000A407E"/>
    <w:rsid w:val="000A7C00"/>
    <w:rsid w:val="000A7E90"/>
    <w:rsid w:val="000B43F9"/>
    <w:rsid w:val="000C0778"/>
    <w:rsid w:val="000C3CB9"/>
    <w:rsid w:val="000C4A5B"/>
    <w:rsid w:val="000C57AB"/>
    <w:rsid w:val="000C586E"/>
    <w:rsid w:val="000C6497"/>
    <w:rsid w:val="000D3497"/>
    <w:rsid w:val="000D513D"/>
    <w:rsid w:val="000D52DB"/>
    <w:rsid w:val="000E1A53"/>
    <w:rsid w:val="000E7C58"/>
    <w:rsid w:val="000F06AC"/>
    <w:rsid w:val="000F4D2E"/>
    <w:rsid w:val="000F7C74"/>
    <w:rsid w:val="0010031D"/>
    <w:rsid w:val="0010490C"/>
    <w:rsid w:val="00105FD7"/>
    <w:rsid w:val="00106851"/>
    <w:rsid w:val="001100DC"/>
    <w:rsid w:val="0011687A"/>
    <w:rsid w:val="001250FF"/>
    <w:rsid w:val="00130095"/>
    <w:rsid w:val="001317B1"/>
    <w:rsid w:val="00131FDC"/>
    <w:rsid w:val="0013428E"/>
    <w:rsid w:val="0013544F"/>
    <w:rsid w:val="001361B5"/>
    <w:rsid w:val="00142F99"/>
    <w:rsid w:val="001466B5"/>
    <w:rsid w:val="00146B37"/>
    <w:rsid w:val="0015344F"/>
    <w:rsid w:val="00153AD2"/>
    <w:rsid w:val="00155089"/>
    <w:rsid w:val="00160BCB"/>
    <w:rsid w:val="00165360"/>
    <w:rsid w:val="00166C0F"/>
    <w:rsid w:val="001719BB"/>
    <w:rsid w:val="00172D70"/>
    <w:rsid w:val="00176308"/>
    <w:rsid w:val="00176DC4"/>
    <w:rsid w:val="00180666"/>
    <w:rsid w:val="00180CB9"/>
    <w:rsid w:val="00182446"/>
    <w:rsid w:val="0018600F"/>
    <w:rsid w:val="00194230"/>
    <w:rsid w:val="001A5932"/>
    <w:rsid w:val="001A640A"/>
    <w:rsid w:val="001B5933"/>
    <w:rsid w:val="001B6D77"/>
    <w:rsid w:val="001C066F"/>
    <w:rsid w:val="001C25D8"/>
    <w:rsid w:val="001C2F25"/>
    <w:rsid w:val="001C3FCA"/>
    <w:rsid w:val="001C69C5"/>
    <w:rsid w:val="001C7B33"/>
    <w:rsid w:val="001D2090"/>
    <w:rsid w:val="001D2388"/>
    <w:rsid w:val="001D3F71"/>
    <w:rsid w:val="001D78FD"/>
    <w:rsid w:val="001E5F56"/>
    <w:rsid w:val="001E5FE3"/>
    <w:rsid w:val="001F2001"/>
    <w:rsid w:val="00200B57"/>
    <w:rsid w:val="0020293B"/>
    <w:rsid w:val="00205320"/>
    <w:rsid w:val="00206FC9"/>
    <w:rsid w:val="0021511C"/>
    <w:rsid w:val="00216C52"/>
    <w:rsid w:val="00220705"/>
    <w:rsid w:val="00230724"/>
    <w:rsid w:val="0023139C"/>
    <w:rsid w:val="00246AC4"/>
    <w:rsid w:val="0025072B"/>
    <w:rsid w:val="00251459"/>
    <w:rsid w:val="00254E37"/>
    <w:rsid w:val="00267456"/>
    <w:rsid w:val="00281730"/>
    <w:rsid w:val="00281E1C"/>
    <w:rsid w:val="0028571B"/>
    <w:rsid w:val="00287012"/>
    <w:rsid w:val="0029253E"/>
    <w:rsid w:val="00293057"/>
    <w:rsid w:val="002935F7"/>
    <w:rsid w:val="002A0193"/>
    <w:rsid w:val="002B2A46"/>
    <w:rsid w:val="002D07BD"/>
    <w:rsid w:val="002D215E"/>
    <w:rsid w:val="002D2BE0"/>
    <w:rsid w:val="002D30FA"/>
    <w:rsid w:val="002D34A3"/>
    <w:rsid w:val="002D4105"/>
    <w:rsid w:val="002E5F47"/>
    <w:rsid w:val="002E60D1"/>
    <w:rsid w:val="002E7570"/>
    <w:rsid w:val="002E7678"/>
    <w:rsid w:val="002F129A"/>
    <w:rsid w:val="002F1C8F"/>
    <w:rsid w:val="002F1E3E"/>
    <w:rsid w:val="002F303A"/>
    <w:rsid w:val="002F54AA"/>
    <w:rsid w:val="003034EF"/>
    <w:rsid w:val="00303E0B"/>
    <w:rsid w:val="003072CA"/>
    <w:rsid w:val="003073B8"/>
    <w:rsid w:val="003073FE"/>
    <w:rsid w:val="00311280"/>
    <w:rsid w:val="00317A6A"/>
    <w:rsid w:val="00322C4C"/>
    <w:rsid w:val="0033415F"/>
    <w:rsid w:val="00337B1A"/>
    <w:rsid w:val="0034469D"/>
    <w:rsid w:val="003469CB"/>
    <w:rsid w:val="003509E6"/>
    <w:rsid w:val="00353853"/>
    <w:rsid w:val="00354E63"/>
    <w:rsid w:val="00356D00"/>
    <w:rsid w:val="00361F02"/>
    <w:rsid w:val="0036693D"/>
    <w:rsid w:val="0037181E"/>
    <w:rsid w:val="00371CE3"/>
    <w:rsid w:val="00371E3C"/>
    <w:rsid w:val="00377D17"/>
    <w:rsid w:val="00382F5F"/>
    <w:rsid w:val="00383BC4"/>
    <w:rsid w:val="00385809"/>
    <w:rsid w:val="00387572"/>
    <w:rsid w:val="003A0C21"/>
    <w:rsid w:val="003A382E"/>
    <w:rsid w:val="003A3FEE"/>
    <w:rsid w:val="003A7BBA"/>
    <w:rsid w:val="003B12F3"/>
    <w:rsid w:val="003B5783"/>
    <w:rsid w:val="003B69BD"/>
    <w:rsid w:val="003B7614"/>
    <w:rsid w:val="003C0112"/>
    <w:rsid w:val="003C0280"/>
    <w:rsid w:val="003D372D"/>
    <w:rsid w:val="003E3743"/>
    <w:rsid w:val="003E3E05"/>
    <w:rsid w:val="003E5093"/>
    <w:rsid w:val="003E7357"/>
    <w:rsid w:val="003F452D"/>
    <w:rsid w:val="0040322A"/>
    <w:rsid w:val="004032FB"/>
    <w:rsid w:val="0040463F"/>
    <w:rsid w:val="00407BF7"/>
    <w:rsid w:val="00411D4A"/>
    <w:rsid w:val="004133B5"/>
    <w:rsid w:val="00421C13"/>
    <w:rsid w:val="00424D93"/>
    <w:rsid w:val="00426372"/>
    <w:rsid w:val="00441FC2"/>
    <w:rsid w:val="00443596"/>
    <w:rsid w:val="00444A58"/>
    <w:rsid w:val="00453765"/>
    <w:rsid w:val="00454F2B"/>
    <w:rsid w:val="004561DF"/>
    <w:rsid w:val="0045639F"/>
    <w:rsid w:val="0046187E"/>
    <w:rsid w:val="0046709C"/>
    <w:rsid w:val="004701B8"/>
    <w:rsid w:val="00472A56"/>
    <w:rsid w:val="00473CC0"/>
    <w:rsid w:val="00475FE7"/>
    <w:rsid w:val="00483BD6"/>
    <w:rsid w:val="00483E3D"/>
    <w:rsid w:val="00484869"/>
    <w:rsid w:val="00494478"/>
    <w:rsid w:val="00495F79"/>
    <w:rsid w:val="004969BF"/>
    <w:rsid w:val="004A10B6"/>
    <w:rsid w:val="004A76BA"/>
    <w:rsid w:val="004B0562"/>
    <w:rsid w:val="004B5B0E"/>
    <w:rsid w:val="004B6BF0"/>
    <w:rsid w:val="004B7DC3"/>
    <w:rsid w:val="004D4122"/>
    <w:rsid w:val="004D4866"/>
    <w:rsid w:val="004D6D7A"/>
    <w:rsid w:val="004E225A"/>
    <w:rsid w:val="004E7F0A"/>
    <w:rsid w:val="004F1262"/>
    <w:rsid w:val="004F508D"/>
    <w:rsid w:val="005029DD"/>
    <w:rsid w:val="00505E3C"/>
    <w:rsid w:val="00512FEB"/>
    <w:rsid w:val="00516217"/>
    <w:rsid w:val="00522D55"/>
    <w:rsid w:val="00523490"/>
    <w:rsid w:val="005303FE"/>
    <w:rsid w:val="0053091A"/>
    <w:rsid w:val="00530E78"/>
    <w:rsid w:val="0054090F"/>
    <w:rsid w:val="0054159F"/>
    <w:rsid w:val="005423AD"/>
    <w:rsid w:val="00542F7A"/>
    <w:rsid w:val="0054555D"/>
    <w:rsid w:val="005462FC"/>
    <w:rsid w:val="0054785E"/>
    <w:rsid w:val="005503E6"/>
    <w:rsid w:val="0055478A"/>
    <w:rsid w:val="00554F84"/>
    <w:rsid w:val="00555A11"/>
    <w:rsid w:val="005603AC"/>
    <w:rsid w:val="0056439F"/>
    <w:rsid w:val="00565D4A"/>
    <w:rsid w:val="00567725"/>
    <w:rsid w:val="00567880"/>
    <w:rsid w:val="0058032A"/>
    <w:rsid w:val="00580CF1"/>
    <w:rsid w:val="0058118A"/>
    <w:rsid w:val="00582351"/>
    <w:rsid w:val="005850C6"/>
    <w:rsid w:val="005900DB"/>
    <w:rsid w:val="00592351"/>
    <w:rsid w:val="00597D33"/>
    <w:rsid w:val="005A4114"/>
    <w:rsid w:val="005A4A15"/>
    <w:rsid w:val="005A7781"/>
    <w:rsid w:val="005A7B2C"/>
    <w:rsid w:val="005B22FF"/>
    <w:rsid w:val="005B552E"/>
    <w:rsid w:val="005C5AA6"/>
    <w:rsid w:val="005D09D4"/>
    <w:rsid w:val="005D1135"/>
    <w:rsid w:val="005D2B3D"/>
    <w:rsid w:val="005D35A5"/>
    <w:rsid w:val="005D679F"/>
    <w:rsid w:val="005E0C6B"/>
    <w:rsid w:val="005E5B75"/>
    <w:rsid w:val="005F2940"/>
    <w:rsid w:val="006171C6"/>
    <w:rsid w:val="00617E55"/>
    <w:rsid w:val="00625655"/>
    <w:rsid w:val="00626761"/>
    <w:rsid w:val="006301F4"/>
    <w:rsid w:val="00633443"/>
    <w:rsid w:val="006349FA"/>
    <w:rsid w:val="0063582F"/>
    <w:rsid w:val="00650081"/>
    <w:rsid w:val="00656D5F"/>
    <w:rsid w:val="00657719"/>
    <w:rsid w:val="0067737C"/>
    <w:rsid w:val="00681AD8"/>
    <w:rsid w:val="0068712A"/>
    <w:rsid w:val="00691357"/>
    <w:rsid w:val="00693069"/>
    <w:rsid w:val="0069329D"/>
    <w:rsid w:val="00695BB8"/>
    <w:rsid w:val="006961C6"/>
    <w:rsid w:val="006A14F7"/>
    <w:rsid w:val="006A3EF8"/>
    <w:rsid w:val="006B00B7"/>
    <w:rsid w:val="006B0722"/>
    <w:rsid w:val="006B5C2D"/>
    <w:rsid w:val="006C4A5D"/>
    <w:rsid w:val="006C5F49"/>
    <w:rsid w:val="006D03DC"/>
    <w:rsid w:val="006D21E1"/>
    <w:rsid w:val="006D3B5C"/>
    <w:rsid w:val="006D5642"/>
    <w:rsid w:val="006D6043"/>
    <w:rsid w:val="006F0EFD"/>
    <w:rsid w:val="006F17E1"/>
    <w:rsid w:val="006F4A81"/>
    <w:rsid w:val="006F65B1"/>
    <w:rsid w:val="006F6E8C"/>
    <w:rsid w:val="00710680"/>
    <w:rsid w:val="00715F91"/>
    <w:rsid w:val="00720B9D"/>
    <w:rsid w:val="0072116E"/>
    <w:rsid w:val="007238D4"/>
    <w:rsid w:val="007305B0"/>
    <w:rsid w:val="0073522F"/>
    <w:rsid w:val="00742154"/>
    <w:rsid w:val="0074251D"/>
    <w:rsid w:val="00744E23"/>
    <w:rsid w:val="00760218"/>
    <w:rsid w:val="00760F03"/>
    <w:rsid w:val="00767474"/>
    <w:rsid w:val="00770169"/>
    <w:rsid w:val="007746DF"/>
    <w:rsid w:val="00774CEE"/>
    <w:rsid w:val="0077561E"/>
    <w:rsid w:val="007774CC"/>
    <w:rsid w:val="00780369"/>
    <w:rsid w:val="0078111E"/>
    <w:rsid w:val="00781914"/>
    <w:rsid w:val="00786140"/>
    <w:rsid w:val="0079175C"/>
    <w:rsid w:val="00793B9E"/>
    <w:rsid w:val="007B1400"/>
    <w:rsid w:val="007B2826"/>
    <w:rsid w:val="007D2547"/>
    <w:rsid w:val="007D4805"/>
    <w:rsid w:val="007D6740"/>
    <w:rsid w:val="007E61B2"/>
    <w:rsid w:val="007F5AAB"/>
    <w:rsid w:val="008000BE"/>
    <w:rsid w:val="0080129E"/>
    <w:rsid w:val="00803373"/>
    <w:rsid w:val="008050E4"/>
    <w:rsid w:val="0080691D"/>
    <w:rsid w:val="00806B2D"/>
    <w:rsid w:val="0080748A"/>
    <w:rsid w:val="0081757F"/>
    <w:rsid w:val="0082015F"/>
    <w:rsid w:val="00820DD6"/>
    <w:rsid w:val="00822166"/>
    <w:rsid w:val="008222F2"/>
    <w:rsid w:val="00822906"/>
    <w:rsid w:val="00823BE3"/>
    <w:rsid w:val="00824EBB"/>
    <w:rsid w:val="008321B9"/>
    <w:rsid w:val="008335F5"/>
    <w:rsid w:val="00837A4B"/>
    <w:rsid w:val="00840DC1"/>
    <w:rsid w:val="008424FE"/>
    <w:rsid w:val="008555C8"/>
    <w:rsid w:val="00857DDC"/>
    <w:rsid w:val="00861393"/>
    <w:rsid w:val="00861D17"/>
    <w:rsid w:val="00866F14"/>
    <w:rsid w:val="00870792"/>
    <w:rsid w:val="0087080C"/>
    <w:rsid w:val="008734C6"/>
    <w:rsid w:val="0087488F"/>
    <w:rsid w:val="00874B7D"/>
    <w:rsid w:val="00882533"/>
    <w:rsid w:val="00883365"/>
    <w:rsid w:val="00883509"/>
    <w:rsid w:val="00884852"/>
    <w:rsid w:val="008870D4"/>
    <w:rsid w:val="008924B3"/>
    <w:rsid w:val="00893ACB"/>
    <w:rsid w:val="008A0550"/>
    <w:rsid w:val="008A0FEE"/>
    <w:rsid w:val="008A1BB5"/>
    <w:rsid w:val="008A3392"/>
    <w:rsid w:val="008A42B2"/>
    <w:rsid w:val="008B6542"/>
    <w:rsid w:val="008C191C"/>
    <w:rsid w:val="008C2551"/>
    <w:rsid w:val="008C4A6D"/>
    <w:rsid w:val="008C5B01"/>
    <w:rsid w:val="008C6174"/>
    <w:rsid w:val="008C6808"/>
    <w:rsid w:val="008D101E"/>
    <w:rsid w:val="008D18BD"/>
    <w:rsid w:val="008E2FF0"/>
    <w:rsid w:val="008E7F77"/>
    <w:rsid w:val="008F236F"/>
    <w:rsid w:val="009260D0"/>
    <w:rsid w:val="009275AC"/>
    <w:rsid w:val="00932AC6"/>
    <w:rsid w:val="009531D3"/>
    <w:rsid w:val="009554B9"/>
    <w:rsid w:val="00957553"/>
    <w:rsid w:val="0096171D"/>
    <w:rsid w:val="00963E34"/>
    <w:rsid w:val="00970FC8"/>
    <w:rsid w:val="00971F70"/>
    <w:rsid w:val="00974E59"/>
    <w:rsid w:val="00976E08"/>
    <w:rsid w:val="009808C7"/>
    <w:rsid w:val="00982412"/>
    <w:rsid w:val="00983742"/>
    <w:rsid w:val="00983D58"/>
    <w:rsid w:val="00986BFE"/>
    <w:rsid w:val="0099082E"/>
    <w:rsid w:val="00991284"/>
    <w:rsid w:val="00995680"/>
    <w:rsid w:val="00996645"/>
    <w:rsid w:val="009A028A"/>
    <w:rsid w:val="009A0CBB"/>
    <w:rsid w:val="009A569B"/>
    <w:rsid w:val="009A5A27"/>
    <w:rsid w:val="009B1792"/>
    <w:rsid w:val="009B48AE"/>
    <w:rsid w:val="009C5262"/>
    <w:rsid w:val="009C5948"/>
    <w:rsid w:val="009C7050"/>
    <w:rsid w:val="009D25A7"/>
    <w:rsid w:val="009E3268"/>
    <w:rsid w:val="009E4394"/>
    <w:rsid w:val="009E7954"/>
    <w:rsid w:val="009F354D"/>
    <w:rsid w:val="009F56AB"/>
    <w:rsid w:val="00A019DC"/>
    <w:rsid w:val="00A0252C"/>
    <w:rsid w:val="00A06D0B"/>
    <w:rsid w:val="00A07688"/>
    <w:rsid w:val="00A0778D"/>
    <w:rsid w:val="00A11A67"/>
    <w:rsid w:val="00A12D85"/>
    <w:rsid w:val="00A13D6F"/>
    <w:rsid w:val="00A17952"/>
    <w:rsid w:val="00A20D25"/>
    <w:rsid w:val="00A214BF"/>
    <w:rsid w:val="00A26500"/>
    <w:rsid w:val="00A30689"/>
    <w:rsid w:val="00A3248A"/>
    <w:rsid w:val="00A350BB"/>
    <w:rsid w:val="00A354B3"/>
    <w:rsid w:val="00A3745A"/>
    <w:rsid w:val="00A47338"/>
    <w:rsid w:val="00A507B1"/>
    <w:rsid w:val="00A51A53"/>
    <w:rsid w:val="00A73239"/>
    <w:rsid w:val="00A74E31"/>
    <w:rsid w:val="00A84B56"/>
    <w:rsid w:val="00A84DBB"/>
    <w:rsid w:val="00A92CEC"/>
    <w:rsid w:val="00A948D2"/>
    <w:rsid w:val="00AA3058"/>
    <w:rsid w:val="00AA5CCE"/>
    <w:rsid w:val="00AB4932"/>
    <w:rsid w:val="00AC19FB"/>
    <w:rsid w:val="00AD1745"/>
    <w:rsid w:val="00AE06BA"/>
    <w:rsid w:val="00AE567D"/>
    <w:rsid w:val="00AF421A"/>
    <w:rsid w:val="00B00F02"/>
    <w:rsid w:val="00B01FF2"/>
    <w:rsid w:val="00B0470E"/>
    <w:rsid w:val="00B04E08"/>
    <w:rsid w:val="00B06CD5"/>
    <w:rsid w:val="00B1016F"/>
    <w:rsid w:val="00B1085B"/>
    <w:rsid w:val="00B1249C"/>
    <w:rsid w:val="00B410AD"/>
    <w:rsid w:val="00B44338"/>
    <w:rsid w:val="00B52785"/>
    <w:rsid w:val="00B534F0"/>
    <w:rsid w:val="00B56A98"/>
    <w:rsid w:val="00B57657"/>
    <w:rsid w:val="00B57778"/>
    <w:rsid w:val="00B60C5A"/>
    <w:rsid w:val="00B67616"/>
    <w:rsid w:val="00B71D31"/>
    <w:rsid w:val="00B756B9"/>
    <w:rsid w:val="00B81A4E"/>
    <w:rsid w:val="00B82396"/>
    <w:rsid w:val="00B8325D"/>
    <w:rsid w:val="00B86E62"/>
    <w:rsid w:val="00B92E3B"/>
    <w:rsid w:val="00BA1C22"/>
    <w:rsid w:val="00BA5A55"/>
    <w:rsid w:val="00BB328D"/>
    <w:rsid w:val="00BB5D52"/>
    <w:rsid w:val="00BC115E"/>
    <w:rsid w:val="00BC1CB9"/>
    <w:rsid w:val="00BC7726"/>
    <w:rsid w:val="00BD0A67"/>
    <w:rsid w:val="00BD2DEA"/>
    <w:rsid w:val="00BD3E9E"/>
    <w:rsid w:val="00BE254F"/>
    <w:rsid w:val="00BE3697"/>
    <w:rsid w:val="00BE59C2"/>
    <w:rsid w:val="00BE637D"/>
    <w:rsid w:val="00BE7415"/>
    <w:rsid w:val="00BF1CAA"/>
    <w:rsid w:val="00BF2771"/>
    <w:rsid w:val="00C079AB"/>
    <w:rsid w:val="00C10542"/>
    <w:rsid w:val="00C10E53"/>
    <w:rsid w:val="00C122AB"/>
    <w:rsid w:val="00C13B29"/>
    <w:rsid w:val="00C34B3B"/>
    <w:rsid w:val="00C364F0"/>
    <w:rsid w:val="00C45E83"/>
    <w:rsid w:val="00C512CA"/>
    <w:rsid w:val="00C5777F"/>
    <w:rsid w:val="00C61BB0"/>
    <w:rsid w:val="00C64B1A"/>
    <w:rsid w:val="00C672EA"/>
    <w:rsid w:val="00C70339"/>
    <w:rsid w:val="00C74730"/>
    <w:rsid w:val="00C77101"/>
    <w:rsid w:val="00C83CF8"/>
    <w:rsid w:val="00C85DCE"/>
    <w:rsid w:val="00C92D19"/>
    <w:rsid w:val="00C93257"/>
    <w:rsid w:val="00CA054A"/>
    <w:rsid w:val="00CA2627"/>
    <w:rsid w:val="00CA459D"/>
    <w:rsid w:val="00CA642E"/>
    <w:rsid w:val="00CA6BCD"/>
    <w:rsid w:val="00CC3539"/>
    <w:rsid w:val="00CC5FAA"/>
    <w:rsid w:val="00CC7B96"/>
    <w:rsid w:val="00CC7C14"/>
    <w:rsid w:val="00CD20F8"/>
    <w:rsid w:val="00CD299A"/>
    <w:rsid w:val="00CE3FFF"/>
    <w:rsid w:val="00CF4EFC"/>
    <w:rsid w:val="00D06045"/>
    <w:rsid w:val="00D12EF1"/>
    <w:rsid w:val="00D218F6"/>
    <w:rsid w:val="00D22457"/>
    <w:rsid w:val="00D23BFD"/>
    <w:rsid w:val="00D2485E"/>
    <w:rsid w:val="00D2761E"/>
    <w:rsid w:val="00D300C8"/>
    <w:rsid w:val="00D30A57"/>
    <w:rsid w:val="00D34663"/>
    <w:rsid w:val="00D44D9A"/>
    <w:rsid w:val="00D45543"/>
    <w:rsid w:val="00D45E4C"/>
    <w:rsid w:val="00D52B87"/>
    <w:rsid w:val="00D53BEE"/>
    <w:rsid w:val="00D5673E"/>
    <w:rsid w:val="00D57F6A"/>
    <w:rsid w:val="00D66A82"/>
    <w:rsid w:val="00D7104B"/>
    <w:rsid w:val="00D723ED"/>
    <w:rsid w:val="00D82476"/>
    <w:rsid w:val="00D85486"/>
    <w:rsid w:val="00D87470"/>
    <w:rsid w:val="00D87D5B"/>
    <w:rsid w:val="00D90FBD"/>
    <w:rsid w:val="00D93500"/>
    <w:rsid w:val="00DA0893"/>
    <w:rsid w:val="00DA4C0E"/>
    <w:rsid w:val="00DA6305"/>
    <w:rsid w:val="00DB19E7"/>
    <w:rsid w:val="00DB324B"/>
    <w:rsid w:val="00DB3654"/>
    <w:rsid w:val="00DB564C"/>
    <w:rsid w:val="00DC2740"/>
    <w:rsid w:val="00DC57A9"/>
    <w:rsid w:val="00DC64B5"/>
    <w:rsid w:val="00DC6F5C"/>
    <w:rsid w:val="00DD0562"/>
    <w:rsid w:val="00DD129F"/>
    <w:rsid w:val="00DD4615"/>
    <w:rsid w:val="00DD6C86"/>
    <w:rsid w:val="00DE4DB8"/>
    <w:rsid w:val="00DF25B9"/>
    <w:rsid w:val="00DF2DAD"/>
    <w:rsid w:val="00DF5CF5"/>
    <w:rsid w:val="00E0683D"/>
    <w:rsid w:val="00E06D42"/>
    <w:rsid w:val="00E1112D"/>
    <w:rsid w:val="00E208B7"/>
    <w:rsid w:val="00E23CAC"/>
    <w:rsid w:val="00E33234"/>
    <w:rsid w:val="00E33406"/>
    <w:rsid w:val="00E422FB"/>
    <w:rsid w:val="00E43484"/>
    <w:rsid w:val="00E4543D"/>
    <w:rsid w:val="00E45D25"/>
    <w:rsid w:val="00E460FB"/>
    <w:rsid w:val="00E47CD8"/>
    <w:rsid w:val="00E52435"/>
    <w:rsid w:val="00E534B8"/>
    <w:rsid w:val="00E63AFA"/>
    <w:rsid w:val="00E64FF7"/>
    <w:rsid w:val="00E66CD2"/>
    <w:rsid w:val="00E7672E"/>
    <w:rsid w:val="00E83735"/>
    <w:rsid w:val="00E84974"/>
    <w:rsid w:val="00E94187"/>
    <w:rsid w:val="00EA0AF2"/>
    <w:rsid w:val="00EA3707"/>
    <w:rsid w:val="00EB67E6"/>
    <w:rsid w:val="00EC1AAA"/>
    <w:rsid w:val="00EC212D"/>
    <w:rsid w:val="00EC361D"/>
    <w:rsid w:val="00EC5EC2"/>
    <w:rsid w:val="00EC78FB"/>
    <w:rsid w:val="00ED04A7"/>
    <w:rsid w:val="00ED35A5"/>
    <w:rsid w:val="00EE0C4B"/>
    <w:rsid w:val="00EE1E0F"/>
    <w:rsid w:val="00EE215E"/>
    <w:rsid w:val="00EE2370"/>
    <w:rsid w:val="00EF0C77"/>
    <w:rsid w:val="00EF65D9"/>
    <w:rsid w:val="00F03C51"/>
    <w:rsid w:val="00F03E3B"/>
    <w:rsid w:val="00F1025C"/>
    <w:rsid w:val="00F16678"/>
    <w:rsid w:val="00F2115C"/>
    <w:rsid w:val="00F23901"/>
    <w:rsid w:val="00F27544"/>
    <w:rsid w:val="00F32EFC"/>
    <w:rsid w:val="00F40036"/>
    <w:rsid w:val="00F40C51"/>
    <w:rsid w:val="00F4450B"/>
    <w:rsid w:val="00F467CC"/>
    <w:rsid w:val="00F4792B"/>
    <w:rsid w:val="00F53C71"/>
    <w:rsid w:val="00F56440"/>
    <w:rsid w:val="00F5796B"/>
    <w:rsid w:val="00F60AC1"/>
    <w:rsid w:val="00F650B7"/>
    <w:rsid w:val="00F67349"/>
    <w:rsid w:val="00F70ADC"/>
    <w:rsid w:val="00F77EBF"/>
    <w:rsid w:val="00F80F0C"/>
    <w:rsid w:val="00F8179C"/>
    <w:rsid w:val="00F82B4E"/>
    <w:rsid w:val="00F86509"/>
    <w:rsid w:val="00F96A35"/>
    <w:rsid w:val="00FA1A68"/>
    <w:rsid w:val="00FA3120"/>
    <w:rsid w:val="00FA4579"/>
    <w:rsid w:val="00FB5BCD"/>
    <w:rsid w:val="00FC0B9B"/>
    <w:rsid w:val="00FC313E"/>
    <w:rsid w:val="00FC3505"/>
    <w:rsid w:val="00FD1744"/>
    <w:rsid w:val="00FD29A5"/>
    <w:rsid w:val="00FE1F59"/>
    <w:rsid w:val="00FE3667"/>
    <w:rsid w:val="00FE66E0"/>
    <w:rsid w:val="00FE749F"/>
    <w:rsid w:val="00FF2968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A7B87"/>
  <w15:docId w15:val="{323E2DC2-E650-452B-BD34-45488AE3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F4A8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F4A81"/>
    <w:rPr>
      <w:sz w:val="24"/>
      <w:szCs w:val="24"/>
    </w:rPr>
  </w:style>
  <w:style w:type="paragraph" w:styleId="a7">
    <w:name w:val="List Paragraph"/>
    <w:basedOn w:val="a"/>
    <w:uiPriority w:val="34"/>
    <w:qFormat/>
    <w:rsid w:val="00B82396"/>
    <w:pPr>
      <w:ind w:left="720"/>
      <w:contextualSpacing/>
    </w:pPr>
  </w:style>
  <w:style w:type="paragraph" w:customStyle="1" w:styleId="m-8872644152240273779m-5649910742162954817m7126937516452650882msolistparagraph">
    <w:name w:val="m_-8872644152240273779m-5649910742162954817m7126937516452650882msolistparagraph"/>
    <w:basedOn w:val="a"/>
    <w:rsid w:val="00E23CA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62565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25655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6256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565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62565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5655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625655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1E5FE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E5FE3"/>
    <w:rPr>
      <w:rFonts w:ascii="David-Bold" w:hAnsi="David-Bold" w:hint="default"/>
      <w:b/>
      <w:bCs/>
      <w:i w:val="0"/>
      <w:iCs w:val="0"/>
      <w:color w:val="000000"/>
      <w:sz w:val="24"/>
      <w:szCs w:val="24"/>
    </w:rPr>
  </w:style>
  <w:style w:type="paragraph" w:styleId="af">
    <w:name w:val="Revision"/>
    <w:hidden/>
    <w:uiPriority w:val="99"/>
    <w:semiHidden/>
    <w:rsid w:val="001C066F"/>
    <w:rPr>
      <w:sz w:val="24"/>
      <w:szCs w:val="24"/>
    </w:rPr>
  </w:style>
  <w:style w:type="table" w:styleId="af0">
    <w:name w:val="Table Grid"/>
    <w:basedOn w:val="a1"/>
    <w:uiPriority w:val="39"/>
    <w:rsid w:val="00C3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rFonts w:eastAsiaTheme="minorEastAsia"/>
    </w:rPr>
  </w:style>
  <w:style w:type="character" w:customStyle="1" w:styleId="Style10">
    <w:name w:val="Style10"/>
    <w:basedOn w:val="a0"/>
    <w:uiPriority w:val="1"/>
    <w:qFormat/>
    <w:rsid w:val="00424D93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424D93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69A7AA31A54E17A2C95C0A7327798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792E8DE-D37D-4D9F-B660-0070B5252FBB}"/>
      </w:docPartPr>
      <w:docPartBody>
        <w:p w:rsidR="00AE1355" w:rsidRDefault="00955A59" w:rsidP="00955A59">
          <w:pPr>
            <w:pStyle w:val="C069A7AA31A54E17A2C95C0A73277983"/>
          </w:pPr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99B9AF0854184E22A2ACE2DCE945141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69985FC-3FFB-459D-A4CB-D4FDD4084556}"/>
      </w:docPartPr>
      <w:docPartBody>
        <w:p w:rsidR="00AE1355" w:rsidRDefault="00955A59" w:rsidP="00955A59">
          <w:pPr>
            <w:pStyle w:val="99B9AF0854184E22A2ACE2DCE945141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C3C17FCD7344E49B8D2C336C20E899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10D1132-7A13-43C0-90B3-447DCAEF8A70}"/>
      </w:docPartPr>
      <w:docPartBody>
        <w:p w:rsidR="00AE1355" w:rsidRDefault="00955A59" w:rsidP="00955A59">
          <w:pPr>
            <w:pStyle w:val="FC3C17FCD7344E49B8D2C336C20E899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EF3B00F6D314C6DBE571BEB1D8356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ECFB9FE-C587-4F4E-BBB1-71443CAA901E}"/>
      </w:docPartPr>
      <w:docPartBody>
        <w:p w:rsidR="00AE1355" w:rsidRDefault="00955A59" w:rsidP="00955A59">
          <w:pPr>
            <w:pStyle w:val="5EF3B00F6D314C6DBE571BEB1D83568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DBE87A21F674B3B8DDFE5B9695725D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DC4F904-8426-4875-8E33-E9F27B1BBD65}"/>
      </w:docPartPr>
      <w:docPartBody>
        <w:p w:rsidR="00AE1355" w:rsidRDefault="00955A59" w:rsidP="00955A59">
          <w:pPr>
            <w:pStyle w:val="6DBE87A21F674B3B8DDFE5B9695725D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362CC65A4F744DB8D0E5398E0C0165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BBDF50E-FFD4-4576-ABD1-8F39B776FFD3}"/>
      </w:docPartPr>
      <w:docPartBody>
        <w:p w:rsidR="00AE1355" w:rsidRDefault="00955A59" w:rsidP="00955A59">
          <w:pPr>
            <w:pStyle w:val="4362CC65A4F744DB8D0E5398E0C0165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6FD618FADAC42E9943DCE189F16BA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A5E44B7-89F9-4E43-BDBC-F4B634101E6F}"/>
      </w:docPartPr>
      <w:docPartBody>
        <w:p w:rsidR="00AE1355" w:rsidRDefault="00955A59" w:rsidP="00955A59">
          <w:pPr>
            <w:pStyle w:val="E6FD618FADAC42E9943DCE189F16BAF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438E783D22C49EC82710AC3890D6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125F71A-A8BB-4651-ADA8-485B7E2D61C0}"/>
      </w:docPartPr>
      <w:docPartBody>
        <w:p w:rsidR="00AE1355" w:rsidRDefault="00955A59" w:rsidP="00955A59">
          <w:pPr>
            <w:pStyle w:val="F438E783D22C49EC82710AC3890D6FE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D03225C9BF0483799B45F512D2471B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6B12B84-8154-4A0E-AF50-88B47763446E}"/>
      </w:docPartPr>
      <w:docPartBody>
        <w:p w:rsidR="00AE1355" w:rsidRDefault="00955A59" w:rsidP="00955A59">
          <w:pPr>
            <w:pStyle w:val="DD03225C9BF0483799B45F512D2471B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582E30DFE6B44C390F36A54264A170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6267E99-C1CF-42A2-98FF-5B8E19E78AE5}"/>
      </w:docPartPr>
      <w:docPartBody>
        <w:p w:rsidR="00AE1355" w:rsidRDefault="00955A59" w:rsidP="00955A59">
          <w:pPr>
            <w:pStyle w:val="D582E30DFE6B44C390F36A54264A170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3E3988158D345F79A9B42B4FA6034D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8D31FED-53AD-4F8B-8D3E-4B325A986622}"/>
      </w:docPartPr>
      <w:docPartBody>
        <w:p w:rsidR="00AE1355" w:rsidRDefault="00955A59" w:rsidP="00955A59">
          <w:pPr>
            <w:pStyle w:val="83E3988158D345F79A9B42B4FA6034D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D2444EDC3224D43B09508858113F20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A329DD7-7D63-4672-BE9F-9E12E2597DC5}"/>
      </w:docPartPr>
      <w:docPartBody>
        <w:p w:rsidR="00AE1355" w:rsidRDefault="00955A59" w:rsidP="00955A59">
          <w:pPr>
            <w:pStyle w:val="2D2444EDC3224D43B09508858113F20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C9D0E9293E44D359755EB6850968A1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8543638-C22C-4FE3-ADED-1951D1CB794C}"/>
      </w:docPartPr>
      <w:docPartBody>
        <w:p w:rsidR="00AE1355" w:rsidRDefault="00955A59" w:rsidP="00955A59">
          <w:pPr>
            <w:pStyle w:val="5C9D0E9293E44D359755EB6850968A1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11E3005998B4BDE8A7325CC17B5FFA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240E9BC-8772-44CE-82E7-F66E18A42064}"/>
      </w:docPartPr>
      <w:docPartBody>
        <w:p w:rsidR="00AE1355" w:rsidRDefault="00955A59" w:rsidP="00955A59">
          <w:pPr>
            <w:pStyle w:val="411E3005998B4BDE8A7325CC17B5FFA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413A40B0B1B4D25B32C49788E40BF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0985677-1692-4F69-ACE6-8454220C5F1D}"/>
      </w:docPartPr>
      <w:docPartBody>
        <w:p w:rsidR="00AE1355" w:rsidRDefault="00955A59" w:rsidP="00955A59">
          <w:pPr>
            <w:pStyle w:val="A413A40B0B1B4D25B32C49788E40BF8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BC3EE9EF91944B6A694B92C1B31C95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3E50849-35BC-47F2-99F1-9C7697FAB7AE}"/>
      </w:docPartPr>
      <w:docPartBody>
        <w:p w:rsidR="00AE1355" w:rsidRDefault="00955A59" w:rsidP="00955A59">
          <w:pPr>
            <w:pStyle w:val="CBC3EE9EF91944B6A694B92C1B31C95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לביצוע שלד הבניין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3608FC7409B34276A1FE73755005DE4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C15270F-A7AB-4E14-846E-B399D10E5A10}"/>
      </w:docPartPr>
      <w:docPartBody>
        <w:p w:rsidR="00AE1355" w:rsidRDefault="00955A59" w:rsidP="00955A59">
          <w:pPr>
            <w:pStyle w:val="3608FC7409B34276A1FE73755005DE4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24D02620EA84DAB8BEA4F69662EA61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CC122F-07DC-43A3-BA81-D6985A924271}"/>
      </w:docPartPr>
      <w:docPartBody>
        <w:p w:rsidR="00AE1355" w:rsidRDefault="00955A59" w:rsidP="00955A59">
          <w:pPr>
            <w:pStyle w:val="324D02620EA84DAB8BEA4F69662EA61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87C58C3C34542958ADA9B41640E5E5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8D7B390-EC72-4E6B-BD09-8CDEADFE48EA}"/>
      </w:docPartPr>
      <w:docPartBody>
        <w:p w:rsidR="00AE1355" w:rsidRDefault="00955A59" w:rsidP="00955A59">
          <w:pPr>
            <w:pStyle w:val="A87C58C3C34542958ADA9B41640E5E5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8827FED70BB4A7EA3CCA648B9DAC11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3DE9C22-60BE-423E-A024-EDCDF5F5EE9F}"/>
      </w:docPartPr>
      <w:docPartBody>
        <w:p w:rsidR="00AE1355" w:rsidRDefault="00955A59" w:rsidP="00955A59">
          <w:pPr>
            <w:pStyle w:val="08827FED70BB4A7EA3CCA648B9DAC11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7E41E1941E4461C88079C811D2B65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5B2FFF4-7FE2-4E23-A3B3-8671643F9831}"/>
      </w:docPartPr>
      <w:docPartBody>
        <w:p w:rsidR="00AE1355" w:rsidRDefault="00955A59" w:rsidP="00955A59">
          <w:pPr>
            <w:pStyle w:val="17E41E1941E4461C88079C811D2B65B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A45A06CE8274269B38E1702D94637D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6B25D3A-9FA1-4754-BF6A-69F4F7B48CC9}"/>
      </w:docPartPr>
      <w:docPartBody>
        <w:p w:rsidR="00AE1355" w:rsidRDefault="00955A59" w:rsidP="00955A59">
          <w:pPr>
            <w:pStyle w:val="1A45A06CE8274269B38E1702D94637DA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60E793FDC030403AB7060125BA468C7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6D74ACF-C8D1-420F-8264-912D61460D37}"/>
      </w:docPartPr>
      <w:docPartBody>
        <w:p w:rsidR="00AE1355" w:rsidRDefault="00955A59" w:rsidP="00955A59">
          <w:pPr>
            <w:pStyle w:val="60E793FDC030403AB7060125BA468C7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9EEFBCE485E4F3AACC0C218316B790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5C0ED0E-601D-462E-B634-1783310E7B47}"/>
      </w:docPartPr>
      <w:docPartBody>
        <w:p w:rsidR="00AE1355" w:rsidRDefault="00955A59" w:rsidP="00955A59">
          <w:pPr>
            <w:pStyle w:val="A9EEFBCE485E4F3AACC0C218316B790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A59"/>
    <w:rsid w:val="00955A59"/>
    <w:rsid w:val="00AE1355"/>
    <w:rsid w:val="00FA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69A7AA31A54E17A2C95C0A73277983">
    <w:name w:val="C069A7AA31A54E17A2C95C0A73277983"/>
    <w:rsid w:val="00955A59"/>
    <w:pPr>
      <w:bidi/>
    </w:pPr>
  </w:style>
  <w:style w:type="paragraph" w:customStyle="1" w:styleId="99B9AF0854184E22A2ACE2DCE945141C">
    <w:name w:val="99B9AF0854184E22A2ACE2DCE945141C"/>
    <w:rsid w:val="00955A59"/>
    <w:pPr>
      <w:bidi/>
    </w:pPr>
  </w:style>
  <w:style w:type="paragraph" w:customStyle="1" w:styleId="FC3C17FCD7344E49B8D2C336C20E899B">
    <w:name w:val="FC3C17FCD7344E49B8D2C336C20E899B"/>
    <w:rsid w:val="00955A59"/>
    <w:pPr>
      <w:bidi/>
    </w:pPr>
  </w:style>
  <w:style w:type="paragraph" w:customStyle="1" w:styleId="5EF3B00F6D314C6DBE571BEB1D83568A">
    <w:name w:val="5EF3B00F6D314C6DBE571BEB1D83568A"/>
    <w:rsid w:val="00955A59"/>
    <w:pPr>
      <w:bidi/>
    </w:pPr>
  </w:style>
  <w:style w:type="paragraph" w:customStyle="1" w:styleId="6DBE87A21F674B3B8DDFE5B9695725DC">
    <w:name w:val="6DBE87A21F674B3B8DDFE5B9695725DC"/>
    <w:rsid w:val="00955A59"/>
    <w:pPr>
      <w:bidi/>
    </w:pPr>
  </w:style>
  <w:style w:type="paragraph" w:customStyle="1" w:styleId="4362CC65A4F744DB8D0E5398E0C01655">
    <w:name w:val="4362CC65A4F744DB8D0E5398E0C01655"/>
    <w:rsid w:val="00955A59"/>
    <w:pPr>
      <w:bidi/>
    </w:pPr>
  </w:style>
  <w:style w:type="paragraph" w:customStyle="1" w:styleId="E6FD618FADAC42E9943DCE189F16BAFF">
    <w:name w:val="E6FD618FADAC42E9943DCE189F16BAFF"/>
    <w:rsid w:val="00955A59"/>
    <w:pPr>
      <w:bidi/>
    </w:pPr>
  </w:style>
  <w:style w:type="paragraph" w:customStyle="1" w:styleId="F438E783D22C49EC82710AC3890D6FE1">
    <w:name w:val="F438E783D22C49EC82710AC3890D6FE1"/>
    <w:rsid w:val="00955A59"/>
    <w:pPr>
      <w:bidi/>
    </w:pPr>
  </w:style>
  <w:style w:type="paragraph" w:customStyle="1" w:styleId="DD03225C9BF0483799B45F512D2471B0">
    <w:name w:val="DD03225C9BF0483799B45F512D2471B0"/>
    <w:rsid w:val="00955A59"/>
    <w:pPr>
      <w:bidi/>
    </w:pPr>
  </w:style>
  <w:style w:type="paragraph" w:customStyle="1" w:styleId="D582E30DFE6B44C390F36A54264A170B">
    <w:name w:val="D582E30DFE6B44C390F36A54264A170B"/>
    <w:rsid w:val="00955A59"/>
    <w:pPr>
      <w:bidi/>
    </w:pPr>
  </w:style>
  <w:style w:type="paragraph" w:customStyle="1" w:styleId="83E3988158D345F79A9B42B4FA6034D2">
    <w:name w:val="83E3988158D345F79A9B42B4FA6034D2"/>
    <w:rsid w:val="00955A59"/>
    <w:pPr>
      <w:bidi/>
    </w:pPr>
  </w:style>
  <w:style w:type="paragraph" w:customStyle="1" w:styleId="2D2444EDC3224D43B09508858113F208">
    <w:name w:val="2D2444EDC3224D43B09508858113F208"/>
    <w:rsid w:val="00955A59"/>
    <w:pPr>
      <w:bidi/>
    </w:pPr>
  </w:style>
  <w:style w:type="paragraph" w:customStyle="1" w:styleId="5C9D0E9293E44D359755EB6850968A1D">
    <w:name w:val="5C9D0E9293E44D359755EB6850968A1D"/>
    <w:rsid w:val="00955A59"/>
    <w:pPr>
      <w:bidi/>
    </w:pPr>
  </w:style>
  <w:style w:type="paragraph" w:customStyle="1" w:styleId="411E3005998B4BDE8A7325CC17B5FFA0">
    <w:name w:val="411E3005998B4BDE8A7325CC17B5FFA0"/>
    <w:rsid w:val="00955A59"/>
    <w:pPr>
      <w:bidi/>
    </w:pPr>
  </w:style>
  <w:style w:type="paragraph" w:customStyle="1" w:styleId="A413A40B0B1B4D25B32C49788E40BF8A">
    <w:name w:val="A413A40B0B1B4D25B32C49788E40BF8A"/>
    <w:rsid w:val="00955A59"/>
    <w:pPr>
      <w:bidi/>
    </w:pPr>
  </w:style>
  <w:style w:type="paragraph" w:customStyle="1" w:styleId="CBC3EE9EF91944B6A694B92C1B31C959">
    <w:name w:val="CBC3EE9EF91944B6A694B92C1B31C959"/>
    <w:rsid w:val="00955A59"/>
    <w:pPr>
      <w:bidi/>
    </w:pPr>
  </w:style>
  <w:style w:type="paragraph" w:customStyle="1" w:styleId="3608FC7409B34276A1FE73755005DE4F">
    <w:name w:val="3608FC7409B34276A1FE73755005DE4F"/>
    <w:rsid w:val="00955A59"/>
    <w:pPr>
      <w:bidi/>
    </w:pPr>
  </w:style>
  <w:style w:type="paragraph" w:customStyle="1" w:styleId="324D02620EA84DAB8BEA4F69662EA61E">
    <w:name w:val="324D02620EA84DAB8BEA4F69662EA61E"/>
    <w:rsid w:val="00955A59"/>
    <w:pPr>
      <w:bidi/>
    </w:pPr>
  </w:style>
  <w:style w:type="paragraph" w:customStyle="1" w:styleId="A87C58C3C34542958ADA9B41640E5E5F">
    <w:name w:val="A87C58C3C34542958ADA9B41640E5E5F"/>
    <w:rsid w:val="00955A59"/>
    <w:pPr>
      <w:bidi/>
    </w:pPr>
  </w:style>
  <w:style w:type="paragraph" w:customStyle="1" w:styleId="08827FED70BB4A7EA3CCA648B9DAC118">
    <w:name w:val="08827FED70BB4A7EA3CCA648B9DAC118"/>
    <w:rsid w:val="00955A59"/>
    <w:pPr>
      <w:bidi/>
    </w:pPr>
  </w:style>
  <w:style w:type="paragraph" w:customStyle="1" w:styleId="17E41E1941E4461C88079C811D2B65BD">
    <w:name w:val="17E41E1941E4461C88079C811D2B65BD"/>
    <w:rsid w:val="00955A59"/>
    <w:pPr>
      <w:bidi/>
    </w:pPr>
  </w:style>
  <w:style w:type="paragraph" w:customStyle="1" w:styleId="1A45A06CE8274269B38E1702D94637DA">
    <w:name w:val="1A45A06CE8274269B38E1702D94637DA"/>
    <w:rsid w:val="00955A59"/>
    <w:pPr>
      <w:bidi/>
    </w:pPr>
  </w:style>
  <w:style w:type="paragraph" w:customStyle="1" w:styleId="60E793FDC030403AB7060125BA468C73">
    <w:name w:val="60E793FDC030403AB7060125BA468C73"/>
    <w:rsid w:val="00955A59"/>
    <w:pPr>
      <w:bidi/>
    </w:pPr>
  </w:style>
  <w:style w:type="paragraph" w:customStyle="1" w:styleId="A9EEFBCE485E4F3AACC0C218316B7900">
    <w:name w:val="A9EEFBCE485E4F3AACC0C218316B7900"/>
    <w:rsid w:val="00955A5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30CD4FCD2F97C4F88BDCAAD611A5601" ma:contentTypeVersion="13" ma:contentTypeDescription="צור מסמך חדש." ma:contentTypeScope="" ma:versionID="5d97ddcb8bf4c5f030f0c7956ce09a02">
  <xsd:schema xmlns:xsd="http://www.w3.org/2001/XMLSchema" xmlns:xs="http://www.w3.org/2001/XMLSchema" xmlns:p="http://schemas.microsoft.com/office/2006/metadata/properties" xmlns:ns2="4e88bbbd-1110-4a03-9947-2ddb21a4d8a9" xmlns:ns3="4eee37a6-e1c1-4ee2-8a4f-b21a1883d094" targetNamespace="http://schemas.microsoft.com/office/2006/metadata/properties" ma:root="true" ma:fieldsID="3c48a6d5d6ecbc5d005fd8b96d3d5db2" ns2:_="" ns3:_="">
    <xsd:import namespace="4e88bbbd-1110-4a03-9947-2ddb21a4d8a9"/>
    <xsd:import namespace="4eee37a6-e1c1-4ee2-8a4f-b21a1883d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_x05d4__x05e2__x05e8__x05d5__x05ea__x05d1__x05d3__x05d9__x05e7__x05d4__x05ea__x05db__x05e0__x05d9__x05ea__x05d1__x05d9__x05e0__x05d5__x05d9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8bbbd-1110-4a03-9947-2ddb21a4d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9ee1eaf5-ed5f-44cd-9c4d-91de62347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5d4__x05e2__x05e8__x05d5__x05ea__x05d1__x05d3__x05d9__x05e7__x05d4__x05ea__x05db__x05e0__x05d9__x05ea__x05d1__x05d9__x05e0__x05d5__x05d9_" ma:index="19" nillable="true" ma:displayName="הערות בדיקה תכנית בינוי" ma:format="Dropdown" ma:internalName="_x05d4__x05e2__x05e8__x05d5__x05ea__x05d1__x05d3__x05d9__x05e7__x05d4__x05ea__x05db__x05e0__x05d9__x05ea__x05d1__x05d9__x05e0__x05d5__x05d9_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e37a6-e1c1-4ee2-8a4f-b21a1883d0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fa3a094-84b6-4639-b60e-ed6b112d4586}" ma:internalName="TaxCatchAll" ma:showField="CatchAllData" ma:web="4eee37a6-e1c1-4ee2-8a4f-b21a1883d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e37a6-e1c1-4ee2-8a4f-b21a1883d094" xsi:nil="true"/>
    <lcf76f155ced4ddcb4097134ff3c332f xmlns="4e88bbbd-1110-4a03-9947-2ddb21a4d8a9">
      <Terms xmlns="http://schemas.microsoft.com/office/infopath/2007/PartnerControls"/>
    </lcf76f155ced4ddcb4097134ff3c332f>
    <_x05d4__x05e2__x05e8__x05d5__x05ea__x05d1__x05d3__x05d9__x05e7__x05d4__x05ea__x05db__x05e0__x05d9__x05ea__x05d1__x05d9__x05e0__x05d5__x05d9_ xmlns="4e88bbbd-1110-4a03-9947-2ddb21a4d8a9" xsi:nil="true"/>
  </documentManagement>
</p:properties>
</file>

<file path=customXml/itemProps1.xml><?xml version="1.0" encoding="utf-8"?>
<ds:datastoreItem xmlns:ds="http://schemas.openxmlformats.org/officeDocument/2006/customXml" ds:itemID="{E7B4CD2B-3C1E-4C57-96DE-C5F878861F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6C49A6-9E84-44CE-B592-5F713FAD8018}"/>
</file>

<file path=customXml/itemProps3.xml><?xml version="1.0" encoding="utf-8"?>
<ds:datastoreItem xmlns:ds="http://schemas.openxmlformats.org/officeDocument/2006/customXml" ds:itemID="{2DEF8ABE-ADA2-4134-9A65-2CFCE3B88B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1EC2DD-EB42-4D1D-9D5B-5848D3D58785}">
  <ds:schemaRefs>
    <ds:schemaRef ds:uri="http://schemas.microsoft.com/office/2006/metadata/properties"/>
    <ds:schemaRef ds:uri="http://schemas.microsoft.com/office/infopath/2007/PartnerControls"/>
    <ds:schemaRef ds:uri="f523e98c-3504-48c4-b3e9-40a0a1038d71"/>
    <ds:schemaRef ds:uri="d4e698d7-0c09-45c9-b54c-f21c542c00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GOI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סימי</dc:creator>
  <cp:keywords/>
  <dc:description/>
  <cp:lastModifiedBy>נטלי הנדסה</cp:lastModifiedBy>
  <cp:revision>2</cp:revision>
  <cp:lastPrinted>2025-10-15T12:01:00Z</cp:lastPrinted>
  <dcterms:created xsi:type="dcterms:W3CDTF">2025-12-22T13:59:00Z</dcterms:created>
  <dcterms:modified xsi:type="dcterms:W3CDTF">2025-12-22T13:59:00Z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0x010100030CD4FCD2F97C4F88BDCAAD611A5601</vt:lpwstr>
  </property>
</Properties>
</file>