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8A0B" w14:textId="77777777" w:rsidR="0054785E" w:rsidRPr="00385809" w:rsidRDefault="0054785E" w:rsidP="00342006">
      <w:pPr>
        <w:bidi/>
        <w:jc w:val="right"/>
        <w:rPr>
          <w:rFonts w:ascii="Calibri" w:hAnsi="Calibri" w:cs="Calibri"/>
          <w:rtl/>
        </w:rPr>
      </w:pPr>
      <w:bookmarkStart w:id="0" w:name="_Hlk206062046"/>
      <w:bookmarkEnd w:id="0"/>
    </w:p>
    <w:p w14:paraId="3EED7AFA" w14:textId="77777777" w:rsidR="00342006" w:rsidRPr="00E23882" w:rsidRDefault="00342006" w:rsidP="00342006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1" w:name="_Hlk482770929"/>
      <w:bookmarkStart w:id="2" w:name="_Hlk532325351"/>
      <w:r w:rsidRPr="00E23882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משנה לביקורת על הביצוע, תחילת עבודות</w:t>
      </w:r>
    </w:p>
    <w:bookmarkEnd w:id="1"/>
    <w:bookmarkEnd w:id="2"/>
    <w:p w14:paraId="3793A549" w14:textId="77777777" w:rsidR="00342006" w:rsidRPr="006D0452" w:rsidRDefault="00342006" w:rsidP="00342006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3638A601" w14:textId="77777777" w:rsidR="00342006" w:rsidRPr="00FE09D9" w:rsidRDefault="00342006" w:rsidP="00342006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F0FAD5A4BA3A43E1BD3447C894AD5D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6D0452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36454EF4" w14:textId="77777777" w:rsidR="00342006" w:rsidRPr="002538E8" w:rsidRDefault="00342006" w:rsidP="00342006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BF2B146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536357286"/>
          <w:placeholder>
            <w:docPart w:val="0FB3E72248984AB3AC302119ADDE4D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48877A9C" w14:textId="7138324F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B7273CE02B374622856ED281D7796FB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8C56E3EEF7424250A3FC223EBDD385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07784A6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9DB8F57AF63B45B1B7569805D70643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92B96E0285274850AAECDDCA4A86843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CB6A58B8196446589EAB54C72D2924E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4287CD7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55E0A1A1E0084DFC946A1C93E731E1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DD3B182304CB47109922FEE9261A89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04A2836" w14:textId="77777777" w:rsidR="00342006" w:rsidRPr="002538E8" w:rsidRDefault="00342006" w:rsidP="00342006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27F56CDF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C3F62A0E34BD411DB7909C395161F6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0D5E64E8" w14:textId="77777777" w:rsidR="00342006" w:rsidRPr="006D0452" w:rsidRDefault="00000000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342006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951CD1A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8093B79070E94DD5BC570BD99494FD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67FE4BF8FCA640988213FE77566D907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23660D2" w14:textId="77777777" w:rsidR="00342006" w:rsidRPr="006D0452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E7A9BDCCBFC6420899389188C65931F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2C422379015640B7A6E371516A8CBA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B2D343B" w14:textId="77777777" w:rsidR="00342006" w:rsidRPr="00CB7434" w:rsidRDefault="00342006" w:rsidP="00342006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60396A0A" w14:textId="77777777" w:rsidR="00342006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62039240"/>
          <w:placeholder>
            <w:docPart w:val="54D3181791964444B79FCB4A198F815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549132869"/>
          <w:placeholder>
            <w:docPart w:val="B1F12DC463554C83A84951C53A7EFF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C3705B">
        <w:rPr>
          <w:rFonts w:ascii="Tahoma" w:hAnsi="Tahoma" w:cs="Tahoma" w:hint="cs"/>
          <w:sz w:val="20"/>
          <w:szCs w:val="20"/>
          <w:rtl/>
          <w:lang w:val="en-GB"/>
        </w:rPr>
        <w:t>מ</w:t>
      </w:r>
      <w:r>
        <w:rPr>
          <w:rFonts w:ascii="Tahoma" w:hAnsi="Tahoma" w:cs="Tahoma" w:hint="cs"/>
          <w:sz w:val="20"/>
          <w:szCs w:val="20"/>
          <w:rtl/>
          <w:lang w:val="en-GB"/>
        </w:rPr>
        <w:t>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2054993660"/>
          <w:placeholder>
            <w:docPart w:val="CD9771269477474F92E77C46E51C70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31549451"/>
          <w:placeholder>
            <w:docPart w:val="AB471F5FF35B46BFA7BBB6172DFF31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099253602"/>
          <w:placeholder>
            <w:docPart w:val="406DA9AB18EF4F369C22C87DEA7A2B5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2132621735"/>
          <w:placeholder>
            <w:docPart w:val="3506F02403B2455A8D1D8474C8F9286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4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משנה לביקורת על הביצוע, בתחומים בעבודת הבנייה המפורטים מטה, בבנייה או העבודה נשוא ההיתר ומקבל על עצמי את המינוי לתפקיד בהתאם לתקנה 71 (ב)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</w:t>
      </w:r>
      <w:bookmarkEnd w:id="4"/>
      <w:r>
        <w:rPr>
          <w:rFonts w:ascii="Tahoma" w:hAnsi="Tahoma" w:cs="Tahoma" w:hint="cs"/>
          <w:sz w:val="20"/>
          <w:szCs w:val="20"/>
          <w:rtl/>
        </w:rPr>
        <w:t>.</w:t>
      </w:r>
    </w:p>
    <w:p w14:paraId="15A5DABA" w14:textId="77777777" w:rsidR="00342006" w:rsidRPr="0031652A" w:rsidRDefault="00342006" w:rsidP="00342006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התחומים בעבודת הבנייה אשר באחריותי: </w:t>
      </w:r>
    </w:p>
    <w:bookmarkStart w:id="5" w:name="_Hlk7458835"/>
    <w:p w14:paraId="16C4C3ED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5703964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bookmarkEnd w:id="5"/>
      <w:r w:rsidR="00342006">
        <w:rPr>
          <w:rFonts w:ascii="Tahoma" w:hAnsi="Tahoma" w:cs="Tahoma" w:hint="cs"/>
          <w:sz w:val="20"/>
          <w:szCs w:val="20"/>
          <w:rtl/>
        </w:rPr>
        <w:t>אדריכלות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אוורור</w:t>
      </w:r>
    </w:p>
    <w:p w14:paraId="159D10F9" w14:textId="77777777" w:rsidR="00342006" w:rsidRPr="00990B1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איטום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אקוסטיקה                                     </w:t>
      </w:r>
    </w:p>
    <w:p w14:paraId="45A0EAF0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אקלום (תרמי)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בטיחות אש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4961C1CB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בטיחות </w:t>
      </w:r>
      <w:proofErr w:type="spellStart"/>
      <w:r w:rsidR="00342006">
        <w:rPr>
          <w:rFonts w:ascii="Tahoma" w:hAnsi="Tahoma" w:cs="Tahoma" w:hint="cs"/>
          <w:sz w:val="20"/>
          <w:szCs w:val="20"/>
          <w:rtl/>
        </w:rPr>
        <w:t>וגיהות</w:t>
      </w:r>
      <w:proofErr w:type="spellEnd"/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גז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465462F6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הנדסת מבנים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חשמל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2E654585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מיגון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ניקוז </w:t>
      </w:r>
    </w:p>
    <w:p w14:paraId="7E28C419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342006">
        <w:rPr>
          <w:rFonts w:ascii="Tahoma" w:hAnsi="Tahoma" w:cs="Tahoma"/>
          <w:sz w:val="20"/>
          <w:szCs w:val="20"/>
          <w:rtl/>
        </w:rPr>
        <w:t>–</w:t>
      </w:r>
      <w:r w:rsidR="00342006">
        <w:rPr>
          <w:rFonts w:ascii="Tahoma" w:hAnsi="Tahoma" w:cs="Tahoma" w:hint="cs"/>
          <w:sz w:val="20"/>
          <w:szCs w:val="20"/>
          <w:rtl/>
        </w:rPr>
        <w:t xml:space="preserve"> </w:t>
      </w:r>
      <w:proofErr w:type="spellStart"/>
      <w:r w:rsidR="00342006">
        <w:rPr>
          <w:rFonts w:ascii="Tahoma" w:hAnsi="Tahoma" w:cs="Tahoma" w:hint="cs"/>
          <w:sz w:val="20"/>
          <w:szCs w:val="20"/>
          <w:rtl/>
        </w:rPr>
        <w:t>חומ"ס</w:t>
      </w:r>
      <w:proofErr w:type="spellEnd"/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342006">
        <w:rPr>
          <w:rFonts w:ascii="Tahoma" w:hAnsi="Tahoma" w:cs="Tahoma"/>
          <w:sz w:val="20"/>
          <w:szCs w:val="20"/>
          <w:rtl/>
        </w:rPr>
        <w:t>–</w:t>
      </w:r>
      <w:r w:rsidR="00342006">
        <w:rPr>
          <w:rFonts w:ascii="Tahoma" w:hAnsi="Tahoma" w:cs="Tahoma" w:hint="cs"/>
          <w:sz w:val="20"/>
          <w:szCs w:val="20"/>
          <w:rtl/>
        </w:rPr>
        <w:t xml:space="preserve"> פליטת מזהמים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7CF7E98A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342006">
        <w:rPr>
          <w:rFonts w:ascii="Tahoma" w:hAnsi="Tahoma" w:cs="Tahoma"/>
          <w:sz w:val="20"/>
          <w:szCs w:val="20"/>
          <w:rtl/>
        </w:rPr>
        <w:t>–</w:t>
      </w:r>
      <w:r w:rsidR="00342006">
        <w:rPr>
          <w:rFonts w:ascii="Tahoma" w:hAnsi="Tahoma" w:cs="Tahoma" w:hint="cs"/>
          <w:sz w:val="20"/>
          <w:szCs w:val="20"/>
          <w:rtl/>
        </w:rPr>
        <w:t xml:space="preserve"> קרינה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="00342006">
        <w:rPr>
          <w:rFonts w:ascii="Tahoma" w:hAnsi="Tahoma" w:cs="Tahoma"/>
          <w:sz w:val="20"/>
          <w:szCs w:val="20"/>
          <w:rtl/>
        </w:rPr>
        <w:t>–</w:t>
      </w:r>
      <w:r w:rsidR="00342006">
        <w:rPr>
          <w:rFonts w:ascii="Tahoma" w:hAnsi="Tahoma" w:cs="Tahoma" w:hint="cs"/>
          <w:sz w:val="20"/>
          <w:szCs w:val="20"/>
          <w:rtl/>
        </w:rPr>
        <w:t xml:space="preserve"> קרקע מזוהמת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4DC75A14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פיתוח ואדריכלות נוף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קרקע וביסוס</w:t>
      </w:r>
    </w:p>
    <w:p w14:paraId="73D79059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תברואה (סניטרי)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 w:rsidRPr="00906277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>תנועה וחנייה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</w:p>
    <w:p w14:paraId="2FC9936E" w14:textId="77777777" w:rsidR="00342006" w:rsidRDefault="00000000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תקשורת  </w:t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r w:rsidR="00342006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cs="Tahoma" w:hint="cs"/>
          <w:b/>
          <w:bCs/>
          <w:szCs w:val="20"/>
          <w:rtl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32885217"/>
          <w:placeholder>
            <w:docPart w:val="3D8C2F5252A4409BB081CD5AF489D0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="00342006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342006"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342006">
        <w:rPr>
          <w:rFonts w:ascii="Tahoma" w:hAnsi="Tahoma" w:cs="Tahoma" w:hint="cs"/>
          <w:sz w:val="20"/>
          <w:szCs w:val="20"/>
          <w:rtl/>
        </w:rPr>
        <w:t xml:space="preserve">  </w:t>
      </w:r>
    </w:p>
    <w:p w14:paraId="6329A86B" w14:textId="77777777" w:rsidR="00342006" w:rsidRDefault="00342006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</w:rPr>
      </w:pPr>
    </w:p>
    <w:p w14:paraId="502EF952" w14:textId="77777777" w:rsidR="00342006" w:rsidRPr="00F45F3E" w:rsidRDefault="00342006" w:rsidP="00342006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8172317BBAED452F87C43BF580E76922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51FA092" w14:textId="77777777" w:rsidR="00342006" w:rsidRPr="00B5617D" w:rsidRDefault="00342006" w:rsidP="00342006">
      <w:pPr>
        <w:bidi/>
        <w:spacing w:before="60" w:after="60"/>
        <w:ind w:left="79"/>
        <w:rPr>
          <w:rFonts w:ascii="Tahoma" w:hAnsi="Tahoma" w:cs="Tahoma"/>
          <w:sz w:val="20"/>
          <w:szCs w:val="20"/>
        </w:rPr>
      </w:pPr>
    </w:p>
    <w:p w14:paraId="195FDC74" w14:textId="77777777" w:rsidR="00342006" w:rsidRPr="00DB3EA0" w:rsidRDefault="00342006" w:rsidP="00342006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אמלא אחר הוראות תקנות הרישוי ו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אבדוק כי </w:t>
      </w:r>
      <w:r w:rsidRPr="00E529D7">
        <w:rPr>
          <w:rFonts w:ascii="Tahoma" w:hAnsi="Tahoma" w:cs="Tahoma"/>
          <w:sz w:val="20"/>
          <w:szCs w:val="20"/>
          <w:rtl/>
        </w:rPr>
        <w:t>עבודות הבנייה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E529D7">
        <w:rPr>
          <w:rFonts w:ascii="Tahoma" w:hAnsi="Tahoma" w:cs="Tahoma"/>
          <w:sz w:val="20"/>
          <w:szCs w:val="20"/>
          <w:rtl/>
        </w:rPr>
        <w:t>בוצעו בהתאם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DB3EA0">
        <w:rPr>
          <w:rFonts w:ascii="Tahoma" w:hAnsi="Tahoma" w:cs="Tahoma"/>
          <w:sz w:val="20"/>
          <w:szCs w:val="20"/>
          <w:rtl/>
        </w:rPr>
        <w:t>לתנאי</w:t>
      </w:r>
      <w:r w:rsidRPr="00DB3EA0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DB3EA0">
        <w:rPr>
          <w:rFonts w:ascii="Tahoma" w:hAnsi="Tahoma" w:cs="Tahoma"/>
          <w:sz w:val="20"/>
          <w:szCs w:val="20"/>
          <w:rtl/>
        </w:rPr>
        <w:t xml:space="preserve">, </w:t>
      </w:r>
      <w:r w:rsidRPr="00DB3EA0">
        <w:rPr>
          <w:rFonts w:ascii="Tahoma" w:hAnsi="Tahoma" w:cs="Tahoma" w:hint="cs"/>
          <w:sz w:val="20"/>
          <w:szCs w:val="20"/>
          <w:rtl/>
        </w:rPr>
        <w:t>לתכן הבנייה</w:t>
      </w:r>
      <w:r w:rsidRPr="00DB3EA0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 w:rsidRPr="00DB3EA0"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</w:p>
    <w:p w14:paraId="0D9918B3" w14:textId="77777777" w:rsidR="00342006" w:rsidRPr="00DB3EA0" w:rsidRDefault="00342006" w:rsidP="00342006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2B36F2">
        <w:rPr>
          <w:rFonts w:ascii="Tahoma" w:hAnsi="Tahoma" w:cs="Tahoma"/>
          <w:sz w:val="20"/>
          <w:szCs w:val="20"/>
          <w:rtl/>
        </w:rPr>
        <w:t>כ</w:t>
      </w:r>
      <w:r>
        <w:rPr>
          <w:rFonts w:ascii="Tahoma" w:hAnsi="Tahoma" w:cs="Tahoma" w:hint="cs"/>
          <w:sz w:val="20"/>
          <w:szCs w:val="20"/>
          <w:rtl/>
        </w:rPr>
        <w:t>נדרש</w:t>
      </w:r>
      <w:r w:rsidRPr="002B36F2">
        <w:rPr>
          <w:rFonts w:ascii="Tahoma" w:hAnsi="Tahoma" w:cs="Tahoma"/>
          <w:sz w:val="20"/>
          <w:szCs w:val="20"/>
          <w:rtl/>
        </w:rPr>
        <w:t xml:space="preserve"> </w:t>
      </w:r>
      <w:r w:rsidRPr="002B36F2">
        <w:rPr>
          <w:rFonts w:ascii="Tahoma" w:hAnsi="Tahoma" w:cs="Tahoma" w:hint="cs"/>
          <w:sz w:val="20"/>
          <w:szCs w:val="20"/>
          <w:rtl/>
        </w:rPr>
        <w:t>בתקנות ה</w:t>
      </w:r>
      <w:r>
        <w:rPr>
          <w:rFonts w:ascii="Tahoma" w:hAnsi="Tahoma" w:cs="Tahoma" w:hint="cs"/>
          <w:sz w:val="20"/>
          <w:szCs w:val="20"/>
          <w:rtl/>
        </w:rPr>
        <w:t>רישוי ו</w:t>
      </w:r>
      <w:r w:rsidRPr="001E1D99">
        <w:rPr>
          <w:rFonts w:ascii="Tahoma" w:hAnsi="Tahoma" w:cs="Tahoma" w:hint="cs"/>
          <w:sz w:val="20"/>
          <w:szCs w:val="20"/>
          <w:rtl/>
        </w:rPr>
        <w:t>אדווח לרשות הרישוי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על מועד עריכתה ועל תוצאותיה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4555343D" w14:textId="77777777" w:rsidR="00342006" w:rsidRDefault="00342006" w:rsidP="00342006">
      <w:pPr>
        <w:bidi/>
        <w:spacing w:before="120" w:after="120"/>
        <w:rPr>
          <w:rFonts w:ascii="Tahoma" w:hAnsi="Tahoma" w:cs="Tahoma"/>
          <w:sz w:val="20"/>
          <w:szCs w:val="20"/>
          <w:u w:val="single"/>
          <w:rtl/>
          <w:lang w:val="en-GB"/>
        </w:rPr>
      </w:pPr>
    </w:p>
    <w:p w14:paraId="70C1DE40" w14:textId="77777777" w:rsidR="00342006" w:rsidRPr="004C48D8" w:rsidRDefault="00342006" w:rsidP="00342006">
      <w:pPr>
        <w:bidi/>
        <w:spacing w:before="120" w:after="120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58783223" w14:textId="77777777" w:rsidR="00342006" w:rsidRPr="00887649" w:rsidRDefault="00000000" w:rsidP="00342006">
      <w:pPr>
        <w:bidi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70142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 w:rsidR="00342006">
        <w:rPr>
          <w:rFonts w:ascii="Tahoma" w:hAnsi="Tahoma" w:cs="Tahoma" w:hint="cs"/>
          <w:sz w:val="20"/>
          <w:szCs w:val="20"/>
          <w:rtl/>
          <w:lang w:val="en-GB"/>
        </w:rPr>
        <w:t xml:space="preserve">אדריכל </w:t>
      </w:r>
      <w:r w:rsidR="00342006">
        <w:rPr>
          <w:rFonts w:ascii="Tahoma" w:hAnsi="Tahoma" w:cs="Tahoma" w:hint="cs"/>
          <w:sz w:val="20"/>
          <w:szCs w:val="20"/>
          <w:rtl/>
        </w:rPr>
        <w:t>הרשום</w:t>
      </w:r>
      <w:r w:rsidR="00342006"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ארכיטקטורה או </w:t>
      </w:r>
      <w:r w:rsidR="00342006">
        <w:rPr>
          <w:rFonts w:ascii="Tahoma" w:hAnsi="Tahoma" w:cs="Tahoma" w:hint="cs"/>
          <w:sz w:val="20"/>
          <w:szCs w:val="20"/>
          <w:rtl/>
        </w:rPr>
        <w:t>תעודת מהנדס הרשום</w:t>
      </w:r>
      <w:r w:rsidR="00342006" w:rsidRPr="006310B4">
        <w:rPr>
          <w:rFonts w:ascii="Tahoma" w:hAnsi="Tahoma" w:cs="Tahoma"/>
          <w:sz w:val="20"/>
          <w:szCs w:val="20"/>
          <w:rtl/>
        </w:rPr>
        <w:t xml:space="preserve"> בפנקס האמור בענף הנדסה אזרחית</w:t>
      </w:r>
      <w:r w:rsidR="00342006">
        <w:rPr>
          <w:rFonts w:ascii="Tahoma" w:hAnsi="Tahoma" w:cs="Tahoma" w:hint="cs"/>
          <w:sz w:val="20"/>
          <w:szCs w:val="20"/>
          <w:rtl/>
        </w:rPr>
        <w:t xml:space="preserve"> במדור </w:t>
      </w:r>
      <w:r w:rsidR="00342006"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="00342006">
        <w:rPr>
          <w:rFonts w:ascii="Tahoma" w:hAnsi="Tahoma" w:cs="Tahoma" w:hint="cs"/>
          <w:sz w:val="20"/>
          <w:szCs w:val="20"/>
          <w:rtl/>
        </w:rPr>
        <w:t>.</w:t>
      </w:r>
    </w:p>
    <w:p w14:paraId="16285058" w14:textId="77777777" w:rsidR="00342006" w:rsidRPr="0031652A" w:rsidRDefault="00000000" w:rsidP="00342006">
      <w:pPr>
        <w:bidi/>
        <w:spacing w:before="120" w:after="12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1299692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006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42006"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="00342006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 w:rsidR="00342006"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="00342006"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="00342006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="00342006"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="00342006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342006"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הבנייה, בענף הנדסת בניין במדור בניין או במדור אדריכלות ובענף אדריכלות במדור אדריכלות.</w:t>
      </w:r>
    </w:p>
    <w:p w14:paraId="239EFB77" w14:textId="77777777" w:rsidR="00342006" w:rsidRPr="00864CCC" w:rsidRDefault="00342006" w:rsidP="00342006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2521C040" w14:textId="77777777" w:rsidR="00342006" w:rsidRPr="006D0452" w:rsidRDefault="00342006" w:rsidP="00342006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220751792"/>
          <w:placeholder>
            <w:docPart w:val="F2B27067A21C4AD2B371E8B78D9B17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1AD91DAF" w14:textId="77777777" w:rsidR="00342006" w:rsidRPr="006D0452" w:rsidRDefault="00342006" w:rsidP="00342006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C22E7A7A4D3F4D629E4B5F88609201C1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16549287" w14:textId="77777777" w:rsidR="00342006" w:rsidRPr="006D0452" w:rsidRDefault="00342006" w:rsidP="00342006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4585F140" w14:textId="77777777" w:rsidR="00342006" w:rsidRDefault="00342006" w:rsidP="00342006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272" w:firstLine="589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משנה לביקורת על הביצוע</w:t>
      </w:r>
    </w:p>
    <w:p w14:paraId="3E850489" w14:textId="77777777" w:rsidR="00342006" w:rsidRDefault="00342006" w:rsidP="00342006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272" w:firstLine="5891"/>
        <w:rPr>
          <w:rFonts w:ascii="Tahoma" w:hAnsi="Tahoma" w:cs="Tahoma"/>
          <w:b/>
          <w:bCs/>
          <w:sz w:val="20"/>
          <w:szCs w:val="20"/>
        </w:rPr>
      </w:pPr>
    </w:p>
    <w:p w14:paraId="100BBEE9" w14:textId="77777777" w:rsidR="00342006" w:rsidRDefault="00342006" w:rsidP="00342006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272" w:firstLine="5891"/>
        <w:rPr>
          <w:rFonts w:ascii="Tahoma" w:hAnsi="Tahoma" w:cs="Tahoma"/>
          <w:b/>
          <w:bCs/>
          <w:sz w:val="20"/>
          <w:szCs w:val="20"/>
        </w:rPr>
      </w:pPr>
    </w:p>
    <w:p w14:paraId="2DA79A88" w14:textId="77777777" w:rsidR="00342006" w:rsidRPr="00BA46A0" w:rsidRDefault="00342006" w:rsidP="00342006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11E01B7E" w14:textId="77777777" w:rsidR="00342006" w:rsidRPr="00C93F74" w:rsidRDefault="00342006" w:rsidP="00342006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272" w:firstLine="5891"/>
        <w:rPr>
          <w:rFonts w:ascii="Tahoma" w:hAnsi="Tahoma" w:cs="Tahoma"/>
          <w:b/>
          <w:bCs/>
          <w:sz w:val="20"/>
          <w:szCs w:val="20"/>
        </w:rPr>
      </w:pPr>
    </w:p>
    <w:p w14:paraId="1FA20CFC" w14:textId="77777777" w:rsidR="00385809" w:rsidRPr="00772A5A" w:rsidRDefault="00385809" w:rsidP="00342006">
      <w:pPr>
        <w:tabs>
          <w:tab w:val="left" w:pos="7665"/>
        </w:tabs>
        <w:bidi/>
        <w:spacing w:line="276" w:lineRule="auto"/>
        <w:jc w:val="center"/>
        <w:rPr>
          <w:rFonts w:asciiTheme="minorBidi" w:hAnsiTheme="minorBidi" w:cstheme="minorBidi"/>
          <w:b/>
          <w:bCs/>
          <w:rtl/>
        </w:rPr>
      </w:pPr>
      <w:r w:rsidRPr="00772A5A">
        <w:rPr>
          <w:rFonts w:asciiTheme="minorBidi" w:hAnsiTheme="minorBidi" w:cstheme="minorBidi"/>
          <w:b/>
          <w:bCs/>
          <w:rtl/>
        </w:rPr>
        <w:t xml:space="preserve">                                                                            </w:t>
      </w:r>
    </w:p>
    <w:p w14:paraId="28742585" w14:textId="77777777" w:rsidR="00385809" w:rsidRDefault="00385809" w:rsidP="00342006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342006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342006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342006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342006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342006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342006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342006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342006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6E89" w14:textId="77777777" w:rsidR="00ED555A" w:rsidRDefault="00ED555A" w:rsidP="006F4A81">
      <w:r>
        <w:separator/>
      </w:r>
    </w:p>
  </w:endnote>
  <w:endnote w:type="continuationSeparator" w:id="0">
    <w:p w14:paraId="0D5C073B" w14:textId="77777777" w:rsidR="00ED555A" w:rsidRDefault="00ED555A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8017" w14:textId="77777777" w:rsidR="00ED555A" w:rsidRDefault="00ED555A" w:rsidP="006F4A81">
      <w:r>
        <w:separator/>
      </w:r>
    </w:p>
  </w:footnote>
  <w:footnote w:type="continuationSeparator" w:id="0">
    <w:p w14:paraId="32740F79" w14:textId="77777777" w:rsidR="00ED555A" w:rsidRDefault="00ED555A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0B457E17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B667BF">
      <w:rPr>
        <w:rFonts w:ascii="Calibri" w:eastAsia="David" w:hAnsi="Calibri" w:cs="Calibri"/>
        <w:noProof/>
        <w:rtl/>
      </w:rPr>
      <w:t>‏י'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282D2800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B667BF">
      <w:rPr>
        <w:rFonts w:ascii="Calibri" w:hAnsi="Calibri" w:cs="Calibri"/>
        <w:noProof/>
        <w:rtl/>
      </w:rPr>
      <w:t>‏30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5" w15:restartNumberingAfterBreak="0">
    <w:nsid w:val="75F03D10"/>
    <w:multiLevelType w:val="hybridMultilevel"/>
    <w:tmpl w:val="D0561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5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4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7"/>
  </w:num>
  <w:num w:numId="9" w16cid:durableId="240451600">
    <w:abstractNumId w:val="3"/>
  </w:num>
  <w:num w:numId="10" w16cid:durableId="1007559031">
    <w:abstractNumId w:val="56"/>
  </w:num>
  <w:num w:numId="11" w16cid:durableId="781998624">
    <w:abstractNumId w:val="5"/>
  </w:num>
  <w:num w:numId="12" w16cid:durableId="1611205999">
    <w:abstractNumId w:val="40"/>
  </w:num>
  <w:num w:numId="13" w16cid:durableId="1239048758">
    <w:abstractNumId w:val="38"/>
  </w:num>
  <w:num w:numId="14" w16cid:durableId="1791825103">
    <w:abstractNumId w:val="46"/>
  </w:num>
  <w:num w:numId="15" w16cid:durableId="381488069">
    <w:abstractNumId w:val="52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2"/>
  </w:num>
  <w:num w:numId="28" w16cid:durableId="1242104192">
    <w:abstractNumId w:val="43"/>
  </w:num>
  <w:num w:numId="29" w16cid:durableId="1409500052">
    <w:abstractNumId w:val="32"/>
  </w:num>
  <w:num w:numId="30" w16cid:durableId="2071077267">
    <w:abstractNumId w:val="50"/>
  </w:num>
  <w:num w:numId="31" w16cid:durableId="1732389811">
    <w:abstractNumId w:val="31"/>
  </w:num>
  <w:num w:numId="32" w16cid:durableId="216744962">
    <w:abstractNumId w:val="53"/>
  </w:num>
  <w:num w:numId="33" w16cid:durableId="178351233">
    <w:abstractNumId w:val="37"/>
  </w:num>
  <w:num w:numId="34" w16cid:durableId="1668246911">
    <w:abstractNumId w:val="39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4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8"/>
  </w:num>
  <w:num w:numId="47" w16cid:durableId="1581056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1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9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  <w:num w:numId="62" w16cid:durableId="996568925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39B9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2006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0D74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67BF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D555A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257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342006"/>
    <w:rPr>
      <w:color w:val="808080"/>
    </w:rPr>
  </w:style>
  <w:style w:type="character" w:customStyle="1" w:styleId="Style10">
    <w:name w:val="Style10"/>
    <w:basedOn w:val="a0"/>
    <w:uiPriority w:val="1"/>
    <w:qFormat/>
    <w:rsid w:val="00342006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rsid w:val="00342006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FAD5A4BA3A43E1BD3447C894AD5D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82B610-6EE5-4551-959B-87591F46D2D4}"/>
      </w:docPartPr>
      <w:docPartBody>
        <w:p w:rsidR="00FE0700" w:rsidRDefault="00673946" w:rsidP="00673946">
          <w:pPr>
            <w:pStyle w:val="F0FAD5A4BA3A43E1BD3447C894AD5D98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0FB3E72248984AB3AC302119ADDE4D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74F81C-EE8C-40A4-9D98-B8FF062B6CB0}"/>
      </w:docPartPr>
      <w:docPartBody>
        <w:p w:rsidR="00FE0700" w:rsidRDefault="00673946" w:rsidP="00673946">
          <w:pPr>
            <w:pStyle w:val="0FB3E72248984AB3AC302119ADDE4D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7273CE02B374622856ED281D7796F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B481C3-E1A1-4F21-BB8B-500B15F3F2E1}"/>
      </w:docPartPr>
      <w:docPartBody>
        <w:p w:rsidR="00FE0700" w:rsidRDefault="00673946" w:rsidP="00673946">
          <w:pPr>
            <w:pStyle w:val="B7273CE02B374622856ED281D7796F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56E3EEF7424250A3FC223EBDD385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50062A-C6B9-4485-8D0D-5351FE6A8F50}"/>
      </w:docPartPr>
      <w:docPartBody>
        <w:p w:rsidR="00FE0700" w:rsidRDefault="00673946" w:rsidP="00673946">
          <w:pPr>
            <w:pStyle w:val="8C56E3EEF7424250A3FC223EBDD385D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B8F57AF63B45B1B7569805D70643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56E296-A783-4D42-B525-86AFCF551B40}"/>
      </w:docPartPr>
      <w:docPartBody>
        <w:p w:rsidR="00FE0700" w:rsidRDefault="00673946" w:rsidP="00673946">
          <w:pPr>
            <w:pStyle w:val="9DB8F57AF63B45B1B7569805D706436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B96E0285274850AAECDDCA4A8684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D477E5-2927-4D42-97D0-95CED5C144F6}"/>
      </w:docPartPr>
      <w:docPartBody>
        <w:p w:rsidR="00FE0700" w:rsidRDefault="00673946" w:rsidP="00673946">
          <w:pPr>
            <w:pStyle w:val="92B96E0285274850AAECDDCA4A86843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6A58B8196446589EAB54C72D2924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325FFE-7041-4CBE-8762-5F2AAE674BD3}"/>
      </w:docPartPr>
      <w:docPartBody>
        <w:p w:rsidR="00FE0700" w:rsidRDefault="00673946" w:rsidP="00673946">
          <w:pPr>
            <w:pStyle w:val="CB6A58B8196446589EAB54C72D2924E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5E0A1A1E0084DFC946A1C93E731E1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F3F464-5699-44D4-B531-69D6DEEDD03A}"/>
      </w:docPartPr>
      <w:docPartBody>
        <w:p w:rsidR="00FE0700" w:rsidRDefault="00673946" w:rsidP="00673946">
          <w:pPr>
            <w:pStyle w:val="55E0A1A1E0084DFC946A1C93E731E16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3B182304CB47109922FEE9261A89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2FC767-2264-453D-A26A-4609B6FF81FB}"/>
      </w:docPartPr>
      <w:docPartBody>
        <w:p w:rsidR="00FE0700" w:rsidRDefault="00673946" w:rsidP="00673946">
          <w:pPr>
            <w:pStyle w:val="DD3B182304CB47109922FEE9261A89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F62A0E34BD411DB7909C395161F6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9EBF50-0FD3-4E12-8E34-A51BF125DDE8}"/>
      </w:docPartPr>
      <w:docPartBody>
        <w:p w:rsidR="00FE0700" w:rsidRDefault="00673946" w:rsidP="00673946">
          <w:pPr>
            <w:pStyle w:val="C3F62A0E34BD411DB7909C395161F65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093B79070E94DD5BC570BD99494FD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9441205-EE8D-4D82-823C-395F8493801E}"/>
      </w:docPartPr>
      <w:docPartBody>
        <w:p w:rsidR="00FE0700" w:rsidRDefault="00673946" w:rsidP="00673946">
          <w:pPr>
            <w:pStyle w:val="8093B79070E94DD5BC570BD99494FD7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7FE4BF8FCA640988213FE77566D90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90D7DF9-3A58-4D73-83F0-CFC3795B7323}"/>
      </w:docPartPr>
      <w:docPartBody>
        <w:p w:rsidR="00FE0700" w:rsidRDefault="00673946" w:rsidP="00673946">
          <w:pPr>
            <w:pStyle w:val="67FE4BF8FCA640988213FE77566D907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7A9BDCCBFC6420899389188C65931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D7ECE5-22A0-4F93-A3D8-2E07219FE841}"/>
      </w:docPartPr>
      <w:docPartBody>
        <w:p w:rsidR="00FE0700" w:rsidRDefault="00673946" w:rsidP="00673946">
          <w:pPr>
            <w:pStyle w:val="E7A9BDCCBFC6420899389188C65931F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C422379015640B7A6E371516A8CBA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3010E3-2DB9-469B-AE6F-42677F83066E}"/>
      </w:docPartPr>
      <w:docPartBody>
        <w:p w:rsidR="00FE0700" w:rsidRDefault="00673946" w:rsidP="00673946">
          <w:pPr>
            <w:pStyle w:val="2C422379015640B7A6E371516A8CBAB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4D3181791964444B79FCB4A198F815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969DC9-C321-47D4-BE4C-EB8FFAA79DD4}"/>
      </w:docPartPr>
      <w:docPartBody>
        <w:p w:rsidR="00FE0700" w:rsidRDefault="00673946" w:rsidP="00673946">
          <w:pPr>
            <w:pStyle w:val="54D3181791964444B79FCB4A198F815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1F12DC463554C83A84951C53A7EFF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93B14C-C6CB-460F-97B8-860BE3456266}"/>
      </w:docPartPr>
      <w:docPartBody>
        <w:p w:rsidR="00FE0700" w:rsidRDefault="00673946" w:rsidP="00673946">
          <w:pPr>
            <w:pStyle w:val="B1F12DC463554C83A84951C53A7EFF9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9771269477474F92E77C46E51C70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4F7387-FE36-48B0-965F-51A9759749A8}"/>
      </w:docPartPr>
      <w:docPartBody>
        <w:p w:rsidR="00FE0700" w:rsidRDefault="00673946" w:rsidP="00673946">
          <w:pPr>
            <w:pStyle w:val="CD9771269477474F92E77C46E51C703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471F5FF35B46BFA7BBB6172DFF31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ABDECA-09EA-48B0-AA11-80B08DB4B27E}"/>
      </w:docPartPr>
      <w:docPartBody>
        <w:p w:rsidR="00FE0700" w:rsidRDefault="00673946" w:rsidP="00673946">
          <w:pPr>
            <w:pStyle w:val="AB471F5FF35B46BFA7BBB6172DFF314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06DA9AB18EF4F369C22C87DEA7A2B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42D49C8-FEFD-4AA8-987E-7316870E2DD7}"/>
      </w:docPartPr>
      <w:docPartBody>
        <w:p w:rsidR="00FE0700" w:rsidRDefault="00673946" w:rsidP="00673946">
          <w:pPr>
            <w:pStyle w:val="406DA9AB18EF4F369C22C87DEA7A2B5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506F02403B2455A8D1D8474C8F928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68E46D-E947-414C-92AB-6E507292AAE8}"/>
      </w:docPartPr>
      <w:docPartBody>
        <w:p w:rsidR="00FE0700" w:rsidRDefault="00673946" w:rsidP="00673946">
          <w:pPr>
            <w:pStyle w:val="3506F02403B2455A8D1D8474C8F9286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D8C2F5252A4409BB081CD5AF489D0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245933-6E48-4F1A-AB56-28310C63463C}"/>
      </w:docPartPr>
      <w:docPartBody>
        <w:p w:rsidR="00FE0700" w:rsidRDefault="00673946" w:rsidP="00673946">
          <w:pPr>
            <w:pStyle w:val="3D8C2F5252A4409BB081CD5AF489D09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172317BBAED452F87C43BF580E769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CB2CB4-C4DE-4A5E-8FA5-0182AFA4D7F7}"/>
      </w:docPartPr>
      <w:docPartBody>
        <w:p w:rsidR="00FE0700" w:rsidRDefault="00673946" w:rsidP="00673946">
          <w:pPr>
            <w:pStyle w:val="8172317BBAED452F87C43BF580E7692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F2B27067A21C4AD2B371E8B78D9B17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AE9253-E629-4084-975D-557CA6B675FF}"/>
      </w:docPartPr>
      <w:docPartBody>
        <w:p w:rsidR="00FE0700" w:rsidRDefault="00673946" w:rsidP="00673946">
          <w:pPr>
            <w:pStyle w:val="F2B27067A21C4AD2B371E8B78D9B176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22E7A7A4D3F4D629E4B5F88609201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3EFD7C-AF08-4AB8-B06F-9F5C149B0E20}"/>
      </w:docPartPr>
      <w:docPartBody>
        <w:p w:rsidR="00FE0700" w:rsidRDefault="00673946" w:rsidP="00673946">
          <w:pPr>
            <w:pStyle w:val="C22E7A7A4D3F4D629E4B5F88609201C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46"/>
    <w:rsid w:val="0027170C"/>
    <w:rsid w:val="00590D74"/>
    <w:rsid w:val="00673946"/>
    <w:rsid w:val="00F23257"/>
    <w:rsid w:val="00F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0FAD5A4BA3A43E1BD3447C894AD5D98">
    <w:name w:val="F0FAD5A4BA3A43E1BD3447C894AD5D98"/>
    <w:rsid w:val="00673946"/>
    <w:pPr>
      <w:bidi/>
    </w:pPr>
  </w:style>
  <w:style w:type="paragraph" w:customStyle="1" w:styleId="0FB3E72248984AB3AC302119ADDE4DC5">
    <w:name w:val="0FB3E72248984AB3AC302119ADDE4DC5"/>
    <w:rsid w:val="00673946"/>
    <w:pPr>
      <w:bidi/>
    </w:pPr>
  </w:style>
  <w:style w:type="paragraph" w:customStyle="1" w:styleId="B7273CE02B374622856ED281D7796FBA">
    <w:name w:val="B7273CE02B374622856ED281D7796FBA"/>
    <w:rsid w:val="00673946"/>
    <w:pPr>
      <w:bidi/>
    </w:pPr>
  </w:style>
  <w:style w:type="paragraph" w:customStyle="1" w:styleId="9122181A411E45DD8A912C6F1E6C0446">
    <w:name w:val="9122181A411E45DD8A912C6F1E6C0446"/>
    <w:rsid w:val="00673946"/>
    <w:pPr>
      <w:bidi/>
    </w:pPr>
  </w:style>
  <w:style w:type="paragraph" w:customStyle="1" w:styleId="8C56E3EEF7424250A3FC223EBDD385D4">
    <w:name w:val="8C56E3EEF7424250A3FC223EBDD385D4"/>
    <w:rsid w:val="00673946"/>
    <w:pPr>
      <w:bidi/>
    </w:pPr>
  </w:style>
  <w:style w:type="paragraph" w:customStyle="1" w:styleId="9DB8F57AF63B45B1B7569805D7064365">
    <w:name w:val="9DB8F57AF63B45B1B7569805D7064365"/>
    <w:rsid w:val="00673946"/>
    <w:pPr>
      <w:bidi/>
    </w:pPr>
  </w:style>
  <w:style w:type="paragraph" w:customStyle="1" w:styleId="92B96E0285274850AAECDDCA4A86843B">
    <w:name w:val="92B96E0285274850AAECDDCA4A86843B"/>
    <w:rsid w:val="00673946"/>
    <w:pPr>
      <w:bidi/>
    </w:pPr>
  </w:style>
  <w:style w:type="paragraph" w:customStyle="1" w:styleId="CB6A58B8196446589EAB54C72D2924E1">
    <w:name w:val="CB6A58B8196446589EAB54C72D2924E1"/>
    <w:rsid w:val="00673946"/>
    <w:pPr>
      <w:bidi/>
    </w:pPr>
  </w:style>
  <w:style w:type="paragraph" w:customStyle="1" w:styleId="55E0A1A1E0084DFC946A1C93E731E167">
    <w:name w:val="55E0A1A1E0084DFC946A1C93E731E167"/>
    <w:rsid w:val="00673946"/>
    <w:pPr>
      <w:bidi/>
    </w:pPr>
  </w:style>
  <w:style w:type="paragraph" w:customStyle="1" w:styleId="DD3B182304CB47109922FEE9261A89C5">
    <w:name w:val="DD3B182304CB47109922FEE9261A89C5"/>
    <w:rsid w:val="00673946"/>
    <w:pPr>
      <w:bidi/>
    </w:pPr>
  </w:style>
  <w:style w:type="paragraph" w:customStyle="1" w:styleId="C3F62A0E34BD411DB7909C395161F65F">
    <w:name w:val="C3F62A0E34BD411DB7909C395161F65F"/>
    <w:rsid w:val="00673946"/>
    <w:pPr>
      <w:bidi/>
    </w:pPr>
  </w:style>
  <w:style w:type="paragraph" w:customStyle="1" w:styleId="8093B79070E94DD5BC570BD99494FD7A">
    <w:name w:val="8093B79070E94DD5BC570BD99494FD7A"/>
    <w:rsid w:val="00673946"/>
    <w:pPr>
      <w:bidi/>
    </w:pPr>
  </w:style>
  <w:style w:type="paragraph" w:customStyle="1" w:styleId="67FE4BF8FCA640988213FE77566D907F">
    <w:name w:val="67FE4BF8FCA640988213FE77566D907F"/>
    <w:rsid w:val="00673946"/>
    <w:pPr>
      <w:bidi/>
    </w:pPr>
  </w:style>
  <w:style w:type="paragraph" w:customStyle="1" w:styleId="E7A9BDCCBFC6420899389188C65931F7">
    <w:name w:val="E7A9BDCCBFC6420899389188C65931F7"/>
    <w:rsid w:val="00673946"/>
    <w:pPr>
      <w:bidi/>
    </w:pPr>
  </w:style>
  <w:style w:type="paragraph" w:customStyle="1" w:styleId="2C422379015640B7A6E371516A8CBAB5">
    <w:name w:val="2C422379015640B7A6E371516A8CBAB5"/>
    <w:rsid w:val="00673946"/>
    <w:pPr>
      <w:bidi/>
    </w:pPr>
  </w:style>
  <w:style w:type="paragraph" w:customStyle="1" w:styleId="54D3181791964444B79FCB4A198F8153">
    <w:name w:val="54D3181791964444B79FCB4A198F8153"/>
    <w:rsid w:val="00673946"/>
    <w:pPr>
      <w:bidi/>
    </w:pPr>
  </w:style>
  <w:style w:type="paragraph" w:customStyle="1" w:styleId="B1F12DC463554C83A84951C53A7EFF91">
    <w:name w:val="B1F12DC463554C83A84951C53A7EFF91"/>
    <w:rsid w:val="00673946"/>
    <w:pPr>
      <w:bidi/>
    </w:pPr>
  </w:style>
  <w:style w:type="paragraph" w:customStyle="1" w:styleId="CD9771269477474F92E77C46E51C7037">
    <w:name w:val="CD9771269477474F92E77C46E51C7037"/>
    <w:rsid w:val="00673946"/>
    <w:pPr>
      <w:bidi/>
    </w:pPr>
  </w:style>
  <w:style w:type="paragraph" w:customStyle="1" w:styleId="AB471F5FF35B46BFA7BBB6172DFF3148">
    <w:name w:val="AB471F5FF35B46BFA7BBB6172DFF3148"/>
    <w:rsid w:val="00673946"/>
    <w:pPr>
      <w:bidi/>
    </w:pPr>
  </w:style>
  <w:style w:type="paragraph" w:customStyle="1" w:styleId="406DA9AB18EF4F369C22C87DEA7A2B56">
    <w:name w:val="406DA9AB18EF4F369C22C87DEA7A2B56"/>
    <w:rsid w:val="00673946"/>
    <w:pPr>
      <w:bidi/>
    </w:pPr>
  </w:style>
  <w:style w:type="paragraph" w:customStyle="1" w:styleId="3506F02403B2455A8D1D8474C8F9286D">
    <w:name w:val="3506F02403B2455A8D1D8474C8F9286D"/>
    <w:rsid w:val="00673946"/>
    <w:pPr>
      <w:bidi/>
    </w:pPr>
  </w:style>
  <w:style w:type="character" w:styleId="a3">
    <w:name w:val="Placeholder Text"/>
    <w:basedOn w:val="a0"/>
    <w:uiPriority w:val="99"/>
    <w:semiHidden/>
    <w:rsid w:val="00673946"/>
    <w:rPr>
      <w:color w:val="808080"/>
    </w:rPr>
  </w:style>
  <w:style w:type="paragraph" w:customStyle="1" w:styleId="3D8C2F5252A4409BB081CD5AF489D098">
    <w:name w:val="3D8C2F5252A4409BB081CD5AF489D098"/>
    <w:rsid w:val="00673946"/>
    <w:pPr>
      <w:bidi/>
    </w:pPr>
  </w:style>
  <w:style w:type="paragraph" w:customStyle="1" w:styleId="8172317BBAED452F87C43BF580E76922">
    <w:name w:val="8172317BBAED452F87C43BF580E76922"/>
    <w:rsid w:val="00673946"/>
    <w:pPr>
      <w:bidi/>
    </w:pPr>
  </w:style>
  <w:style w:type="paragraph" w:customStyle="1" w:styleId="F2B27067A21C4AD2B371E8B78D9B1765">
    <w:name w:val="F2B27067A21C4AD2B371E8B78D9B1765"/>
    <w:rsid w:val="00673946"/>
    <w:pPr>
      <w:bidi/>
    </w:pPr>
  </w:style>
  <w:style w:type="paragraph" w:customStyle="1" w:styleId="C22E7A7A4D3F4D629E4B5F88609201C1">
    <w:name w:val="C22E7A7A4D3F4D629E4B5F88609201C1"/>
    <w:rsid w:val="0067394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AE9D1-DAE5-4F9F-8288-BE7EEBCBB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4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2210</Characters>
  <Application>Microsoft Office Word</Application>
  <DocSecurity>0</DocSecurity>
  <Lines>81</Lines>
  <Paragraphs>47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אניה בורכו</cp:lastModifiedBy>
  <cp:revision>3</cp:revision>
  <cp:lastPrinted>2025-10-15T12:01:00Z</cp:lastPrinted>
  <dcterms:created xsi:type="dcterms:W3CDTF">2025-12-22T13:55:00Z</dcterms:created>
  <dcterms:modified xsi:type="dcterms:W3CDTF">2025-12-30T10:06:00Z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