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F8A0B" w14:textId="77777777" w:rsidR="0054785E" w:rsidRPr="00385809" w:rsidRDefault="0054785E" w:rsidP="007B69C3">
      <w:pPr>
        <w:bidi/>
        <w:jc w:val="right"/>
        <w:rPr>
          <w:rFonts w:ascii="Calibri" w:hAnsi="Calibri" w:cs="Calibri"/>
          <w:rtl/>
        </w:rPr>
      </w:pPr>
      <w:bookmarkStart w:id="0" w:name="_Hlk206062046"/>
      <w:bookmarkEnd w:id="0"/>
    </w:p>
    <w:p w14:paraId="48A8DBA9" w14:textId="17D1F2A3" w:rsidR="007B69C3" w:rsidRPr="002C7C8A" w:rsidRDefault="007B69C3" w:rsidP="007B69C3">
      <w:pPr>
        <w:bidi/>
        <w:spacing w:before="120" w:after="120"/>
        <w:jc w:val="center"/>
        <w:rPr>
          <w:rFonts w:ascii="Tahoma" w:hAnsi="Tahoma" w:cs="Tahoma"/>
          <w:b/>
          <w:bCs/>
          <w:sz w:val="28"/>
          <w:szCs w:val="28"/>
          <w:rtl/>
          <w:lang w:val="en-GB"/>
        </w:rPr>
      </w:pPr>
      <w:bookmarkStart w:id="1" w:name="_Hlk482770929"/>
      <w:r w:rsidRPr="002C7C8A">
        <w:rPr>
          <w:rFonts w:ascii="Tahoma" w:hAnsi="Tahoma" w:cs="Tahoma" w:hint="cs"/>
          <w:b/>
          <w:bCs/>
          <w:sz w:val="28"/>
          <w:szCs w:val="28"/>
          <w:rtl/>
          <w:lang w:val="en-GB"/>
        </w:rPr>
        <w:t>הצהרת אחראי לביקורת על הביצוע, תחילת עבודות</w:t>
      </w:r>
    </w:p>
    <w:p w14:paraId="10FFCF1E" w14:textId="77777777" w:rsidR="007B69C3" w:rsidRPr="00B9724B" w:rsidRDefault="007B69C3" w:rsidP="007B69C3">
      <w:pPr>
        <w:bidi/>
        <w:spacing w:before="60" w:after="60"/>
        <w:jc w:val="center"/>
        <w:rPr>
          <w:rFonts w:ascii="Tahoma" w:hAnsi="Tahoma" w:cs="Tahoma"/>
          <w:b/>
          <w:bCs/>
          <w:rtl/>
          <w:lang w:val="en-GB"/>
        </w:rPr>
      </w:pPr>
      <w:bookmarkStart w:id="2" w:name="_Hlk516104"/>
      <w:bookmarkEnd w:id="1"/>
      <w:r w:rsidRPr="00B9724B">
        <w:rPr>
          <w:rFonts w:ascii="Tahoma" w:hAnsi="Tahoma" w:cs="Tahoma" w:hint="cs"/>
          <w:b/>
          <w:bCs/>
          <w:rtl/>
          <w:lang w:val="en-GB"/>
        </w:rPr>
        <w:t>היתר בנייה או שימוש במקרקעין</w:t>
      </w:r>
    </w:p>
    <w:p w14:paraId="40B97AE1" w14:textId="77777777" w:rsidR="007B69C3" w:rsidRPr="00B9724B" w:rsidRDefault="007B69C3" w:rsidP="007B69C3">
      <w:pPr>
        <w:bidi/>
        <w:spacing w:before="60" w:after="60"/>
        <w:jc w:val="center"/>
        <w:rPr>
          <w:rFonts w:ascii="Tahoma" w:hAnsi="Tahoma" w:cs="Tahoma"/>
          <w:b/>
          <w:bCs/>
          <w:rtl/>
          <w:lang w:val="en-GB"/>
        </w:rPr>
      </w:pPr>
      <w:r w:rsidRPr="00B9724B">
        <w:rPr>
          <w:rFonts w:ascii="Tahoma" w:hAnsi="Tahoma" w:cs="Tahoma" w:hint="cs"/>
          <w:b/>
          <w:bCs/>
          <w:rtl/>
          <w:lang w:val="en-GB"/>
        </w:rPr>
        <w:t>ועדה מקומית לתכנון ובנייה</w:t>
      </w:r>
      <w:r>
        <w:rPr>
          <w:rFonts w:ascii="Tahoma" w:hAnsi="Tahoma" w:cs="Tahoma" w:hint="cs"/>
          <w:b/>
          <w:bCs/>
          <w:rtl/>
          <w:lang w:val="en-GB"/>
        </w:rPr>
        <w:t>/</w:t>
      </w:r>
      <w:r w:rsidRPr="00B9724B">
        <w:rPr>
          <w:rFonts w:ascii="Tahoma" w:hAnsi="Tahoma" w:cs="Tahoma" w:hint="cs"/>
          <w:b/>
          <w:bCs/>
          <w:rtl/>
          <w:lang w:val="en-GB"/>
        </w:rPr>
        <w:t xml:space="preserve"> רשות הרישוי </w:t>
      </w:r>
      <w:sdt>
        <w:sdtPr>
          <w:rPr>
            <w:rStyle w:val="Style10"/>
            <w:rFonts w:eastAsia="Tahoma" w:hint="cs"/>
            <w:rtl/>
          </w:rPr>
          <w:id w:val="4796371"/>
          <w:placeholder>
            <w:docPart w:val="0700515D7FA241CFBE66DE674307AC04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b w:val="0"/>
            <w:bCs w:val="0"/>
            <w:color w:val="auto"/>
            <w:u w:val="none"/>
          </w:rPr>
        </w:sdtEndPr>
        <w:sdtContent>
          <w:r w:rsidRPr="00B9724B">
            <w:rPr>
              <w:rFonts w:ascii="Tahoma" w:hAnsi="Tahoma" w:cs="Tahoma"/>
              <w:b/>
              <w:bCs/>
              <w:color w:val="0070C0"/>
              <w:rtl/>
            </w:rPr>
            <w:t>&lt;שם רשות רישוי&gt;</w:t>
          </w:r>
        </w:sdtContent>
      </w:sdt>
      <w:r w:rsidRPr="00B9724B">
        <w:rPr>
          <w:rFonts w:ascii="Tahoma" w:hAnsi="Tahoma" w:cs="Tahoma" w:hint="cs"/>
          <w:b/>
          <w:bCs/>
          <w:rtl/>
          <w:lang w:val="en-GB"/>
        </w:rPr>
        <w:t xml:space="preserve"> </w:t>
      </w:r>
    </w:p>
    <w:p w14:paraId="26ABE06F" w14:textId="77777777" w:rsidR="007B69C3" w:rsidRPr="00D05A85" w:rsidRDefault="007B69C3" w:rsidP="007B69C3">
      <w:pPr>
        <w:bidi/>
        <w:spacing w:before="360" w:after="60"/>
        <w:rPr>
          <w:rFonts w:cs="Tahoma"/>
          <w:b/>
          <w:bCs/>
          <w:sz w:val="20"/>
          <w:szCs w:val="20"/>
          <w:u w:val="single"/>
          <w:rtl/>
        </w:rPr>
      </w:pPr>
      <w:r w:rsidRPr="00D05A85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פרטי הבקשה והמקרקעין </w:t>
      </w:r>
    </w:p>
    <w:p w14:paraId="2ACDBBDF" w14:textId="77777777" w:rsidR="007B69C3" w:rsidRPr="00D05A85" w:rsidRDefault="007B69C3" w:rsidP="007B69C3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bookmarkStart w:id="3" w:name="_Hlk535330835"/>
      <w:r w:rsidRPr="00D05A85">
        <w:rPr>
          <w:rFonts w:ascii="Tahoma" w:hAnsi="Tahoma" w:cs="Tahoma" w:hint="cs"/>
          <w:sz w:val="20"/>
          <w:szCs w:val="20"/>
          <w:rtl/>
          <w:lang w:val="en-GB"/>
        </w:rPr>
        <w:t xml:space="preserve">מהות הבקשה: </w:t>
      </w:r>
      <w:bookmarkStart w:id="4" w:name="_Hlk7535117"/>
      <w:sdt>
        <w:sdtPr>
          <w:rPr>
            <w:rStyle w:val="Style20"/>
            <w:rtl/>
          </w:rPr>
          <w:id w:val="-536357286"/>
          <w:placeholder>
            <w:docPart w:val="6C6AF45B9DCD4567B36DD90A2B5F25F4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bookmarkEnd w:id="4"/>
    </w:p>
    <w:bookmarkEnd w:id="3"/>
    <w:p w14:paraId="31AD20AC" w14:textId="77777777" w:rsidR="007B69C3" w:rsidRPr="00D05A85" w:rsidRDefault="007B69C3" w:rsidP="007B69C3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D05A85">
        <w:rPr>
          <w:rFonts w:ascii="Tahoma" w:hAnsi="Tahoma" w:cs="Tahoma" w:hint="cs"/>
          <w:sz w:val="20"/>
          <w:szCs w:val="20"/>
          <w:rtl/>
          <w:lang w:val="en-GB"/>
        </w:rPr>
        <w:t xml:space="preserve">יישוב: </w:t>
      </w:r>
      <w:sdt>
        <w:sdtPr>
          <w:rPr>
            <w:rStyle w:val="Style20"/>
            <w:rtl/>
          </w:rPr>
          <w:id w:val="-2045664717"/>
          <w:placeholder>
            <w:docPart w:val="93E72C47FCAC41D393CBAC1ACEC8E149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D05A85">
        <w:rPr>
          <w:rFonts w:ascii="Tahoma" w:hAnsi="Tahoma" w:cs="Tahoma" w:hint="cs"/>
          <w:sz w:val="20"/>
          <w:szCs w:val="20"/>
          <w:rtl/>
          <w:lang w:val="en-GB"/>
        </w:rPr>
        <w:t xml:space="preserve">          רחוב: </w:t>
      </w:r>
      <w:sdt>
        <w:sdtPr>
          <w:rPr>
            <w:rStyle w:val="Style20"/>
            <w:rtl/>
          </w:rPr>
          <w:id w:val="1361396421"/>
          <w:placeholder>
            <w:docPart w:val="9820571B337D4750A84160C09C1AB3A4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D05A85">
        <w:rPr>
          <w:rFonts w:ascii="Tahoma" w:hAnsi="Tahoma" w:cs="Tahoma" w:hint="cs"/>
          <w:sz w:val="20"/>
          <w:szCs w:val="20"/>
          <w:rtl/>
          <w:lang w:val="en-GB"/>
        </w:rPr>
        <w:t xml:space="preserve">          מס' בית: </w:t>
      </w:r>
      <w:sdt>
        <w:sdtPr>
          <w:rPr>
            <w:rStyle w:val="Style20"/>
            <w:rtl/>
          </w:rPr>
          <w:id w:val="189271799"/>
          <w:placeholder>
            <w:docPart w:val="B409A600C15E4DE4AEB81B367E759BA3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59CB24F9" w14:textId="77777777" w:rsidR="007B69C3" w:rsidRPr="00D05A85" w:rsidRDefault="007B69C3" w:rsidP="007B69C3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D05A85">
        <w:rPr>
          <w:rFonts w:ascii="Tahoma" w:hAnsi="Tahoma" w:cs="Tahoma" w:hint="cs"/>
          <w:sz w:val="20"/>
          <w:szCs w:val="20"/>
          <w:rtl/>
          <w:lang w:val="en-GB"/>
        </w:rPr>
        <w:t xml:space="preserve">גוש: </w:t>
      </w:r>
      <w:sdt>
        <w:sdtPr>
          <w:rPr>
            <w:rStyle w:val="Style20"/>
            <w:rtl/>
          </w:rPr>
          <w:id w:val="927239249"/>
          <w:placeholder>
            <w:docPart w:val="E8187FEC551E4A1F9395E9DDA9351D84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D05A85">
        <w:rPr>
          <w:rFonts w:ascii="Tahoma" w:hAnsi="Tahoma" w:cs="Tahoma" w:hint="cs"/>
          <w:sz w:val="20"/>
          <w:szCs w:val="20"/>
          <w:rtl/>
          <w:lang w:val="en-GB"/>
        </w:rPr>
        <w:t xml:space="preserve">            חלקה: </w:t>
      </w:r>
      <w:sdt>
        <w:sdtPr>
          <w:rPr>
            <w:rStyle w:val="Style20"/>
            <w:rtl/>
          </w:rPr>
          <w:id w:val="-25718486"/>
          <w:placeholder>
            <w:docPart w:val="C71D21775B724C7CB261AA94F0E6A3F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D05A85">
        <w:rPr>
          <w:rFonts w:ascii="Tahoma" w:hAnsi="Tahoma" w:cs="Tahoma" w:hint="cs"/>
          <w:sz w:val="20"/>
          <w:szCs w:val="20"/>
          <w:rtl/>
          <w:lang w:val="en-GB"/>
        </w:rPr>
        <w:t xml:space="preserve">         מגרש לפי תכנית: </w:t>
      </w:r>
      <w:sdt>
        <w:sdtPr>
          <w:rPr>
            <w:rStyle w:val="Style20"/>
            <w:rtl/>
          </w:rPr>
          <w:id w:val="1814819885"/>
          <w:placeholder>
            <w:docPart w:val="0928BB1ADF244AC3B7ECBFBB94BCF8A9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61565107" w14:textId="77777777" w:rsidR="007B69C3" w:rsidRPr="00D05A85" w:rsidRDefault="007B69C3" w:rsidP="007B69C3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D05A85">
        <w:rPr>
          <w:rFonts w:ascii="Tahoma" w:hAnsi="Tahoma" w:cs="Tahoma" w:hint="cs"/>
          <w:sz w:val="20"/>
          <w:szCs w:val="20"/>
          <w:rtl/>
          <w:lang w:val="en-GB"/>
        </w:rPr>
        <w:t xml:space="preserve">מס' בקשה להיתר: </w:t>
      </w:r>
      <w:sdt>
        <w:sdtPr>
          <w:rPr>
            <w:rStyle w:val="Style20"/>
            <w:rtl/>
          </w:rPr>
          <w:id w:val="-815803550"/>
          <w:placeholder>
            <w:docPart w:val="979F7C1E14A64F649FC8C594BA7E830D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D05A85">
        <w:rPr>
          <w:rFonts w:ascii="Tahoma" w:eastAsiaTheme="minorHAnsi" w:hAnsi="Tahoma" w:cs="Tahoma" w:hint="cs"/>
          <w:sz w:val="20"/>
          <w:szCs w:val="20"/>
          <w:rtl/>
        </w:rPr>
        <w:t xml:space="preserve">          שם מכון הבקרה: </w:t>
      </w:r>
      <w:sdt>
        <w:sdtPr>
          <w:rPr>
            <w:rStyle w:val="Style20"/>
            <w:rtl/>
          </w:rPr>
          <w:id w:val="50282548"/>
          <w:placeholder>
            <w:docPart w:val="FFED8D86D14F4096B85ABE0BA9951F5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476F5AF3" w14:textId="77777777" w:rsidR="007B69C3" w:rsidRPr="00D05A85" w:rsidRDefault="007B69C3" w:rsidP="007B69C3">
      <w:pPr>
        <w:bidi/>
        <w:spacing w:before="360" w:after="60"/>
        <w:rPr>
          <w:rFonts w:cs="Tahoma"/>
          <w:b/>
          <w:bCs/>
          <w:sz w:val="20"/>
          <w:szCs w:val="20"/>
          <w:u w:val="single"/>
          <w:rtl/>
        </w:rPr>
      </w:pPr>
      <w:r w:rsidRPr="00D05A85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>פרטי בעל ההיתר</w:t>
      </w:r>
    </w:p>
    <w:p w14:paraId="1600FB37" w14:textId="77777777" w:rsidR="007B69C3" w:rsidRPr="00D05A85" w:rsidRDefault="007B69C3" w:rsidP="007B69C3">
      <w:pPr>
        <w:bidi/>
        <w:spacing w:before="60" w:after="60"/>
        <w:rPr>
          <w:rFonts w:ascii="Tahoma" w:hAnsi="Tahoma" w:cs="Tahoma"/>
          <w:sz w:val="20"/>
          <w:szCs w:val="20"/>
          <w:lang w:val="en-GB"/>
        </w:rPr>
      </w:pPr>
      <w:r w:rsidRPr="00D05A85">
        <w:rPr>
          <w:rFonts w:ascii="Tahoma" w:hAnsi="Tahoma" w:cs="Tahoma"/>
          <w:sz w:val="20"/>
          <w:szCs w:val="20"/>
          <w:rtl/>
          <w:lang w:val="en-GB"/>
        </w:rPr>
        <w:t xml:space="preserve">שם בעל ההיתר: </w:t>
      </w:r>
      <w:sdt>
        <w:sdtPr>
          <w:rPr>
            <w:rStyle w:val="Style20"/>
            <w:rtl/>
          </w:rPr>
          <w:id w:val="1944566475"/>
          <w:placeholder>
            <w:docPart w:val="6486D4A5EB54430890DDB470F51845A9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bookmarkStart w:id="5" w:name="_Hlk7538449"/>
    <w:p w14:paraId="3EB225C7" w14:textId="77777777" w:rsidR="007B69C3" w:rsidRPr="00D05A85" w:rsidRDefault="00000000" w:rsidP="007B69C3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0"/>
            <w:szCs w:val="20"/>
            <w:rtl/>
          </w:rPr>
          <w:id w:val="694350004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69C3" w:rsidRPr="00D05A85">
            <w:rPr>
              <w:rFonts w:ascii="MS Gothic" w:eastAsia="MS Gothic" w:hAnsi="MS Gothic" w:cs="Tahoma" w:hint="eastAsia"/>
              <w:b/>
              <w:bCs/>
              <w:sz w:val="20"/>
              <w:szCs w:val="20"/>
              <w:rtl/>
            </w:rPr>
            <w:t>☐</w:t>
          </w:r>
        </w:sdtContent>
      </w:sdt>
      <w:r w:rsidR="007B69C3" w:rsidRPr="00D05A85">
        <w:rPr>
          <w:rFonts w:ascii="Tahoma" w:eastAsiaTheme="minorHAnsi" w:hAnsi="Tahoma" w:cs="Tahoma" w:hint="cs"/>
          <w:sz w:val="20"/>
          <w:szCs w:val="20"/>
          <w:rtl/>
          <w:lang w:val="en-GB"/>
        </w:rPr>
        <w:t xml:space="preserve"> אדם פרטי   </w:t>
      </w:r>
      <w:sdt>
        <w:sdtPr>
          <w:rPr>
            <w:rFonts w:ascii="Tahoma" w:hAnsi="Tahoma" w:cs="Tahoma"/>
            <w:b/>
            <w:bCs/>
            <w:sz w:val="20"/>
            <w:szCs w:val="20"/>
            <w:rtl/>
          </w:rPr>
          <w:id w:val="-1021470449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69C3" w:rsidRPr="00D05A85">
            <w:rPr>
              <w:rFonts w:ascii="MS Gothic" w:eastAsia="MS Gothic" w:hAnsi="MS Gothic" w:cs="Tahoma" w:hint="eastAsia"/>
              <w:b/>
              <w:bCs/>
              <w:sz w:val="20"/>
              <w:szCs w:val="20"/>
              <w:rtl/>
            </w:rPr>
            <w:t>☐</w:t>
          </w:r>
        </w:sdtContent>
      </w:sdt>
      <w:r w:rsidR="007B69C3" w:rsidRPr="00D05A85">
        <w:rPr>
          <w:rFonts w:ascii="Tahoma" w:eastAsiaTheme="minorHAnsi" w:hAnsi="Tahoma" w:cs="Tahoma" w:hint="cs"/>
          <w:sz w:val="20"/>
          <w:szCs w:val="20"/>
          <w:rtl/>
          <w:lang w:val="en-GB"/>
        </w:rPr>
        <w:t xml:space="preserve"> תאגיד  </w:t>
      </w:r>
      <w:sdt>
        <w:sdtPr>
          <w:rPr>
            <w:rFonts w:ascii="Tahoma" w:hAnsi="Tahoma" w:cs="Tahoma"/>
            <w:b/>
            <w:bCs/>
            <w:sz w:val="20"/>
            <w:szCs w:val="20"/>
            <w:rtl/>
          </w:rPr>
          <w:id w:val="-1056472962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69C3" w:rsidRPr="00D05A85">
            <w:rPr>
              <w:rFonts w:ascii="MS Gothic" w:eastAsia="MS Gothic" w:hAnsi="MS Gothic" w:cs="Tahoma" w:hint="eastAsia"/>
              <w:b/>
              <w:bCs/>
              <w:sz w:val="20"/>
              <w:szCs w:val="20"/>
              <w:rtl/>
            </w:rPr>
            <w:t>☐</w:t>
          </w:r>
        </w:sdtContent>
      </w:sdt>
      <w:r w:rsidR="007B69C3" w:rsidRPr="00D05A85">
        <w:rPr>
          <w:rFonts w:ascii="Tahoma" w:eastAsiaTheme="minorHAnsi" w:hAnsi="Tahoma" w:cs="Tahoma" w:hint="cs"/>
          <w:sz w:val="20"/>
          <w:szCs w:val="20"/>
          <w:rtl/>
          <w:lang w:val="en-GB"/>
        </w:rPr>
        <w:t xml:space="preserve"> גוף כהגדרתו בסעיף 261 ד' לחוק התכנון והבנייה או רשות מקומית</w:t>
      </w:r>
    </w:p>
    <w:bookmarkEnd w:id="5"/>
    <w:p w14:paraId="536010FE" w14:textId="77777777" w:rsidR="007B69C3" w:rsidRPr="00D05A85" w:rsidRDefault="007B69C3" w:rsidP="007B69C3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D05A85">
        <w:rPr>
          <w:rFonts w:ascii="Tahoma" w:hAnsi="Tahoma" w:cs="Tahoma" w:hint="cs"/>
          <w:sz w:val="20"/>
          <w:szCs w:val="20"/>
          <w:rtl/>
          <w:lang w:val="en-GB"/>
        </w:rPr>
        <w:t xml:space="preserve">מס' </w:t>
      </w:r>
      <w:r w:rsidRPr="00D05A85">
        <w:rPr>
          <w:rFonts w:ascii="Tahoma" w:hAnsi="Tahoma" w:cs="Tahoma"/>
          <w:sz w:val="20"/>
          <w:szCs w:val="20"/>
          <w:rtl/>
          <w:lang w:val="en-GB"/>
        </w:rPr>
        <w:t>ת.ז.</w:t>
      </w:r>
      <w:r w:rsidRPr="00D05A85">
        <w:rPr>
          <w:rFonts w:ascii="Tahoma" w:hAnsi="Tahoma" w:cs="Tahoma" w:hint="cs"/>
          <w:sz w:val="20"/>
          <w:szCs w:val="20"/>
          <w:rtl/>
          <w:lang w:val="en-GB"/>
        </w:rPr>
        <w:t>/ מס' דרכון/  תאגיד</w:t>
      </w:r>
      <w:r w:rsidRPr="00D05A85">
        <w:rPr>
          <w:rFonts w:ascii="Tahoma" w:hAnsi="Tahoma" w:cs="Tahoma"/>
          <w:sz w:val="20"/>
          <w:szCs w:val="20"/>
          <w:rtl/>
          <w:lang w:val="en-GB"/>
        </w:rPr>
        <w:t xml:space="preserve">: </w:t>
      </w:r>
      <w:sdt>
        <w:sdtPr>
          <w:rPr>
            <w:rStyle w:val="Style20"/>
            <w:rtl/>
          </w:rPr>
          <w:id w:val="-1766995408"/>
          <w:placeholder>
            <w:docPart w:val="AE6C9BCD2DBC4D38971B958F2DB56744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D05A85"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r w:rsidRPr="00D05A85">
        <w:rPr>
          <w:rFonts w:ascii="Tahoma" w:hAnsi="Tahoma" w:cs="Tahoma" w:hint="cs"/>
          <w:sz w:val="20"/>
          <w:szCs w:val="20"/>
          <w:rtl/>
          <w:lang w:val="en-GB"/>
        </w:rPr>
        <w:t xml:space="preserve">         </w:t>
      </w:r>
      <w:r w:rsidRPr="00D05A85">
        <w:rPr>
          <w:rFonts w:ascii="Tahoma" w:hAnsi="Tahoma" w:cs="Tahoma"/>
          <w:sz w:val="20"/>
          <w:szCs w:val="20"/>
          <w:rtl/>
          <w:lang w:val="en-GB"/>
        </w:rPr>
        <w:t xml:space="preserve">טלפון: </w:t>
      </w:r>
      <w:sdt>
        <w:sdtPr>
          <w:rPr>
            <w:rStyle w:val="Style20"/>
            <w:rtl/>
          </w:rPr>
          <w:id w:val="-838309132"/>
          <w:placeholder>
            <w:docPart w:val="00482E2AC4974A25AF151728B0CB218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2778C7FA" w14:textId="77777777" w:rsidR="007B69C3" w:rsidRPr="00D05A85" w:rsidRDefault="007B69C3" w:rsidP="007B69C3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D05A85">
        <w:rPr>
          <w:rFonts w:ascii="Tahoma" w:hAnsi="Tahoma" w:cs="Tahoma" w:hint="cs"/>
          <w:sz w:val="20"/>
          <w:szCs w:val="20"/>
          <w:rtl/>
          <w:lang w:val="en-GB"/>
        </w:rPr>
        <w:t xml:space="preserve">מייל: </w:t>
      </w:r>
      <w:sdt>
        <w:sdtPr>
          <w:rPr>
            <w:rStyle w:val="Style20"/>
            <w:rtl/>
          </w:rPr>
          <w:id w:val="505485077"/>
          <w:placeholder>
            <w:docPart w:val="136FA53A23764BE696B4B9D4020BB79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D05A85">
        <w:rPr>
          <w:rFonts w:ascii="Tahoma" w:hAnsi="Tahoma" w:cs="Tahoma" w:hint="cs"/>
          <w:sz w:val="20"/>
          <w:szCs w:val="20"/>
          <w:rtl/>
          <w:lang w:val="en-GB"/>
        </w:rPr>
        <w:t xml:space="preserve">          כתובת: </w:t>
      </w:r>
      <w:sdt>
        <w:sdtPr>
          <w:rPr>
            <w:rStyle w:val="Style20"/>
            <w:rtl/>
          </w:rPr>
          <w:id w:val="-106587464"/>
          <w:placeholder>
            <w:docPart w:val="82E042352AB94EAABC1EF0C1BBC78972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bookmarkEnd w:id="2"/>
    <w:p w14:paraId="5F9C8448" w14:textId="77777777" w:rsidR="007B69C3" w:rsidRPr="00D05A85" w:rsidRDefault="007B69C3" w:rsidP="007B69C3">
      <w:pPr>
        <w:bidi/>
        <w:spacing w:before="360" w:after="60"/>
        <w:rPr>
          <w:rFonts w:ascii="Tahoma" w:hAnsi="Tahoma" w:cs="Tahoma"/>
          <w:b/>
          <w:bCs/>
          <w:sz w:val="20"/>
          <w:szCs w:val="20"/>
          <w:u w:val="single"/>
          <w:rtl/>
        </w:rPr>
      </w:pPr>
      <w:r w:rsidRPr="00D05A85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הצהרה </w:t>
      </w:r>
    </w:p>
    <w:p w14:paraId="128B9C6B" w14:textId="77777777" w:rsidR="007B69C3" w:rsidRPr="00D05A85" w:rsidRDefault="007B69C3" w:rsidP="007B69C3">
      <w:pPr>
        <w:bidi/>
        <w:spacing w:before="60" w:after="60"/>
        <w:rPr>
          <w:rFonts w:ascii="Tahoma" w:hAnsi="Tahoma" w:cs="Tahoma"/>
          <w:sz w:val="20"/>
          <w:szCs w:val="20"/>
          <w:rtl/>
        </w:rPr>
      </w:pPr>
      <w:bookmarkStart w:id="6" w:name="_Hlk516129"/>
      <w:r w:rsidRPr="00D05A85">
        <w:rPr>
          <w:rFonts w:ascii="Tahoma" w:hAnsi="Tahoma" w:cs="Tahoma"/>
          <w:sz w:val="20"/>
          <w:szCs w:val="20"/>
          <w:rtl/>
          <w:lang w:val="en-GB"/>
        </w:rPr>
        <w:t>אני הח"מ</w:t>
      </w:r>
      <w:r w:rsidRPr="00D05A85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-1726056330"/>
          <w:placeholder>
            <w:docPart w:val="C8E4CD053CAA4E7B8ABA8010C8BEEBDE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האחראי לביקורת על הביצוע&gt;</w:t>
          </w:r>
        </w:sdtContent>
      </w:sdt>
      <w:r w:rsidRPr="00D05A85">
        <w:rPr>
          <w:rFonts w:ascii="Tahoma" w:hAnsi="Tahoma" w:cs="Tahoma" w:hint="cs"/>
          <w:sz w:val="20"/>
          <w:szCs w:val="20"/>
          <w:rtl/>
          <w:lang w:val="en-GB"/>
        </w:rPr>
        <w:t xml:space="preserve"> ת.ז. </w:t>
      </w:r>
      <w:sdt>
        <w:sdtPr>
          <w:rPr>
            <w:rStyle w:val="Style20"/>
            <w:rtl/>
          </w:rPr>
          <w:id w:val="646403883"/>
          <w:placeholder>
            <w:docPart w:val="C259A229A54D45DF931A693267E920A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D05A85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proofErr w:type="spellStart"/>
      <w:r w:rsidRPr="00D05A85">
        <w:rPr>
          <w:rFonts w:ascii="Tahoma" w:hAnsi="Tahoma" w:cs="Tahoma" w:hint="cs"/>
          <w:sz w:val="20"/>
          <w:szCs w:val="20"/>
          <w:rtl/>
          <w:lang w:val="en-GB"/>
        </w:rPr>
        <w:t>מ.ר</w:t>
      </w:r>
      <w:proofErr w:type="spellEnd"/>
      <w:r w:rsidRPr="00D05A85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125671886"/>
          <w:placeholder>
            <w:docPart w:val="2FF108E39DF74697801D595B73CFF3F7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D05A85">
        <w:rPr>
          <w:rFonts w:ascii="Tahoma" w:hAnsi="Tahoma" w:cs="Tahoma" w:hint="cs"/>
          <w:sz w:val="20"/>
          <w:szCs w:val="20"/>
          <w:rtl/>
          <w:lang w:val="en-GB"/>
        </w:rPr>
        <w:t xml:space="preserve"> טלפון </w:t>
      </w:r>
      <w:bookmarkStart w:id="7" w:name="_Hlk482889747"/>
      <w:sdt>
        <w:sdtPr>
          <w:rPr>
            <w:rStyle w:val="Style20"/>
            <w:rtl/>
          </w:rPr>
          <w:id w:val="527678447"/>
          <w:placeholder>
            <w:docPart w:val="4737AB5CDEAB4228A353E08BB2C9370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D05A85">
        <w:rPr>
          <w:rFonts w:ascii="Tahoma" w:hAnsi="Tahoma" w:cs="Tahoma" w:hint="cs"/>
          <w:sz w:val="20"/>
          <w:szCs w:val="20"/>
          <w:rtl/>
          <w:lang w:val="en-GB"/>
        </w:rPr>
        <w:t xml:space="preserve"> מייל </w:t>
      </w:r>
      <w:sdt>
        <w:sdtPr>
          <w:rPr>
            <w:rStyle w:val="Style20"/>
            <w:rtl/>
          </w:rPr>
          <w:id w:val="173458392"/>
          <w:placeholder>
            <w:docPart w:val="969AEF23807A4905AE74E3D7D12D9C13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D05A85">
        <w:rPr>
          <w:rFonts w:ascii="Tahoma" w:hAnsi="Tahoma" w:cs="Tahoma" w:hint="cs"/>
          <w:sz w:val="20"/>
          <w:szCs w:val="20"/>
          <w:rtl/>
          <w:lang w:val="en-GB"/>
        </w:rPr>
        <w:t xml:space="preserve"> כתובת </w:t>
      </w:r>
      <w:bookmarkStart w:id="8" w:name="_Hlk517289"/>
      <w:bookmarkEnd w:id="7"/>
      <w:sdt>
        <w:sdtPr>
          <w:rPr>
            <w:rStyle w:val="Style20"/>
            <w:rtl/>
          </w:rPr>
          <w:id w:val="720024686"/>
          <w:placeholder>
            <w:docPart w:val="A54BCB15E78E4FBC85593101C5E8EBE5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D05A85">
        <w:rPr>
          <w:rFonts w:ascii="Tahoma" w:hAnsi="Tahoma" w:cs="Tahoma"/>
          <w:sz w:val="20"/>
          <w:szCs w:val="20"/>
          <w:rtl/>
          <w:lang w:val="en-GB"/>
        </w:rPr>
        <w:t xml:space="preserve"> מצהיר בזאת</w:t>
      </w:r>
      <w:bookmarkStart w:id="9" w:name="_Hlk511825331"/>
      <w:r w:rsidRPr="00D05A85">
        <w:rPr>
          <w:rFonts w:ascii="Tahoma" w:hAnsi="Tahoma" w:cs="Tahoma" w:hint="cs"/>
          <w:sz w:val="20"/>
          <w:szCs w:val="20"/>
          <w:rtl/>
        </w:rPr>
        <w:t xml:space="preserve"> כי </w:t>
      </w:r>
      <w:r w:rsidRPr="00D05A85">
        <w:rPr>
          <w:rFonts w:ascii="Tahoma" w:hAnsi="Tahoma" w:cs="Tahoma"/>
          <w:sz w:val="20"/>
          <w:szCs w:val="20"/>
          <w:rtl/>
        </w:rPr>
        <w:t xml:space="preserve">אני בעל הכישורים המקצועיים הנדרשים למלא </w:t>
      </w:r>
      <w:r w:rsidRPr="00D05A85">
        <w:rPr>
          <w:rFonts w:ascii="Tahoma" w:hAnsi="Tahoma" w:cs="Tahoma" w:hint="cs"/>
          <w:sz w:val="20"/>
          <w:szCs w:val="20"/>
          <w:rtl/>
        </w:rPr>
        <w:t xml:space="preserve">את </w:t>
      </w:r>
      <w:r w:rsidRPr="00D05A85">
        <w:rPr>
          <w:rFonts w:ascii="Tahoma" w:hAnsi="Tahoma" w:cs="Tahoma"/>
          <w:sz w:val="20"/>
          <w:szCs w:val="20"/>
          <w:rtl/>
        </w:rPr>
        <w:t>תפקיד</w:t>
      </w:r>
      <w:r w:rsidRPr="00D05A85">
        <w:rPr>
          <w:rFonts w:ascii="Tahoma" w:hAnsi="Tahoma" w:cs="Tahoma" w:hint="cs"/>
          <w:sz w:val="20"/>
          <w:szCs w:val="20"/>
          <w:rtl/>
        </w:rPr>
        <w:t xml:space="preserve"> האחראי לביקורת על הביצוע בבנייה או העבודה נשוא ההיתר ומקבל על עצמי את המינוי לתפקיד בהתאם לתקנה 71 (א) לתקנות התכנון והבנייה (רישוי בנייה) התשע"ו-2016 (להלן: תקנות הרישוי) ובכלל זה:</w:t>
      </w:r>
    </w:p>
    <w:p w14:paraId="10FC7BAE" w14:textId="77777777" w:rsidR="007B69C3" w:rsidRPr="00D05A85" w:rsidRDefault="007B69C3" w:rsidP="007B69C3">
      <w:pPr>
        <w:pStyle w:val="a7"/>
        <w:numPr>
          <w:ilvl w:val="0"/>
          <w:numId w:val="62"/>
        </w:numPr>
        <w:bidi/>
        <w:spacing w:before="60" w:after="60" w:line="360" w:lineRule="auto"/>
        <w:ind w:left="270" w:hanging="270"/>
        <w:jc w:val="both"/>
        <w:rPr>
          <w:rFonts w:ascii="Tahoma" w:hAnsi="Tahoma" w:cs="Tahoma"/>
          <w:sz w:val="20"/>
          <w:szCs w:val="20"/>
        </w:rPr>
      </w:pPr>
      <w:bookmarkStart w:id="10" w:name="_Hlk511825412"/>
      <w:bookmarkEnd w:id="6"/>
      <w:bookmarkEnd w:id="8"/>
      <w:bookmarkEnd w:id="9"/>
      <w:r w:rsidRPr="00D05A85">
        <w:rPr>
          <w:rFonts w:ascii="Tahoma" w:hAnsi="Tahoma" w:cs="Tahoma" w:hint="cs"/>
          <w:sz w:val="20"/>
          <w:szCs w:val="20"/>
          <w:rtl/>
        </w:rPr>
        <w:t>אמלא אחר הוראות תקנות הרישוי, אבדוק</w:t>
      </w:r>
      <w:r w:rsidRPr="00D05A85">
        <w:rPr>
          <w:rFonts w:ascii="Tahoma" w:hAnsi="Tahoma" w:cs="Tahoma" w:hint="cs"/>
          <w:sz w:val="20"/>
          <w:szCs w:val="20"/>
          <w:rtl/>
          <w:lang w:val="en-GB"/>
        </w:rPr>
        <w:t xml:space="preserve"> האם </w:t>
      </w:r>
      <w:r w:rsidRPr="00D05A85">
        <w:rPr>
          <w:rFonts w:ascii="Tahoma" w:hAnsi="Tahoma" w:cs="Tahoma"/>
          <w:sz w:val="20"/>
          <w:szCs w:val="20"/>
          <w:rtl/>
        </w:rPr>
        <w:t>עבודות הבנייה בוצעו בהתאם</w:t>
      </w:r>
      <w:r w:rsidRPr="00D05A85">
        <w:rPr>
          <w:rFonts w:ascii="Tahoma" w:hAnsi="Tahoma" w:cs="Tahoma" w:hint="cs"/>
          <w:sz w:val="20"/>
          <w:szCs w:val="20"/>
          <w:rtl/>
        </w:rPr>
        <w:t xml:space="preserve"> </w:t>
      </w:r>
      <w:bookmarkStart w:id="11" w:name="_Hlk516755"/>
      <w:r w:rsidRPr="00D05A85">
        <w:rPr>
          <w:rFonts w:ascii="Tahoma" w:hAnsi="Tahoma" w:cs="Tahoma"/>
          <w:sz w:val="20"/>
          <w:szCs w:val="20"/>
          <w:rtl/>
        </w:rPr>
        <w:t>לתנאי</w:t>
      </w:r>
      <w:r w:rsidRPr="00D05A85">
        <w:rPr>
          <w:rFonts w:ascii="Tahoma" w:hAnsi="Tahoma" w:cs="Tahoma"/>
          <w:sz w:val="20"/>
          <w:szCs w:val="20"/>
          <w:rtl/>
          <w:lang w:val="en-GB"/>
        </w:rPr>
        <w:t xml:space="preserve"> ההיתר</w:t>
      </w:r>
      <w:r w:rsidRPr="00D05A85">
        <w:rPr>
          <w:rFonts w:ascii="Tahoma" w:hAnsi="Tahoma" w:cs="Tahoma"/>
          <w:sz w:val="20"/>
          <w:szCs w:val="20"/>
          <w:rtl/>
        </w:rPr>
        <w:t xml:space="preserve">, </w:t>
      </w:r>
      <w:r w:rsidRPr="00D05A85">
        <w:rPr>
          <w:rFonts w:ascii="Tahoma" w:hAnsi="Tahoma" w:cs="Tahoma" w:hint="cs"/>
          <w:sz w:val="20"/>
          <w:szCs w:val="20"/>
          <w:rtl/>
        </w:rPr>
        <w:t>לתכן הבנייה</w:t>
      </w:r>
      <w:r w:rsidRPr="00D05A85">
        <w:rPr>
          <w:rFonts w:ascii="Tahoma" w:hAnsi="Tahoma" w:cs="Tahoma"/>
          <w:sz w:val="20"/>
          <w:szCs w:val="20"/>
          <w:rtl/>
        </w:rPr>
        <w:t xml:space="preserve"> והוראות אחרות לפי </w:t>
      </w:r>
      <w:r w:rsidRPr="00D05A85">
        <w:rPr>
          <w:rFonts w:ascii="Tahoma" w:hAnsi="Tahoma" w:cs="Tahoma" w:hint="cs"/>
          <w:sz w:val="20"/>
          <w:szCs w:val="20"/>
          <w:rtl/>
        </w:rPr>
        <w:t>חוק התכנון והבנייה והתקנות שהותקנו לפיו.</w:t>
      </w:r>
      <w:bookmarkEnd w:id="11"/>
    </w:p>
    <w:bookmarkEnd w:id="10"/>
    <w:p w14:paraId="41218EA3" w14:textId="77777777" w:rsidR="007B69C3" w:rsidRPr="00D05A85" w:rsidRDefault="007B69C3" w:rsidP="007B69C3">
      <w:pPr>
        <w:pStyle w:val="a7"/>
        <w:numPr>
          <w:ilvl w:val="0"/>
          <w:numId w:val="62"/>
        </w:numPr>
        <w:bidi/>
        <w:spacing w:before="60" w:after="60" w:line="360" w:lineRule="auto"/>
        <w:ind w:left="270" w:hanging="270"/>
        <w:jc w:val="both"/>
        <w:rPr>
          <w:rFonts w:ascii="Tahoma" w:hAnsi="Tahoma" w:cs="Tahoma"/>
          <w:sz w:val="20"/>
          <w:szCs w:val="20"/>
        </w:rPr>
      </w:pPr>
      <w:r w:rsidRPr="00D05A85">
        <w:rPr>
          <w:rFonts w:ascii="Tahoma" w:hAnsi="Tahoma" w:cs="Tahoma" w:hint="cs"/>
          <w:sz w:val="20"/>
          <w:szCs w:val="20"/>
          <w:rtl/>
        </w:rPr>
        <w:t xml:space="preserve">אוודא מילוי </w:t>
      </w:r>
      <w:r w:rsidRPr="00D05A85">
        <w:rPr>
          <w:rFonts w:ascii="Tahoma" w:hAnsi="Tahoma" w:cs="Tahoma"/>
          <w:sz w:val="20"/>
          <w:szCs w:val="20"/>
          <w:rtl/>
        </w:rPr>
        <w:t>התנאי</w:t>
      </w:r>
      <w:r w:rsidRPr="00D05A85">
        <w:rPr>
          <w:rFonts w:ascii="Tahoma" w:hAnsi="Tahoma" w:cs="Tahoma" w:hint="cs"/>
          <w:sz w:val="20"/>
          <w:szCs w:val="20"/>
          <w:rtl/>
        </w:rPr>
        <w:t>ם</w:t>
      </w:r>
      <w:r w:rsidRPr="00D05A85">
        <w:rPr>
          <w:rFonts w:ascii="Tahoma" w:hAnsi="Tahoma" w:cs="Tahoma"/>
          <w:sz w:val="20"/>
          <w:szCs w:val="20"/>
          <w:rtl/>
        </w:rPr>
        <w:t xml:space="preserve"> בדבר העסקת קבלן </w:t>
      </w:r>
      <w:r w:rsidRPr="00D05A85">
        <w:rPr>
          <w:rFonts w:ascii="Tahoma" w:hAnsi="Tahoma" w:cs="Tahoma" w:hint="cs"/>
          <w:sz w:val="20"/>
          <w:szCs w:val="20"/>
          <w:rtl/>
        </w:rPr>
        <w:t>ה</w:t>
      </w:r>
      <w:r w:rsidRPr="00D05A85">
        <w:rPr>
          <w:rFonts w:ascii="Tahoma" w:hAnsi="Tahoma" w:cs="Tahoma"/>
          <w:sz w:val="20"/>
          <w:szCs w:val="20"/>
          <w:rtl/>
        </w:rPr>
        <w:t>רשום</w:t>
      </w:r>
      <w:r w:rsidRPr="00D05A85">
        <w:rPr>
          <w:rFonts w:ascii="Tahoma" w:hAnsi="Tahoma" w:cs="Tahoma"/>
          <w:color w:val="000000"/>
          <w:sz w:val="20"/>
          <w:szCs w:val="20"/>
          <w:rtl/>
        </w:rPr>
        <w:t xml:space="preserve"> בפנקס </w:t>
      </w:r>
      <w:r w:rsidRPr="00D05A85">
        <w:rPr>
          <w:rFonts w:ascii="Tahoma" w:hAnsi="Tahoma" w:cs="Tahoma" w:hint="cs"/>
          <w:color w:val="000000"/>
          <w:sz w:val="20"/>
          <w:szCs w:val="20"/>
          <w:rtl/>
        </w:rPr>
        <w:t>ה</w:t>
      </w:r>
      <w:r w:rsidRPr="00D05A85">
        <w:rPr>
          <w:rFonts w:ascii="Tahoma" w:hAnsi="Tahoma" w:cs="Tahoma"/>
          <w:color w:val="000000"/>
          <w:sz w:val="20"/>
          <w:szCs w:val="20"/>
          <w:rtl/>
        </w:rPr>
        <w:t>קבלנים</w:t>
      </w:r>
      <w:r w:rsidRPr="00D05A85">
        <w:rPr>
          <w:rFonts w:ascii="Tahoma" w:hAnsi="Tahoma" w:cs="Tahoma" w:hint="cs"/>
          <w:color w:val="000000"/>
          <w:sz w:val="20"/>
          <w:szCs w:val="20"/>
          <w:rtl/>
        </w:rPr>
        <w:t>,</w:t>
      </w:r>
      <w:r w:rsidRPr="00D05A85">
        <w:rPr>
          <w:rFonts w:ascii="Tahoma" w:hAnsi="Tahoma" w:cs="Tahoma"/>
          <w:color w:val="000000"/>
          <w:sz w:val="20"/>
          <w:szCs w:val="20"/>
          <w:rtl/>
        </w:rPr>
        <w:t xml:space="preserve"> בתחום ובסיווג המתאים לביצוע הבנייה או העבודה נשוא ההיתר</w:t>
      </w:r>
      <w:r w:rsidRPr="00D05A85">
        <w:rPr>
          <w:rFonts w:ascii="Tahoma" w:hAnsi="Tahoma" w:cs="Tahoma" w:hint="cs"/>
          <w:color w:val="000000"/>
          <w:sz w:val="20"/>
          <w:szCs w:val="20"/>
          <w:rtl/>
        </w:rPr>
        <w:t>.</w:t>
      </w:r>
    </w:p>
    <w:p w14:paraId="3F69E78B" w14:textId="77777777" w:rsidR="007B69C3" w:rsidRPr="00D05A85" w:rsidRDefault="007B69C3" w:rsidP="007B69C3">
      <w:pPr>
        <w:pStyle w:val="a7"/>
        <w:numPr>
          <w:ilvl w:val="0"/>
          <w:numId w:val="62"/>
        </w:numPr>
        <w:bidi/>
        <w:spacing w:before="60" w:after="60" w:line="360" w:lineRule="auto"/>
        <w:ind w:left="270" w:hanging="270"/>
        <w:jc w:val="both"/>
        <w:rPr>
          <w:rFonts w:ascii="Tahoma" w:hAnsi="Tahoma" w:cs="Tahoma"/>
          <w:sz w:val="20"/>
          <w:szCs w:val="20"/>
        </w:rPr>
      </w:pPr>
      <w:bookmarkStart w:id="12" w:name="_Hlk516814"/>
      <w:bookmarkStart w:id="13" w:name="_Hlk511825456"/>
      <w:r w:rsidRPr="00D05A85">
        <w:rPr>
          <w:rFonts w:ascii="Tahoma" w:hAnsi="Tahoma" w:cs="Tahoma" w:hint="cs"/>
          <w:sz w:val="20"/>
          <w:szCs w:val="20"/>
          <w:rtl/>
        </w:rPr>
        <w:t xml:space="preserve">אערוך ביקורות באתר הבנייה </w:t>
      </w:r>
      <w:r w:rsidRPr="00D05A85">
        <w:rPr>
          <w:rFonts w:ascii="Tahoma" w:hAnsi="Tahoma" w:cs="Tahoma"/>
          <w:sz w:val="20"/>
          <w:szCs w:val="20"/>
          <w:rtl/>
        </w:rPr>
        <w:t>כ</w:t>
      </w:r>
      <w:r w:rsidRPr="00D05A85">
        <w:rPr>
          <w:rFonts w:ascii="Tahoma" w:hAnsi="Tahoma" w:cs="Tahoma" w:hint="cs"/>
          <w:sz w:val="20"/>
          <w:szCs w:val="20"/>
          <w:rtl/>
        </w:rPr>
        <w:t>נדרש</w:t>
      </w:r>
      <w:r w:rsidRPr="00D05A85">
        <w:rPr>
          <w:rFonts w:ascii="Tahoma" w:hAnsi="Tahoma" w:cs="Tahoma"/>
          <w:sz w:val="20"/>
          <w:szCs w:val="20"/>
          <w:rtl/>
        </w:rPr>
        <w:t xml:space="preserve"> </w:t>
      </w:r>
      <w:r w:rsidRPr="00D05A85">
        <w:rPr>
          <w:rFonts w:ascii="Tahoma" w:hAnsi="Tahoma" w:cs="Tahoma" w:hint="cs"/>
          <w:sz w:val="20"/>
          <w:szCs w:val="20"/>
          <w:rtl/>
        </w:rPr>
        <w:t xml:space="preserve">בתקנות הרישוי ואדווח לרשות הרישוי, </w:t>
      </w:r>
      <w:r w:rsidRPr="00D05A85">
        <w:rPr>
          <w:rFonts w:ascii="Tahoma" w:hAnsi="Tahoma" w:cs="Tahoma"/>
          <w:sz w:val="20"/>
          <w:szCs w:val="20"/>
          <w:rtl/>
        </w:rPr>
        <w:t>לא יאוחר מחמישה ימים לאחר המועד של עריכת הביקורת</w:t>
      </w:r>
      <w:r w:rsidRPr="00D05A85">
        <w:rPr>
          <w:rFonts w:ascii="Tahoma" w:hAnsi="Tahoma" w:cs="Tahoma" w:hint="cs"/>
          <w:sz w:val="20"/>
          <w:szCs w:val="20"/>
          <w:rtl/>
        </w:rPr>
        <w:t xml:space="preserve">, </w:t>
      </w:r>
      <w:r w:rsidRPr="00D05A85">
        <w:rPr>
          <w:rFonts w:ascii="Tahoma" w:hAnsi="Tahoma" w:cs="Tahoma"/>
          <w:sz w:val="20"/>
          <w:szCs w:val="20"/>
          <w:rtl/>
        </w:rPr>
        <w:t>על מועד עריכתה ועל תוצאותיה</w:t>
      </w:r>
      <w:r w:rsidRPr="00D05A85">
        <w:rPr>
          <w:rFonts w:ascii="Tahoma" w:hAnsi="Tahoma" w:cs="Tahoma" w:hint="cs"/>
          <w:sz w:val="20"/>
          <w:szCs w:val="20"/>
          <w:rtl/>
        </w:rPr>
        <w:t>.</w:t>
      </w:r>
      <w:bookmarkEnd w:id="12"/>
    </w:p>
    <w:bookmarkStart w:id="14" w:name="_Hlk520409"/>
    <w:p w14:paraId="5CE4A1A7" w14:textId="77777777" w:rsidR="007B69C3" w:rsidRPr="00D05A85" w:rsidRDefault="00000000" w:rsidP="007B69C3">
      <w:pPr>
        <w:shd w:val="clear" w:color="auto" w:fill="FFFFFF"/>
        <w:bidi/>
        <w:spacing w:before="120" w:after="120"/>
        <w:ind w:left="360" w:hanging="360"/>
        <w:rPr>
          <w:rFonts w:ascii="Tahoma" w:hAnsi="Tahoma" w:cs="Tahoma"/>
          <w:sz w:val="20"/>
          <w:szCs w:val="20"/>
          <w:rtl/>
        </w:rPr>
      </w:pPr>
      <w:sdt>
        <w:sdtPr>
          <w:rPr>
            <w:rFonts w:ascii="Tahoma" w:hAnsi="Tahoma" w:cs="Tahoma"/>
            <w:b/>
            <w:bCs/>
            <w:sz w:val="20"/>
            <w:szCs w:val="20"/>
            <w:rtl/>
          </w:rPr>
          <w:id w:val="198987515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69C3" w:rsidRPr="00D05A85">
            <w:rPr>
              <w:rFonts w:ascii="MS Gothic" w:eastAsia="MS Gothic" w:hAnsi="MS Gothic" w:cs="Tahoma" w:hint="eastAsia"/>
              <w:b/>
              <w:bCs/>
              <w:sz w:val="20"/>
              <w:szCs w:val="20"/>
              <w:rtl/>
            </w:rPr>
            <w:t>☐</w:t>
          </w:r>
        </w:sdtContent>
      </w:sdt>
      <w:r w:rsidR="007B69C3" w:rsidRPr="00D05A85">
        <w:rPr>
          <w:rFonts w:ascii="Tahoma" w:hAnsi="Tahoma" w:cs="Tahoma" w:hint="cs"/>
          <w:sz w:val="20"/>
          <w:szCs w:val="20"/>
          <w:rtl/>
        </w:rPr>
        <w:t xml:space="preserve"> </w:t>
      </w:r>
      <w:r w:rsidR="007B69C3" w:rsidRPr="00D05A85">
        <w:rPr>
          <w:rFonts w:ascii="Tahoma" w:hAnsi="Tahoma" w:cs="Tahoma"/>
          <w:sz w:val="20"/>
          <w:szCs w:val="20"/>
          <w:rtl/>
        </w:rPr>
        <w:t>היה ההיתר מסוג ההיתרים שלגביהם קבע שר האוצר לפי סעיף 157ג לחוק כי נדרשת</w:t>
      </w:r>
      <w:r w:rsidR="007B69C3" w:rsidRPr="00D05A85">
        <w:rPr>
          <w:rFonts w:ascii="Tahoma" w:hAnsi="Tahoma" w:cs="Tahoma" w:hint="cs"/>
          <w:sz w:val="20"/>
          <w:szCs w:val="20"/>
          <w:rtl/>
        </w:rPr>
        <w:t xml:space="preserve"> </w:t>
      </w:r>
      <w:r w:rsidR="007B69C3" w:rsidRPr="00D05A85">
        <w:rPr>
          <w:rFonts w:ascii="Tahoma" w:hAnsi="Tahoma" w:cs="Tahoma"/>
          <w:sz w:val="20"/>
          <w:szCs w:val="20"/>
          <w:rtl/>
        </w:rPr>
        <w:t>בקרת ביצוע של מכון בקרה</w:t>
      </w:r>
      <w:r w:rsidR="007B69C3" w:rsidRPr="00D05A85">
        <w:rPr>
          <w:rFonts w:ascii="Tahoma" w:hAnsi="Tahoma" w:cs="Tahoma" w:hint="cs"/>
          <w:sz w:val="20"/>
          <w:szCs w:val="20"/>
          <w:rtl/>
        </w:rPr>
        <w:t>:</w:t>
      </w:r>
      <w:r w:rsidR="007B69C3" w:rsidRPr="00D05A85">
        <w:rPr>
          <w:rFonts w:ascii="Tahoma" w:hAnsi="Tahoma" w:cs="Tahoma"/>
          <w:sz w:val="20"/>
          <w:szCs w:val="20"/>
          <w:rtl/>
        </w:rPr>
        <w:t xml:space="preserve"> </w:t>
      </w:r>
    </w:p>
    <w:bookmarkEnd w:id="14"/>
    <w:p w14:paraId="4A1A5B8F" w14:textId="77777777" w:rsidR="007B69C3" w:rsidRPr="00D05A85" w:rsidRDefault="007B69C3" w:rsidP="007B69C3">
      <w:pPr>
        <w:numPr>
          <w:ilvl w:val="0"/>
          <w:numId w:val="64"/>
        </w:numPr>
        <w:bidi/>
        <w:spacing w:before="120" w:after="120" w:line="259" w:lineRule="auto"/>
        <w:ind w:left="646" w:hanging="289"/>
        <w:rPr>
          <w:rFonts w:ascii="Tahoma" w:hAnsi="Tahoma" w:cs="Tahoma"/>
          <w:sz w:val="20"/>
          <w:szCs w:val="20"/>
          <w:lang w:val="en-GB"/>
        </w:rPr>
      </w:pPr>
      <w:r w:rsidRPr="00D05A85">
        <w:rPr>
          <w:rFonts w:ascii="Tahoma" w:hAnsi="Tahoma" w:cs="Tahoma" w:hint="cs"/>
          <w:sz w:val="20"/>
          <w:szCs w:val="20"/>
          <w:rtl/>
        </w:rPr>
        <w:t xml:space="preserve">אגיש למכון הבקרה בקשה </w:t>
      </w:r>
      <w:r w:rsidRPr="00D05A85">
        <w:rPr>
          <w:rFonts w:ascii="Tahoma" w:hAnsi="Tahoma" w:cs="Tahoma" w:hint="cs"/>
          <w:sz w:val="20"/>
          <w:szCs w:val="20"/>
          <w:rtl/>
          <w:lang w:val="en-GB"/>
        </w:rPr>
        <w:t>לבקרת ביצוע בצרוף כל המסמכים הנדרשים.</w:t>
      </w:r>
    </w:p>
    <w:p w14:paraId="70375942" w14:textId="77777777" w:rsidR="007B69C3" w:rsidRDefault="007B69C3" w:rsidP="007B69C3">
      <w:pPr>
        <w:numPr>
          <w:ilvl w:val="0"/>
          <w:numId w:val="64"/>
        </w:numPr>
        <w:bidi/>
        <w:spacing w:before="120" w:after="120" w:line="259" w:lineRule="auto"/>
        <w:ind w:left="646" w:hanging="289"/>
        <w:rPr>
          <w:rFonts w:ascii="Tahoma" w:hAnsi="Tahoma" w:cs="Tahoma"/>
          <w:sz w:val="20"/>
          <w:szCs w:val="20"/>
        </w:rPr>
      </w:pPr>
      <w:r w:rsidRPr="00D05A85">
        <w:rPr>
          <w:rFonts w:ascii="Tahoma" w:hAnsi="Tahoma" w:cs="Tahoma" w:hint="cs"/>
          <w:sz w:val="20"/>
          <w:szCs w:val="20"/>
          <w:rtl/>
        </w:rPr>
        <w:t>אפעל בהתאם להוראות תקנות התכנון והבנייה (הקמת מכון בקרה ודרכי עבודתו), התשע"ח-2018 (להלן: תקנות מכוני בקרה).</w:t>
      </w:r>
    </w:p>
    <w:p w14:paraId="166830CA" w14:textId="77777777" w:rsidR="007B69C3" w:rsidRPr="00D05A85" w:rsidRDefault="007B69C3" w:rsidP="007B69C3">
      <w:pPr>
        <w:bidi/>
        <w:spacing w:before="120" w:after="120" w:line="259" w:lineRule="auto"/>
        <w:ind w:left="646"/>
        <w:rPr>
          <w:rFonts w:ascii="Tahoma" w:hAnsi="Tahoma" w:cs="Tahoma"/>
          <w:sz w:val="20"/>
          <w:szCs w:val="20"/>
        </w:rPr>
      </w:pPr>
    </w:p>
    <w:p w14:paraId="362479F1" w14:textId="77777777" w:rsidR="007B69C3" w:rsidRPr="00D05A85" w:rsidRDefault="007B69C3" w:rsidP="007B69C3">
      <w:pPr>
        <w:numPr>
          <w:ilvl w:val="0"/>
          <w:numId w:val="64"/>
        </w:numPr>
        <w:bidi/>
        <w:spacing w:before="120" w:after="120" w:line="259" w:lineRule="auto"/>
        <w:ind w:left="646" w:hanging="289"/>
        <w:rPr>
          <w:rFonts w:ascii="Tahoma" w:hAnsi="Tahoma" w:cs="Tahoma"/>
          <w:sz w:val="20"/>
          <w:szCs w:val="20"/>
        </w:rPr>
      </w:pPr>
      <w:r w:rsidRPr="00D05A85">
        <w:rPr>
          <w:rFonts w:ascii="Tahoma" w:hAnsi="Tahoma" w:cs="Tahoma" w:hint="cs"/>
          <w:sz w:val="20"/>
          <w:szCs w:val="20"/>
          <w:rtl/>
        </w:rPr>
        <w:t xml:space="preserve">אעביר למכון הבקרה </w:t>
      </w:r>
      <w:proofErr w:type="spellStart"/>
      <w:r w:rsidRPr="00D05A85">
        <w:rPr>
          <w:rFonts w:ascii="Tahoma" w:hAnsi="Tahoma" w:cs="Tahoma" w:hint="cs"/>
          <w:sz w:val="20"/>
          <w:szCs w:val="20"/>
          <w:rtl/>
        </w:rPr>
        <w:t>תכניות</w:t>
      </w:r>
      <w:proofErr w:type="spellEnd"/>
      <w:r w:rsidRPr="00D05A85">
        <w:rPr>
          <w:rFonts w:ascii="Tahoma" w:hAnsi="Tahoma" w:cs="Tahoma" w:hint="cs"/>
          <w:sz w:val="20"/>
          <w:szCs w:val="20"/>
          <w:rtl/>
        </w:rPr>
        <w:t xml:space="preserve">, אישורים ומסמכים נוספים כנדרש בתקנות התכנון והבנייה וכל הסבר או הבהרה הנדרשים לבקרת הביצוע. </w:t>
      </w:r>
    </w:p>
    <w:p w14:paraId="3066F41C" w14:textId="77777777" w:rsidR="007B69C3" w:rsidRPr="00D05A85" w:rsidRDefault="007B69C3" w:rsidP="007B69C3">
      <w:pPr>
        <w:numPr>
          <w:ilvl w:val="0"/>
          <w:numId w:val="64"/>
        </w:numPr>
        <w:bidi/>
        <w:spacing w:before="120" w:after="120" w:line="259" w:lineRule="auto"/>
        <w:ind w:left="646" w:hanging="289"/>
        <w:rPr>
          <w:rFonts w:ascii="Tahoma" w:hAnsi="Tahoma" w:cs="Tahoma"/>
          <w:sz w:val="20"/>
          <w:szCs w:val="20"/>
        </w:rPr>
      </w:pPr>
      <w:r w:rsidRPr="00D05A85">
        <w:rPr>
          <w:rFonts w:ascii="Tahoma" w:hAnsi="Tahoma" w:cs="Tahoma" w:hint="cs"/>
          <w:sz w:val="20"/>
          <w:szCs w:val="20"/>
          <w:rtl/>
        </w:rPr>
        <w:lastRenderedPageBreak/>
        <w:t>אודיע למכון הבקרה על המועד המשוער לתחילת עבודות.</w:t>
      </w:r>
    </w:p>
    <w:p w14:paraId="78AF9CAD" w14:textId="77777777" w:rsidR="007B69C3" w:rsidRPr="00D05A85" w:rsidRDefault="007B69C3" w:rsidP="007B69C3">
      <w:pPr>
        <w:bidi/>
        <w:spacing w:before="120" w:after="120" w:line="259" w:lineRule="auto"/>
        <w:rPr>
          <w:rFonts w:ascii="Tahoma" w:hAnsi="Tahoma" w:cs="Tahoma"/>
          <w:b/>
          <w:bCs/>
          <w:sz w:val="20"/>
          <w:szCs w:val="20"/>
          <w:lang w:val="en-GB"/>
        </w:rPr>
      </w:pPr>
    </w:p>
    <w:p w14:paraId="041A9622" w14:textId="77777777" w:rsidR="007B69C3" w:rsidRPr="00D05A85" w:rsidRDefault="007B69C3" w:rsidP="007B69C3">
      <w:pPr>
        <w:bidi/>
        <w:rPr>
          <w:rFonts w:ascii="Tahoma" w:eastAsia="Tahoma" w:hAnsi="Tahoma" w:cs="Tahoma"/>
          <w:b/>
          <w:bCs/>
          <w:color w:val="000000" w:themeColor="text1"/>
          <w:sz w:val="20"/>
          <w:szCs w:val="20"/>
          <w:u w:val="single" w:color="000000" w:themeColor="text1"/>
          <w:lang w:val="en-GB"/>
        </w:rPr>
      </w:pPr>
      <w:r w:rsidRPr="00D05A85">
        <w:rPr>
          <w:rFonts w:ascii="Tahoma" w:hAnsi="Tahoma" w:cs="Tahoma"/>
          <w:b/>
          <w:bCs/>
          <w:sz w:val="20"/>
          <w:szCs w:val="20"/>
          <w:rtl/>
          <w:lang w:val="en-GB"/>
        </w:rPr>
        <w:t xml:space="preserve">מס' היתר: </w:t>
      </w:r>
      <w:sdt>
        <w:sdtPr>
          <w:rPr>
            <w:rFonts w:ascii="Tahoma" w:hAnsi="Tahoma" w:cs="Tahoma"/>
            <w:b/>
            <w:bCs/>
            <w:color w:val="000000" w:themeColor="text1"/>
            <w:sz w:val="20"/>
            <w:szCs w:val="20"/>
            <w:u w:val="single" w:color="000000" w:themeColor="text1"/>
            <w:rtl/>
          </w:rPr>
          <w:id w:val="1123192046"/>
          <w:placeholder>
            <w:docPart w:val="154CC331DEF040F6B8B981196922E47C"/>
          </w:placeholder>
          <w:showingPlcHdr/>
          <w:text/>
        </w:sdtPr>
        <w:sdtEndPr>
          <w:rPr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D05A85">
            <w:rPr>
              <w:rFonts w:ascii="Tahoma" w:hAnsi="Tahoma" w:cs="Tahoma" w:hint="cs"/>
              <w:b/>
              <w:bCs/>
              <w:color w:val="0070C0"/>
              <w:sz w:val="20"/>
              <w:szCs w:val="20"/>
              <w:rtl/>
              <w:lang w:val="en-GB"/>
            </w:rPr>
            <w:t>&lt;</w:t>
          </w:r>
          <w:r w:rsidRPr="00D05A85">
            <w:rPr>
              <w:rFonts w:ascii="Tahoma" w:hAnsi="Tahoma" w:cs="Tahoma" w:hint="cs"/>
              <w:b/>
              <w:bCs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D05A85">
        <w:rPr>
          <w:rFonts w:ascii="Tahoma" w:hAnsi="Tahoma" w:cs="Tahoma"/>
          <w:sz w:val="20"/>
          <w:szCs w:val="20"/>
          <w:rtl/>
          <w:lang w:val="en-GB"/>
        </w:rPr>
        <w:tab/>
      </w:r>
    </w:p>
    <w:bookmarkEnd w:id="13"/>
    <w:p w14:paraId="0AFE3E71" w14:textId="77777777" w:rsidR="007B69C3" w:rsidRPr="00D05A85" w:rsidRDefault="00000000" w:rsidP="007B69C3">
      <w:pPr>
        <w:shd w:val="clear" w:color="auto" w:fill="FFFFFF"/>
        <w:bidi/>
        <w:spacing w:before="120" w:after="120"/>
        <w:ind w:left="360" w:hanging="360"/>
        <w:rPr>
          <w:rFonts w:ascii="Tahoma" w:hAnsi="Tahoma" w:cs="Tahoma"/>
          <w:sz w:val="20"/>
          <w:szCs w:val="20"/>
          <w:rtl/>
        </w:rPr>
      </w:pPr>
      <w:sdt>
        <w:sdtPr>
          <w:rPr>
            <w:rFonts w:ascii="Tahoma" w:hAnsi="Tahoma" w:cs="Tahoma"/>
            <w:b/>
            <w:bCs/>
            <w:sz w:val="20"/>
            <w:szCs w:val="20"/>
            <w:rtl/>
          </w:rPr>
          <w:id w:val="-1341541193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69C3" w:rsidRPr="00D05A85">
            <w:rPr>
              <w:rFonts w:ascii="MS Gothic" w:eastAsia="MS Gothic" w:hAnsi="MS Gothic" w:cs="Tahoma" w:hint="eastAsia"/>
              <w:b/>
              <w:bCs/>
              <w:sz w:val="20"/>
              <w:szCs w:val="20"/>
              <w:rtl/>
            </w:rPr>
            <w:t>☐</w:t>
          </w:r>
        </w:sdtContent>
      </w:sdt>
      <w:r w:rsidR="007B69C3" w:rsidRPr="00D05A85">
        <w:rPr>
          <w:rFonts w:ascii="Tahoma" w:hAnsi="Tahoma" w:cs="Tahoma" w:hint="cs"/>
          <w:sz w:val="20"/>
          <w:szCs w:val="20"/>
          <w:rtl/>
        </w:rPr>
        <w:t xml:space="preserve"> בנוסף למינוי אחראי לביקורת על הביצוע, </w:t>
      </w:r>
      <w:r w:rsidR="007B69C3" w:rsidRPr="00D05A85">
        <w:rPr>
          <w:rFonts w:ascii="Tahoma" w:hAnsi="Tahoma" w:cs="Tahoma"/>
          <w:color w:val="000000"/>
          <w:sz w:val="20"/>
          <w:szCs w:val="20"/>
          <w:rtl/>
        </w:rPr>
        <w:t xml:space="preserve">מקבל על עצמי </w:t>
      </w:r>
      <w:r w:rsidR="007B69C3" w:rsidRPr="00D05A85">
        <w:rPr>
          <w:rFonts w:ascii="Tahoma" w:hAnsi="Tahoma" w:cs="Tahoma" w:hint="cs"/>
          <w:color w:val="000000"/>
          <w:sz w:val="20"/>
          <w:szCs w:val="20"/>
          <w:rtl/>
        </w:rPr>
        <w:t xml:space="preserve">את </w:t>
      </w:r>
      <w:r w:rsidR="007B69C3" w:rsidRPr="00D05A85">
        <w:rPr>
          <w:rFonts w:ascii="Tahoma" w:hAnsi="Tahoma" w:cs="Tahoma"/>
          <w:color w:val="000000"/>
          <w:sz w:val="20"/>
          <w:szCs w:val="20"/>
          <w:rtl/>
        </w:rPr>
        <w:t xml:space="preserve">המינוי לאחראי לתיאום עם מכון </w:t>
      </w:r>
      <w:r w:rsidR="007B69C3" w:rsidRPr="00D05A85">
        <w:rPr>
          <w:rFonts w:ascii="Tahoma" w:hAnsi="Tahoma" w:cs="Tahoma" w:hint="cs"/>
          <w:color w:val="000000"/>
          <w:sz w:val="20"/>
          <w:szCs w:val="20"/>
          <w:rtl/>
        </w:rPr>
        <w:t>ה</w:t>
      </w:r>
      <w:r w:rsidR="007B69C3" w:rsidRPr="00D05A85">
        <w:rPr>
          <w:rFonts w:ascii="Tahoma" w:hAnsi="Tahoma" w:cs="Tahoma"/>
          <w:color w:val="000000"/>
          <w:sz w:val="20"/>
          <w:szCs w:val="20"/>
          <w:rtl/>
        </w:rPr>
        <w:t>בקרה בבנ</w:t>
      </w:r>
      <w:r w:rsidR="007B69C3" w:rsidRPr="00D05A85">
        <w:rPr>
          <w:rFonts w:ascii="Tahoma" w:hAnsi="Tahoma" w:cs="Tahoma" w:hint="cs"/>
          <w:color w:val="000000"/>
          <w:sz w:val="20"/>
          <w:szCs w:val="20"/>
          <w:rtl/>
        </w:rPr>
        <w:t>י</w:t>
      </w:r>
      <w:r w:rsidR="007B69C3" w:rsidRPr="00D05A85">
        <w:rPr>
          <w:rFonts w:ascii="Tahoma" w:hAnsi="Tahoma" w:cs="Tahoma"/>
          <w:color w:val="000000"/>
          <w:sz w:val="20"/>
          <w:szCs w:val="20"/>
          <w:rtl/>
        </w:rPr>
        <w:t>יה או העבודה נשוא ההיתר בהתאם</w:t>
      </w:r>
      <w:r w:rsidR="007B69C3" w:rsidRPr="00D05A85">
        <w:rPr>
          <w:rFonts w:ascii="Tahoma" w:hAnsi="Tahoma" w:cs="Tahoma" w:hint="cs"/>
          <w:sz w:val="20"/>
          <w:szCs w:val="20"/>
          <w:rtl/>
          <w:lang w:val="en-GB"/>
        </w:rPr>
        <w:t xml:space="preserve"> ל</w:t>
      </w:r>
      <w:r w:rsidR="007B69C3" w:rsidRPr="00D05A85">
        <w:rPr>
          <w:rFonts w:ascii="Tahoma" w:hAnsi="Tahoma" w:cs="Tahoma" w:hint="cs"/>
          <w:sz w:val="20"/>
          <w:szCs w:val="20"/>
          <w:rtl/>
        </w:rPr>
        <w:t xml:space="preserve">תקנה 71 (א) </w:t>
      </w:r>
      <w:r w:rsidR="007B69C3" w:rsidRPr="00D05A85">
        <w:rPr>
          <w:rFonts w:ascii="Tahoma" w:hAnsi="Tahoma" w:cs="Tahoma"/>
          <w:sz w:val="20"/>
          <w:szCs w:val="20"/>
          <w:rtl/>
        </w:rPr>
        <w:t>לתקנות ה</w:t>
      </w:r>
      <w:r w:rsidR="007B69C3" w:rsidRPr="00D05A85">
        <w:rPr>
          <w:rFonts w:ascii="Tahoma" w:hAnsi="Tahoma" w:cs="Tahoma" w:hint="cs"/>
          <w:sz w:val="20"/>
          <w:szCs w:val="20"/>
          <w:rtl/>
        </w:rPr>
        <w:t>רישוי, אפעל בהתאם להוראות תקנות הרישוי ותקנות מכוני בקרה ובכלל זה:</w:t>
      </w:r>
    </w:p>
    <w:p w14:paraId="56AE2F58" w14:textId="77777777" w:rsidR="007B69C3" w:rsidRPr="00D05A85" w:rsidRDefault="007B69C3" w:rsidP="007B69C3">
      <w:pPr>
        <w:pStyle w:val="a7"/>
        <w:numPr>
          <w:ilvl w:val="0"/>
          <w:numId w:val="63"/>
        </w:numPr>
        <w:bidi/>
        <w:spacing w:before="60" w:after="60" w:line="360" w:lineRule="auto"/>
        <w:ind w:left="630" w:hanging="270"/>
        <w:jc w:val="both"/>
        <w:rPr>
          <w:rFonts w:ascii="Tahoma" w:hAnsi="Tahoma" w:cs="Tahoma"/>
          <w:sz w:val="20"/>
          <w:szCs w:val="20"/>
          <w:rtl/>
        </w:rPr>
      </w:pPr>
      <w:bookmarkStart w:id="15" w:name="_Hlk514000028"/>
      <w:r w:rsidRPr="00D05A85">
        <w:rPr>
          <w:rFonts w:ascii="Tahoma" w:hAnsi="Tahoma" w:cs="Tahoma"/>
          <w:sz w:val="20"/>
          <w:szCs w:val="20"/>
          <w:rtl/>
        </w:rPr>
        <w:t xml:space="preserve">אחזיק באתר קובץ </w:t>
      </w:r>
      <w:proofErr w:type="spellStart"/>
      <w:r w:rsidRPr="00D05A85">
        <w:rPr>
          <w:rFonts w:ascii="Tahoma" w:hAnsi="Tahoma" w:cs="Tahoma"/>
          <w:sz w:val="20"/>
          <w:szCs w:val="20"/>
          <w:rtl/>
        </w:rPr>
        <w:t>תכניות</w:t>
      </w:r>
      <w:proofErr w:type="spellEnd"/>
      <w:r w:rsidRPr="00D05A85">
        <w:rPr>
          <w:rFonts w:ascii="Tahoma" w:hAnsi="Tahoma" w:cs="Tahoma"/>
          <w:sz w:val="20"/>
          <w:szCs w:val="20"/>
          <w:rtl/>
        </w:rPr>
        <w:t xml:space="preserve"> עבודה לביצוע עדכניות.</w:t>
      </w:r>
    </w:p>
    <w:p w14:paraId="735B28F1" w14:textId="77777777" w:rsidR="007B69C3" w:rsidRPr="00D05A85" w:rsidRDefault="007B69C3" w:rsidP="007B69C3">
      <w:pPr>
        <w:pStyle w:val="a7"/>
        <w:numPr>
          <w:ilvl w:val="0"/>
          <w:numId w:val="63"/>
        </w:numPr>
        <w:bidi/>
        <w:spacing w:before="60" w:after="60" w:line="360" w:lineRule="auto"/>
        <w:ind w:left="630" w:hanging="270"/>
        <w:jc w:val="both"/>
        <w:rPr>
          <w:rFonts w:ascii="Tahoma" w:hAnsi="Tahoma" w:cs="Tahoma"/>
          <w:sz w:val="20"/>
          <w:szCs w:val="20"/>
          <w:rtl/>
        </w:rPr>
      </w:pPr>
      <w:r w:rsidRPr="00D05A85">
        <w:rPr>
          <w:rFonts w:ascii="Tahoma" w:hAnsi="Tahoma" w:cs="Tahoma"/>
          <w:sz w:val="20"/>
          <w:szCs w:val="20"/>
          <w:rtl/>
        </w:rPr>
        <w:t>א</w:t>
      </w:r>
      <w:r w:rsidRPr="00D05A85">
        <w:rPr>
          <w:rFonts w:ascii="Tahoma" w:hAnsi="Tahoma" w:cs="Tahoma" w:hint="cs"/>
          <w:sz w:val="20"/>
          <w:szCs w:val="20"/>
          <w:rtl/>
        </w:rPr>
        <w:t xml:space="preserve">תאם </w:t>
      </w:r>
      <w:r w:rsidRPr="00D05A85">
        <w:rPr>
          <w:rFonts w:ascii="Tahoma" w:hAnsi="Tahoma" w:cs="Tahoma"/>
          <w:sz w:val="20"/>
          <w:szCs w:val="20"/>
          <w:rtl/>
        </w:rPr>
        <w:t>תהליך הביצוע לרבות מעקב אחר בדיקות מעבדה מאושרת הנדרשות לפי כל דין.</w:t>
      </w:r>
    </w:p>
    <w:p w14:paraId="0B3EADEC" w14:textId="77777777" w:rsidR="007B69C3" w:rsidRPr="00D05A85" w:rsidRDefault="007B69C3" w:rsidP="007B69C3">
      <w:pPr>
        <w:pStyle w:val="a7"/>
        <w:numPr>
          <w:ilvl w:val="0"/>
          <w:numId w:val="63"/>
        </w:numPr>
        <w:bidi/>
        <w:spacing w:before="60" w:after="60" w:line="360" w:lineRule="auto"/>
        <w:ind w:left="630" w:hanging="270"/>
        <w:jc w:val="both"/>
        <w:rPr>
          <w:rFonts w:ascii="Tahoma" w:hAnsi="Tahoma" w:cs="Tahoma"/>
          <w:sz w:val="20"/>
          <w:szCs w:val="20"/>
        </w:rPr>
      </w:pPr>
      <w:r w:rsidRPr="00D05A85">
        <w:rPr>
          <w:rFonts w:ascii="Tahoma" w:hAnsi="Tahoma" w:cs="Tahoma"/>
          <w:sz w:val="20"/>
          <w:szCs w:val="20"/>
          <w:rtl/>
        </w:rPr>
        <w:t>אתאם את העבודה ואת הבקרה עם מכון הבקרה, אלווה את הבקר בעת שהותו באתר ואוודא ביצוע של</w:t>
      </w:r>
      <w:r w:rsidRPr="00D05A85">
        <w:rPr>
          <w:rFonts w:ascii="Tahoma" w:hAnsi="Tahoma" w:cs="Tahoma" w:hint="cs"/>
          <w:sz w:val="20"/>
          <w:szCs w:val="20"/>
          <w:rtl/>
        </w:rPr>
        <w:t xml:space="preserve"> </w:t>
      </w:r>
      <w:r w:rsidRPr="00D05A85">
        <w:rPr>
          <w:rFonts w:ascii="Tahoma" w:hAnsi="Tahoma" w:cs="Tahoma"/>
          <w:sz w:val="20"/>
          <w:szCs w:val="20"/>
          <w:rtl/>
        </w:rPr>
        <w:t>הוראות מכון הבקרה.</w:t>
      </w:r>
    </w:p>
    <w:p w14:paraId="7EA300AF" w14:textId="77777777" w:rsidR="007B69C3" w:rsidRPr="00D05A85" w:rsidRDefault="007B69C3" w:rsidP="007B69C3">
      <w:pPr>
        <w:pStyle w:val="a7"/>
        <w:numPr>
          <w:ilvl w:val="0"/>
          <w:numId w:val="63"/>
        </w:numPr>
        <w:bidi/>
        <w:spacing w:before="60" w:after="60" w:line="360" w:lineRule="auto"/>
        <w:ind w:left="630" w:hanging="270"/>
        <w:jc w:val="both"/>
        <w:rPr>
          <w:rFonts w:ascii="Tahoma" w:hAnsi="Tahoma" w:cs="Tahoma"/>
          <w:sz w:val="20"/>
          <w:szCs w:val="20"/>
          <w:rtl/>
        </w:rPr>
      </w:pPr>
      <w:r w:rsidRPr="00D05A85">
        <w:rPr>
          <w:rFonts w:ascii="Tahoma" w:hAnsi="Tahoma" w:cs="Tahoma"/>
          <w:sz w:val="20"/>
          <w:szCs w:val="20"/>
          <w:rtl/>
        </w:rPr>
        <w:t>אודיע למבצע</w:t>
      </w:r>
      <w:r w:rsidRPr="00D05A85">
        <w:rPr>
          <w:rFonts w:ascii="Tahoma" w:hAnsi="Tahoma" w:cs="Tahoma" w:hint="cs"/>
          <w:sz w:val="20"/>
          <w:szCs w:val="20"/>
          <w:rtl/>
        </w:rPr>
        <w:t>י</w:t>
      </w:r>
      <w:r w:rsidRPr="00D05A85">
        <w:rPr>
          <w:rFonts w:ascii="Tahoma" w:hAnsi="Tahoma" w:cs="Tahoma"/>
          <w:sz w:val="20"/>
          <w:szCs w:val="20"/>
          <w:rtl/>
        </w:rPr>
        <w:t xml:space="preserve"> הפיקוח העליון על שלבי הביצוע</w:t>
      </w:r>
      <w:r w:rsidRPr="00D05A85">
        <w:rPr>
          <w:rFonts w:ascii="Tahoma" w:hAnsi="Tahoma" w:cs="Tahoma" w:hint="cs"/>
          <w:sz w:val="20"/>
          <w:szCs w:val="20"/>
          <w:rtl/>
        </w:rPr>
        <w:t>.</w:t>
      </w:r>
    </w:p>
    <w:p w14:paraId="4E5E447E" w14:textId="77777777" w:rsidR="007B69C3" w:rsidRPr="00D05A85" w:rsidRDefault="007B69C3" w:rsidP="007B69C3">
      <w:pPr>
        <w:pStyle w:val="a7"/>
        <w:numPr>
          <w:ilvl w:val="0"/>
          <w:numId w:val="63"/>
        </w:numPr>
        <w:bidi/>
        <w:spacing w:before="60" w:after="60" w:line="360" w:lineRule="auto"/>
        <w:ind w:left="630" w:hanging="270"/>
        <w:jc w:val="both"/>
        <w:rPr>
          <w:rFonts w:ascii="Tahoma" w:hAnsi="Tahoma" w:cs="Tahoma"/>
          <w:sz w:val="20"/>
          <w:szCs w:val="20"/>
          <w:rtl/>
        </w:rPr>
      </w:pPr>
      <w:r w:rsidRPr="00D05A85">
        <w:rPr>
          <w:rFonts w:ascii="Tahoma" w:hAnsi="Tahoma" w:cs="Tahoma" w:hint="cs"/>
          <w:sz w:val="20"/>
          <w:szCs w:val="20"/>
          <w:rtl/>
        </w:rPr>
        <w:t xml:space="preserve">אודיע למכון הבקרה </w:t>
      </w:r>
      <w:r w:rsidRPr="00D05A85">
        <w:rPr>
          <w:rFonts w:ascii="Tahoma" w:hAnsi="Tahoma" w:cs="Tahoma"/>
          <w:sz w:val="20"/>
          <w:szCs w:val="20"/>
          <w:rtl/>
        </w:rPr>
        <w:t>על מצב התקדמות העבודות והגעתן לשלב הבקרה המתוכנן לפי תכנית הביקורים</w:t>
      </w:r>
      <w:r w:rsidRPr="00D05A85">
        <w:rPr>
          <w:rFonts w:ascii="Tahoma" w:hAnsi="Tahoma" w:cs="Tahoma" w:hint="cs"/>
          <w:sz w:val="20"/>
          <w:szCs w:val="20"/>
          <w:rtl/>
        </w:rPr>
        <w:t>,</w:t>
      </w:r>
      <w:r w:rsidRPr="00D05A85">
        <w:rPr>
          <w:rFonts w:ascii="Tahoma" w:hAnsi="Tahoma" w:cs="Tahoma"/>
          <w:sz w:val="20"/>
          <w:szCs w:val="20"/>
          <w:rtl/>
        </w:rPr>
        <w:t xml:space="preserve"> </w:t>
      </w:r>
      <w:r w:rsidRPr="00D05A85">
        <w:rPr>
          <w:rFonts w:ascii="Tahoma" w:hAnsi="Tahoma" w:cs="Tahoma" w:hint="cs"/>
          <w:sz w:val="20"/>
          <w:szCs w:val="20"/>
          <w:rtl/>
        </w:rPr>
        <w:t>חמישה ימים לפחות לפני הגעת העבודות לשלב הבקרה הבא.</w:t>
      </w:r>
    </w:p>
    <w:p w14:paraId="117666A0" w14:textId="77777777" w:rsidR="007B69C3" w:rsidRPr="00D05A85" w:rsidRDefault="007B69C3" w:rsidP="007B69C3">
      <w:pPr>
        <w:pStyle w:val="a7"/>
        <w:numPr>
          <w:ilvl w:val="0"/>
          <w:numId w:val="63"/>
        </w:numPr>
        <w:bidi/>
        <w:spacing w:before="60" w:after="60" w:line="360" w:lineRule="auto"/>
        <w:ind w:left="630" w:hanging="270"/>
        <w:jc w:val="both"/>
        <w:rPr>
          <w:rFonts w:ascii="Tahoma" w:hAnsi="Tahoma" w:cs="Tahoma"/>
          <w:sz w:val="20"/>
          <w:szCs w:val="20"/>
        </w:rPr>
      </w:pPr>
      <w:r w:rsidRPr="00D05A85">
        <w:rPr>
          <w:rFonts w:ascii="Tahoma" w:hAnsi="Tahoma" w:cs="Tahoma" w:hint="eastAsia"/>
          <w:sz w:val="20"/>
          <w:szCs w:val="20"/>
          <w:rtl/>
        </w:rPr>
        <w:t>אודיע</w:t>
      </w:r>
      <w:r w:rsidRPr="00D05A85">
        <w:rPr>
          <w:rFonts w:ascii="Tahoma" w:hAnsi="Tahoma" w:cs="Tahoma"/>
          <w:sz w:val="20"/>
          <w:szCs w:val="20"/>
          <w:rtl/>
        </w:rPr>
        <w:t xml:space="preserve"> למכון הבקרה </w:t>
      </w:r>
      <w:r w:rsidRPr="00D05A85">
        <w:rPr>
          <w:rFonts w:ascii="Tahoma" w:hAnsi="Tahoma" w:cs="Tahoma" w:hint="eastAsia"/>
          <w:sz w:val="20"/>
          <w:szCs w:val="20"/>
          <w:rtl/>
        </w:rPr>
        <w:t>על</w:t>
      </w:r>
      <w:r w:rsidRPr="00D05A85">
        <w:rPr>
          <w:rFonts w:ascii="Tahoma" w:hAnsi="Tahoma" w:cs="Tahoma"/>
          <w:sz w:val="20"/>
          <w:szCs w:val="20"/>
          <w:rtl/>
        </w:rPr>
        <w:t xml:space="preserve"> </w:t>
      </w:r>
      <w:r w:rsidRPr="00D05A85">
        <w:rPr>
          <w:rFonts w:ascii="Tahoma" w:hAnsi="Tahoma" w:cs="Tahoma" w:hint="eastAsia"/>
          <w:sz w:val="20"/>
          <w:szCs w:val="20"/>
          <w:rtl/>
        </w:rPr>
        <w:t>הפסקת</w:t>
      </w:r>
      <w:r w:rsidRPr="00D05A85">
        <w:rPr>
          <w:rFonts w:ascii="Tahoma" w:hAnsi="Tahoma" w:cs="Tahoma"/>
          <w:sz w:val="20"/>
          <w:szCs w:val="20"/>
          <w:rtl/>
        </w:rPr>
        <w:t xml:space="preserve"> </w:t>
      </w:r>
      <w:r w:rsidRPr="00D05A85">
        <w:rPr>
          <w:rFonts w:ascii="Tahoma" w:hAnsi="Tahoma" w:cs="Tahoma" w:hint="eastAsia"/>
          <w:sz w:val="20"/>
          <w:szCs w:val="20"/>
          <w:rtl/>
        </w:rPr>
        <w:t>עבודות</w:t>
      </w:r>
      <w:r w:rsidRPr="00D05A85">
        <w:rPr>
          <w:rFonts w:ascii="Tahoma" w:hAnsi="Tahoma" w:cs="Tahoma"/>
          <w:sz w:val="20"/>
          <w:szCs w:val="20"/>
          <w:rtl/>
        </w:rPr>
        <w:t xml:space="preserve"> </w:t>
      </w:r>
      <w:r w:rsidRPr="00D05A85">
        <w:rPr>
          <w:rFonts w:ascii="Tahoma" w:hAnsi="Tahoma" w:cs="Tahoma" w:hint="eastAsia"/>
          <w:sz w:val="20"/>
          <w:szCs w:val="20"/>
          <w:rtl/>
        </w:rPr>
        <w:t>ועל</w:t>
      </w:r>
      <w:r w:rsidRPr="00D05A85">
        <w:rPr>
          <w:rFonts w:ascii="Tahoma" w:hAnsi="Tahoma" w:cs="Tahoma"/>
          <w:sz w:val="20"/>
          <w:szCs w:val="20"/>
          <w:rtl/>
        </w:rPr>
        <w:t xml:space="preserve"> </w:t>
      </w:r>
      <w:r w:rsidRPr="00D05A85">
        <w:rPr>
          <w:rFonts w:ascii="Tahoma" w:hAnsi="Tahoma" w:cs="Tahoma" w:hint="eastAsia"/>
          <w:sz w:val="20"/>
          <w:szCs w:val="20"/>
          <w:rtl/>
        </w:rPr>
        <w:t>חידושן</w:t>
      </w:r>
      <w:r w:rsidRPr="00D05A85">
        <w:rPr>
          <w:rFonts w:ascii="Tahoma" w:hAnsi="Tahoma" w:cs="Tahoma" w:hint="cs"/>
          <w:sz w:val="20"/>
          <w:szCs w:val="20"/>
          <w:rtl/>
        </w:rPr>
        <w:t>.</w:t>
      </w:r>
    </w:p>
    <w:p w14:paraId="064BBB3B" w14:textId="77777777" w:rsidR="007B69C3" w:rsidRPr="00D05A85" w:rsidRDefault="007B69C3" w:rsidP="007B69C3">
      <w:pPr>
        <w:pStyle w:val="a7"/>
        <w:numPr>
          <w:ilvl w:val="0"/>
          <w:numId w:val="63"/>
        </w:numPr>
        <w:bidi/>
        <w:spacing w:before="60" w:after="60" w:line="360" w:lineRule="auto"/>
        <w:ind w:left="630" w:hanging="270"/>
        <w:jc w:val="both"/>
        <w:rPr>
          <w:rFonts w:ascii="Tahoma" w:hAnsi="Tahoma" w:cs="Tahoma"/>
          <w:sz w:val="20"/>
          <w:szCs w:val="20"/>
          <w:rtl/>
        </w:rPr>
      </w:pPr>
      <w:r w:rsidRPr="00D05A85">
        <w:rPr>
          <w:rFonts w:ascii="Tahoma" w:hAnsi="Tahoma" w:cs="Tahoma" w:hint="cs"/>
          <w:sz w:val="20"/>
          <w:szCs w:val="20"/>
          <w:rtl/>
        </w:rPr>
        <w:t>אודיע למכון הבקרה על</w:t>
      </w:r>
      <w:r w:rsidRPr="00D05A85">
        <w:rPr>
          <w:rFonts w:ascii="Tahoma" w:hAnsi="Tahoma" w:cs="Tahoma"/>
          <w:sz w:val="20"/>
          <w:szCs w:val="20"/>
          <w:rtl/>
        </w:rPr>
        <w:t xml:space="preserve"> </w:t>
      </w:r>
      <w:r w:rsidRPr="00D05A85">
        <w:rPr>
          <w:rFonts w:ascii="Tahoma" w:hAnsi="Tahoma" w:cs="Tahoma" w:hint="cs"/>
          <w:sz w:val="20"/>
          <w:szCs w:val="20"/>
          <w:rtl/>
        </w:rPr>
        <w:t>תשלום האגרה שנקבעה במועד הזמנת מכון הבקרה לביצוע בקרה בשלב גמר שלד.</w:t>
      </w:r>
      <w:bookmarkEnd w:id="15"/>
    </w:p>
    <w:p w14:paraId="225A7544" w14:textId="77777777" w:rsidR="007B69C3" w:rsidRPr="00D05A85" w:rsidRDefault="007B69C3" w:rsidP="007B69C3">
      <w:pPr>
        <w:bidi/>
        <w:spacing w:before="120" w:after="120"/>
        <w:rPr>
          <w:rFonts w:ascii="Tahoma" w:hAnsi="Tahoma" w:cs="Tahoma"/>
          <w:sz w:val="20"/>
          <w:szCs w:val="20"/>
          <w:u w:val="single"/>
          <w:rtl/>
          <w:lang w:val="en-GB"/>
        </w:rPr>
      </w:pPr>
      <w:bookmarkStart w:id="16" w:name="_Hlk516833"/>
      <w:r w:rsidRPr="00D05A85">
        <w:rPr>
          <w:rFonts w:ascii="Tahoma" w:hAnsi="Tahoma" w:cs="Tahoma" w:hint="cs"/>
          <w:sz w:val="20"/>
          <w:szCs w:val="20"/>
          <w:u w:val="single"/>
          <w:rtl/>
          <w:lang w:val="en-GB"/>
        </w:rPr>
        <w:t>נספחים מצורפים:</w:t>
      </w:r>
    </w:p>
    <w:bookmarkStart w:id="17" w:name="_Hlk517786"/>
    <w:p w14:paraId="03517957" w14:textId="77777777" w:rsidR="007B69C3" w:rsidRPr="00D05A85" w:rsidRDefault="00000000" w:rsidP="007B69C3">
      <w:pPr>
        <w:bidi/>
        <w:spacing w:before="120" w:after="120"/>
        <w:ind w:left="357" w:hanging="357"/>
        <w:rPr>
          <w:rFonts w:ascii="Tahoma" w:hAnsi="Tahoma" w:cs="Tahoma"/>
          <w:sz w:val="20"/>
          <w:szCs w:val="20"/>
          <w:rtl/>
        </w:rPr>
      </w:pPr>
      <w:sdt>
        <w:sdtPr>
          <w:rPr>
            <w:rFonts w:ascii="Tahoma" w:hAnsi="Tahoma" w:cs="Tahoma"/>
            <w:b/>
            <w:bCs/>
            <w:sz w:val="20"/>
            <w:szCs w:val="20"/>
            <w:rtl/>
          </w:rPr>
          <w:id w:val="-745955393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69C3" w:rsidRPr="00D05A85">
            <w:rPr>
              <w:rFonts w:ascii="MS Gothic" w:eastAsia="MS Gothic" w:hAnsi="MS Gothic" w:cs="Tahoma" w:hint="eastAsia"/>
              <w:b/>
              <w:bCs/>
              <w:sz w:val="20"/>
              <w:szCs w:val="20"/>
              <w:rtl/>
            </w:rPr>
            <w:t>☐</w:t>
          </w:r>
        </w:sdtContent>
      </w:sdt>
      <w:r w:rsidR="007B69C3" w:rsidRPr="00D05A85">
        <w:rPr>
          <w:rFonts w:ascii="Tahoma" w:hAnsi="Tahoma" w:cs="Tahoma" w:hint="cs"/>
          <w:sz w:val="20"/>
          <w:szCs w:val="20"/>
          <w:rtl/>
          <w:lang w:val="en-GB"/>
        </w:rPr>
        <w:t xml:space="preserve">  תעודת אדריכל </w:t>
      </w:r>
      <w:r w:rsidR="007B69C3" w:rsidRPr="00D05A85">
        <w:rPr>
          <w:rFonts w:ascii="Tahoma" w:hAnsi="Tahoma" w:cs="Tahoma" w:hint="cs"/>
          <w:sz w:val="20"/>
          <w:szCs w:val="20"/>
          <w:rtl/>
        </w:rPr>
        <w:t>הרשום</w:t>
      </w:r>
      <w:r w:rsidR="007B69C3" w:rsidRPr="00D05A85">
        <w:rPr>
          <w:rFonts w:ascii="Tahoma" w:hAnsi="Tahoma" w:cs="Tahoma"/>
          <w:sz w:val="20"/>
          <w:szCs w:val="20"/>
          <w:rtl/>
        </w:rPr>
        <w:t xml:space="preserve"> בפנקס המהנדסים והאדריכלים בענף ארכיטקטורה או </w:t>
      </w:r>
      <w:r w:rsidR="007B69C3" w:rsidRPr="00D05A85">
        <w:rPr>
          <w:rFonts w:ascii="Tahoma" w:hAnsi="Tahoma" w:cs="Tahoma" w:hint="cs"/>
          <w:sz w:val="20"/>
          <w:szCs w:val="20"/>
          <w:rtl/>
        </w:rPr>
        <w:t>תעודת מהנדס הרשום</w:t>
      </w:r>
      <w:r w:rsidR="007B69C3" w:rsidRPr="00D05A85">
        <w:rPr>
          <w:rFonts w:ascii="Tahoma" w:hAnsi="Tahoma" w:cs="Tahoma"/>
          <w:sz w:val="20"/>
          <w:szCs w:val="20"/>
          <w:rtl/>
        </w:rPr>
        <w:t xml:space="preserve"> בפנקס האמור בענף הנדסה אזרחית</w:t>
      </w:r>
      <w:r w:rsidR="007B69C3" w:rsidRPr="00D05A85">
        <w:rPr>
          <w:rFonts w:ascii="Tahoma" w:hAnsi="Tahoma" w:cs="Tahoma" w:hint="cs"/>
          <w:sz w:val="20"/>
          <w:szCs w:val="20"/>
          <w:rtl/>
        </w:rPr>
        <w:t xml:space="preserve"> במדור </w:t>
      </w:r>
      <w:r w:rsidR="007B69C3" w:rsidRPr="00D05A85">
        <w:rPr>
          <w:rFonts w:ascii="Tahoma" w:hAnsi="Tahoma" w:cs="Tahoma"/>
          <w:sz w:val="20"/>
          <w:szCs w:val="20"/>
          <w:rtl/>
        </w:rPr>
        <w:t>מבנים, ניהול וביצוע או ניהול הבנייה, ביצוע ופיקוח</w:t>
      </w:r>
      <w:r w:rsidR="007B69C3" w:rsidRPr="00D05A85">
        <w:rPr>
          <w:rFonts w:ascii="Tahoma" w:hAnsi="Tahoma" w:cs="Tahoma" w:hint="cs"/>
          <w:sz w:val="20"/>
          <w:szCs w:val="20"/>
          <w:rtl/>
        </w:rPr>
        <w:t>.</w:t>
      </w:r>
    </w:p>
    <w:p w14:paraId="67A8A498" w14:textId="77777777" w:rsidR="007B69C3" w:rsidRPr="00D05A85" w:rsidRDefault="00000000" w:rsidP="007B69C3">
      <w:pPr>
        <w:bidi/>
        <w:spacing w:before="120" w:after="120"/>
        <w:ind w:left="357" w:hanging="357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0"/>
            <w:szCs w:val="20"/>
            <w:rtl/>
          </w:rPr>
          <w:id w:val="673690126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69C3" w:rsidRPr="00D05A85">
            <w:rPr>
              <w:rFonts w:ascii="MS Gothic" w:eastAsia="MS Gothic" w:hAnsi="MS Gothic" w:cs="Tahoma" w:hint="eastAsia"/>
              <w:b/>
              <w:bCs/>
              <w:sz w:val="20"/>
              <w:szCs w:val="20"/>
              <w:rtl/>
            </w:rPr>
            <w:t>☐</w:t>
          </w:r>
        </w:sdtContent>
      </w:sdt>
      <w:r w:rsidR="007B69C3" w:rsidRPr="00D05A85">
        <w:rPr>
          <w:rFonts w:ascii="Tahoma" w:hAnsi="Tahoma" w:cs="Tahoma" w:hint="cs"/>
          <w:sz w:val="20"/>
          <w:szCs w:val="20"/>
          <w:rtl/>
          <w:lang w:val="en-GB"/>
        </w:rPr>
        <w:t xml:space="preserve">  ביקורת על ביצוע במבנה פשוט, תעודת הנדסאי ה</w:t>
      </w:r>
      <w:r w:rsidR="007B69C3" w:rsidRPr="00D05A85">
        <w:rPr>
          <w:rFonts w:ascii="Tahoma" w:hAnsi="Tahoma" w:cs="Tahoma"/>
          <w:sz w:val="20"/>
          <w:szCs w:val="20"/>
          <w:rtl/>
          <w:lang w:val="en-GB"/>
        </w:rPr>
        <w:t>רשום ב</w:t>
      </w:r>
      <w:r w:rsidR="007B69C3" w:rsidRPr="00D05A85">
        <w:rPr>
          <w:rFonts w:ascii="Tahoma" w:hAnsi="Tahoma" w:cs="Tahoma" w:hint="cs"/>
          <w:sz w:val="20"/>
          <w:szCs w:val="20"/>
          <w:rtl/>
          <w:lang w:val="en-GB"/>
        </w:rPr>
        <w:t>מרשם</w:t>
      </w:r>
      <w:r w:rsidR="007B69C3" w:rsidRPr="00D05A85">
        <w:rPr>
          <w:rFonts w:ascii="Tahoma" w:hAnsi="Tahoma" w:cs="Tahoma"/>
          <w:sz w:val="20"/>
          <w:szCs w:val="20"/>
          <w:rtl/>
          <w:lang w:val="en-GB"/>
        </w:rPr>
        <w:t xml:space="preserve"> ההנדסאים והטכנאים המוסמכים בענף הנדסה אזרחית</w:t>
      </w:r>
      <w:r w:rsidR="007B69C3" w:rsidRPr="00D05A85">
        <w:rPr>
          <w:rFonts w:ascii="Tahoma" w:hAnsi="Tahoma" w:cs="Tahoma" w:hint="cs"/>
          <w:sz w:val="20"/>
          <w:szCs w:val="20"/>
          <w:rtl/>
          <w:lang w:val="en-GB"/>
        </w:rPr>
        <w:t xml:space="preserve"> במדור תכנון מבנים או במדור ניהול הבנייה, בענף הנדסת בניין במדור בניין או במדור אדריכלות ובענף אדריכלות במדור אדריכלות.</w:t>
      </w:r>
      <w:bookmarkEnd w:id="16"/>
      <w:bookmarkEnd w:id="17"/>
    </w:p>
    <w:p w14:paraId="4BBF3895" w14:textId="77777777" w:rsidR="007B69C3" w:rsidRPr="00D05A85" w:rsidRDefault="007B69C3" w:rsidP="007B69C3">
      <w:pPr>
        <w:bidi/>
        <w:spacing w:before="240" w:after="240"/>
        <w:ind w:firstLine="6033"/>
        <w:rPr>
          <w:rFonts w:ascii="Tahoma" w:hAnsi="Tahoma" w:cs="Tahoma"/>
          <w:sz w:val="20"/>
          <w:szCs w:val="20"/>
          <w:rtl/>
        </w:rPr>
      </w:pPr>
      <w:bookmarkStart w:id="18" w:name="_Hlk7538553"/>
      <w:r w:rsidRPr="00D05A85">
        <w:rPr>
          <w:rFonts w:ascii="Tahoma" w:hAnsi="Tahoma" w:cs="Tahoma" w:hint="cs"/>
          <w:sz w:val="20"/>
          <w:szCs w:val="20"/>
          <w:rtl/>
        </w:rPr>
        <w:t xml:space="preserve">שם: </w:t>
      </w:r>
      <w:sdt>
        <w:sdtPr>
          <w:rPr>
            <w:rStyle w:val="Style20"/>
            <w:rtl/>
          </w:rPr>
          <w:id w:val="-1151516468"/>
          <w:placeholder>
            <w:docPart w:val="AD3510C594334D2E9A0CEC62A46FEF1C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D05A85">
        <w:rPr>
          <w:rFonts w:ascii="Tahoma" w:hAnsi="Tahoma" w:cs="Tahoma" w:hint="cs"/>
          <w:sz w:val="20"/>
          <w:szCs w:val="20"/>
          <w:rtl/>
        </w:rPr>
        <w:t xml:space="preserve">      </w:t>
      </w:r>
    </w:p>
    <w:p w14:paraId="01EA830D" w14:textId="77777777" w:rsidR="007B69C3" w:rsidRPr="00D05A85" w:rsidRDefault="007B69C3" w:rsidP="007B69C3">
      <w:pPr>
        <w:bidi/>
        <w:spacing w:before="240" w:after="240"/>
        <w:ind w:firstLine="6033"/>
        <w:rPr>
          <w:rFonts w:ascii="Tahoma" w:hAnsi="Tahoma" w:cs="Tahoma"/>
          <w:sz w:val="20"/>
          <w:szCs w:val="20"/>
          <w:rtl/>
        </w:rPr>
      </w:pPr>
      <w:r w:rsidRPr="00D05A85">
        <w:rPr>
          <w:rFonts w:ascii="Tahoma" w:hAnsi="Tahoma" w:cs="Tahoma" w:hint="cs"/>
          <w:sz w:val="20"/>
          <w:szCs w:val="20"/>
          <w:rtl/>
        </w:rPr>
        <w:t xml:space="preserve">תאריך: </w:t>
      </w:r>
      <w:sdt>
        <w:sdtPr>
          <w:rPr>
            <w:rStyle w:val="Style20"/>
            <w:rFonts w:hint="cs"/>
            <w:rtl/>
          </w:rPr>
          <w:id w:val="1609394001"/>
          <w:placeholder>
            <w:docPart w:val="E237D6FA15C84D78B5471C408E117A0E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</w:rPr>
        </w:sdtEndPr>
        <w:sdtContent>
          <w:r w:rsidRPr="00D05A85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sdtContent>
      </w:sdt>
      <w:r w:rsidRPr="00D05A85">
        <w:rPr>
          <w:rFonts w:ascii="Tahoma" w:hAnsi="Tahoma" w:cs="Tahoma" w:hint="cs"/>
          <w:sz w:val="20"/>
          <w:szCs w:val="20"/>
          <w:rtl/>
        </w:rPr>
        <w:t xml:space="preserve">     </w:t>
      </w:r>
    </w:p>
    <w:p w14:paraId="1CB231D0" w14:textId="77777777" w:rsidR="007B69C3" w:rsidRPr="00D05A85" w:rsidRDefault="007B69C3" w:rsidP="007B69C3">
      <w:pPr>
        <w:bidi/>
        <w:spacing w:before="240" w:after="240"/>
        <w:ind w:firstLine="6033"/>
        <w:rPr>
          <w:rFonts w:ascii="Tahoma" w:hAnsi="Tahoma" w:cs="Tahoma"/>
          <w:sz w:val="20"/>
          <w:szCs w:val="20"/>
          <w:rtl/>
        </w:rPr>
      </w:pPr>
      <w:r w:rsidRPr="00D05A85">
        <w:rPr>
          <w:rFonts w:ascii="Tahoma" w:hAnsi="Tahoma" w:cs="Tahoma" w:hint="cs"/>
          <w:sz w:val="20"/>
          <w:szCs w:val="20"/>
          <w:rtl/>
        </w:rPr>
        <w:t xml:space="preserve">חתימה: ____________________                                      </w:t>
      </w:r>
      <w:bookmarkEnd w:id="18"/>
      <w:r w:rsidRPr="00D05A85">
        <w:rPr>
          <w:rFonts w:ascii="Tahoma" w:hAnsi="Tahoma" w:cs="Tahoma" w:hint="cs"/>
          <w:sz w:val="20"/>
          <w:szCs w:val="20"/>
          <w:rtl/>
        </w:rPr>
        <w:t xml:space="preserve"> </w:t>
      </w:r>
    </w:p>
    <w:p w14:paraId="7B2DB2DB" w14:textId="77777777" w:rsidR="007B69C3" w:rsidRPr="00026256" w:rsidRDefault="007B69C3" w:rsidP="007B69C3">
      <w:pPr>
        <w:tabs>
          <w:tab w:val="right" w:pos="7920"/>
          <w:tab w:val="right" w:pos="9990"/>
          <w:tab w:val="right" w:pos="10440"/>
        </w:tabs>
        <w:bidi/>
        <w:spacing w:before="60" w:after="60"/>
        <w:ind w:right="450" w:firstLine="6176"/>
        <w:rPr>
          <w:rFonts w:ascii="Tahoma" w:hAnsi="Tahoma" w:cs="Tahoma"/>
          <w:b/>
          <w:bCs/>
          <w:sz w:val="20"/>
          <w:szCs w:val="20"/>
        </w:rPr>
      </w:pPr>
      <w:r w:rsidRPr="00D05A85">
        <w:rPr>
          <w:rFonts w:ascii="Tahoma" w:hAnsi="Tahoma" w:cs="Tahoma" w:hint="cs"/>
          <w:b/>
          <w:bCs/>
          <w:sz w:val="20"/>
          <w:szCs w:val="20"/>
          <w:rtl/>
        </w:rPr>
        <w:t>אחראי לביקורת על הביצוע</w:t>
      </w:r>
    </w:p>
    <w:p w14:paraId="2333788B" w14:textId="77777777" w:rsidR="007B69C3" w:rsidRPr="00D05A85" w:rsidRDefault="007B69C3" w:rsidP="007B69C3">
      <w:pPr>
        <w:bidi/>
        <w:spacing w:before="60" w:after="60"/>
        <w:rPr>
          <w:rFonts w:ascii="Tahoma" w:hAnsi="Tahoma" w:cs="Tahoma"/>
          <w:sz w:val="20"/>
          <w:szCs w:val="20"/>
        </w:rPr>
      </w:pPr>
    </w:p>
    <w:p w14:paraId="08A41F14" w14:textId="77777777" w:rsidR="007B69C3" w:rsidRPr="00D05A85" w:rsidRDefault="007B69C3" w:rsidP="007B69C3">
      <w:pPr>
        <w:pStyle w:val="a7"/>
        <w:bidi/>
        <w:spacing w:before="60" w:after="60"/>
        <w:ind w:left="19"/>
        <w:jc w:val="center"/>
        <w:rPr>
          <w:rFonts w:ascii="Tahoma" w:hAnsi="Tahoma" w:cs="Tahoma"/>
          <w:b/>
          <w:bCs/>
          <w:sz w:val="20"/>
          <w:szCs w:val="20"/>
        </w:rPr>
      </w:pPr>
      <w:r w:rsidRPr="00D05A85">
        <w:rPr>
          <w:rFonts w:ascii="Tahoma" w:hAnsi="Tahoma" w:cs="Tahoma" w:hint="cs"/>
          <w:b/>
          <w:bCs/>
          <w:sz w:val="20"/>
          <w:szCs w:val="20"/>
          <w:rtl/>
        </w:rPr>
        <w:t>- סוף מסמך -</w:t>
      </w:r>
    </w:p>
    <w:p w14:paraId="1B48E6AF" w14:textId="77777777" w:rsidR="007B69C3" w:rsidRPr="0065694F" w:rsidRDefault="007B69C3" w:rsidP="007B69C3">
      <w:pPr>
        <w:bidi/>
        <w:spacing w:before="60" w:after="60"/>
        <w:rPr>
          <w:rFonts w:ascii="Tahoma" w:hAnsi="Tahoma" w:cs="Tahoma"/>
          <w:sz w:val="20"/>
          <w:szCs w:val="20"/>
        </w:rPr>
      </w:pPr>
    </w:p>
    <w:p w14:paraId="28742585" w14:textId="77777777" w:rsidR="00385809" w:rsidRDefault="00385809" w:rsidP="007B69C3">
      <w:pPr>
        <w:bidi/>
        <w:jc w:val="right"/>
        <w:rPr>
          <w:rFonts w:ascii="Calibri" w:hAnsi="Calibri" w:cs="Calibri"/>
        </w:rPr>
      </w:pPr>
    </w:p>
    <w:p w14:paraId="6C175FC9" w14:textId="77777777" w:rsidR="00385809" w:rsidRDefault="00385809" w:rsidP="007B69C3">
      <w:pPr>
        <w:bidi/>
        <w:jc w:val="right"/>
        <w:rPr>
          <w:rFonts w:ascii="Calibri" w:hAnsi="Calibri" w:cs="Calibri"/>
        </w:rPr>
      </w:pPr>
    </w:p>
    <w:p w14:paraId="6310B2CF" w14:textId="77777777" w:rsidR="00385809" w:rsidRDefault="00385809" w:rsidP="007B69C3">
      <w:pPr>
        <w:bidi/>
        <w:jc w:val="right"/>
        <w:rPr>
          <w:rFonts w:ascii="Calibri" w:hAnsi="Calibri" w:cs="Calibri"/>
          <w:rtl/>
        </w:rPr>
      </w:pPr>
    </w:p>
    <w:p w14:paraId="6ADCA56B" w14:textId="77777777" w:rsidR="00385809" w:rsidRDefault="00385809" w:rsidP="007B69C3">
      <w:pPr>
        <w:bidi/>
        <w:jc w:val="right"/>
        <w:rPr>
          <w:rFonts w:ascii="Calibri" w:hAnsi="Calibri" w:cs="Calibri"/>
          <w:rtl/>
        </w:rPr>
      </w:pPr>
    </w:p>
    <w:p w14:paraId="3ECDBAA9" w14:textId="77777777" w:rsidR="00385809" w:rsidRDefault="00385809" w:rsidP="007B69C3">
      <w:pPr>
        <w:bidi/>
        <w:jc w:val="right"/>
        <w:rPr>
          <w:rFonts w:ascii="Calibri" w:hAnsi="Calibri" w:cs="Calibri"/>
        </w:rPr>
      </w:pPr>
    </w:p>
    <w:p w14:paraId="17E61037" w14:textId="77777777" w:rsidR="00385809" w:rsidRDefault="00385809" w:rsidP="007B69C3">
      <w:pPr>
        <w:bidi/>
        <w:jc w:val="right"/>
        <w:rPr>
          <w:rFonts w:ascii="Calibri" w:hAnsi="Calibri" w:cs="Calibri"/>
        </w:rPr>
      </w:pPr>
    </w:p>
    <w:p w14:paraId="1EF1C923" w14:textId="77777777" w:rsidR="00385809" w:rsidRPr="00385809" w:rsidRDefault="00385809" w:rsidP="007B69C3">
      <w:pPr>
        <w:bidi/>
        <w:jc w:val="right"/>
        <w:rPr>
          <w:rFonts w:ascii="Calibri" w:hAnsi="Calibri" w:cs="Calibri"/>
        </w:rPr>
      </w:pPr>
    </w:p>
    <w:p w14:paraId="74072932" w14:textId="77777777" w:rsidR="00385809" w:rsidRPr="00385809" w:rsidRDefault="00385809" w:rsidP="007B69C3">
      <w:pPr>
        <w:bidi/>
        <w:jc w:val="right"/>
        <w:rPr>
          <w:rFonts w:ascii="Calibri" w:hAnsi="Calibri" w:cs="Calibri"/>
          <w:rtl/>
        </w:rPr>
      </w:pPr>
    </w:p>
    <w:p w14:paraId="20477110" w14:textId="237B9883" w:rsidR="009275AC" w:rsidRPr="00385809" w:rsidRDefault="009275AC" w:rsidP="007B69C3">
      <w:pPr>
        <w:bidi/>
        <w:jc w:val="right"/>
        <w:rPr>
          <w:rFonts w:ascii="Calibri" w:hAnsi="Calibri" w:cs="Calibri"/>
        </w:rPr>
      </w:pPr>
    </w:p>
    <w:sectPr w:rsidR="009275AC" w:rsidRPr="00385809" w:rsidSect="00CC3539">
      <w:headerReference w:type="default" r:id="rId11"/>
      <w:footerReference w:type="default" r:id="rId12"/>
      <w:pgSz w:w="12240" w:h="15840"/>
      <w:pgMar w:top="1440" w:right="1041" w:bottom="1440" w:left="1134" w:header="709" w:footer="1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69ED3" w14:textId="77777777" w:rsidR="00661704" w:rsidRDefault="00661704" w:rsidP="006F4A81">
      <w:r>
        <w:separator/>
      </w:r>
    </w:p>
  </w:endnote>
  <w:endnote w:type="continuationSeparator" w:id="0">
    <w:p w14:paraId="5B181E6A" w14:textId="77777777" w:rsidR="00661704" w:rsidRDefault="00661704" w:rsidP="006F4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-Bold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David"/>
        <w:sz w:val="16"/>
        <w:szCs w:val="16"/>
        <w:rtl/>
      </w:rPr>
      <w:id w:val="1402860256"/>
      <w:docPartObj>
        <w:docPartGallery w:val="Page Numbers (Bottom of Page)"/>
        <w:docPartUnique/>
      </w:docPartObj>
    </w:sdtPr>
    <w:sdtEndPr>
      <w:rPr>
        <w:rFonts w:ascii="David" w:hAnsi="David"/>
        <w:rtl w:val="0"/>
      </w:rPr>
    </w:sdtEndPr>
    <w:sdtContent>
      <w:sdt>
        <w:sdtPr>
          <w:rPr>
            <w:rFonts w:ascii="Calibri" w:hAnsi="Calibri" w:cs="David"/>
            <w:sz w:val="16"/>
            <w:szCs w:val="16"/>
            <w:rtl/>
          </w:rPr>
          <w:id w:val="1728636285"/>
          <w:docPartObj>
            <w:docPartGallery w:val="Page Numbers (Top of Page)"/>
            <w:docPartUnique/>
          </w:docPartObj>
        </w:sdtPr>
        <w:sdtEndPr>
          <w:rPr>
            <w:rFonts w:ascii="David" w:hAnsi="David"/>
            <w:rtl w:val="0"/>
          </w:rPr>
        </w:sdtEndPr>
        <w:sdtContent>
          <w:p w14:paraId="0F1787BC" w14:textId="0862BAF7" w:rsidR="009275AC" w:rsidRPr="003A3FEE" w:rsidRDefault="009275AC" w:rsidP="009275AC">
            <w:pPr>
              <w:bidi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3FE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כתובת: ירושלים הבירה 11,בית שאן מיקוד 1171001.טלפון: 04-6489414 . מייל:</w:t>
            </w:r>
            <w:r w:rsidR="003A3FEE" w:rsidRPr="003A3FEE">
              <w:rPr>
                <w:rFonts w:ascii="Arial" w:hAnsi="Arial" w:cs="Arial"/>
                <w:b/>
                <w:bCs/>
                <w:sz w:val="20"/>
                <w:szCs w:val="20"/>
              </w:rPr>
              <w:t>handasa@bet-shean.org.il</w:t>
            </w:r>
          </w:p>
          <w:p w14:paraId="0DCD58B0" w14:textId="58EB23B3" w:rsidR="0099082E" w:rsidRPr="0099082E" w:rsidRDefault="00E83735" w:rsidP="006C5F49">
            <w:pPr>
              <w:pStyle w:val="a5"/>
              <w:rPr>
                <w:rFonts w:ascii="David" w:hAnsi="David" w:cs="David"/>
                <w:sz w:val="16"/>
                <w:szCs w:val="16"/>
              </w:rPr>
            </w:pPr>
            <w:r w:rsidRPr="0099082E">
              <w:rPr>
                <w:rFonts w:ascii="David" w:hAnsi="David" w:cs="David"/>
                <w:sz w:val="16"/>
                <w:szCs w:val="16"/>
              </w:rPr>
              <w:fldChar w:fldCharType="begin"/>
            </w:r>
            <w:r w:rsidR="0099082E" w:rsidRPr="0099082E">
              <w:rPr>
                <w:rFonts w:ascii="David" w:hAnsi="David" w:cs="David"/>
                <w:sz w:val="16"/>
                <w:szCs w:val="16"/>
              </w:rPr>
              <w:instrText>NUMPAGES</w:instrText>
            </w:r>
            <w:r w:rsidRPr="0099082E">
              <w:rPr>
                <w:rFonts w:ascii="David" w:hAnsi="David" w:cs="David"/>
                <w:sz w:val="16"/>
                <w:szCs w:val="16"/>
              </w:rPr>
              <w:fldChar w:fldCharType="separate"/>
            </w:r>
            <w:r w:rsidR="00A73239">
              <w:rPr>
                <w:rFonts w:ascii="David" w:hAnsi="David" w:cs="David"/>
                <w:noProof/>
                <w:sz w:val="16"/>
                <w:szCs w:val="16"/>
              </w:rPr>
              <w:t>3</w:t>
            </w:r>
            <w:r w:rsidRPr="0099082E">
              <w:rPr>
                <w:rFonts w:ascii="David" w:hAnsi="David" w:cs="David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3039B" w14:textId="77777777" w:rsidR="00661704" w:rsidRDefault="00661704" w:rsidP="006F4A81">
      <w:r>
        <w:separator/>
      </w:r>
    </w:p>
  </w:footnote>
  <w:footnote w:type="continuationSeparator" w:id="0">
    <w:p w14:paraId="5141A3F9" w14:textId="77777777" w:rsidR="00661704" w:rsidRDefault="00661704" w:rsidP="006F4A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B1610" w14:textId="48E2CD65" w:rsidR="00DC2740" w:rsidRPr="00B81A4E" w:rsidRDefault="00DC2740" w:rsidP="00DC2740">
    <w:pPr>
      <w:tabs>
        <w:tab w:val="left" w:pos="7665"/>
      </w:tabs>
      <w:bidi/>
      <w:spacing w:line="276" w:lineRule="auto"/>
      <w:jc w:val="right"/>
      <w:rPr>
        <w:rFonts w:ascii="Calibri" w:hAnsi="Calibri" w:cs="Calibri"/>
        <w:b/>
        <w:bCs/>
        <w:sz w:val="22"/>
        <w:szCs w:val="22"/>
        <w:rtl/>
      </w:rPr>
    </w:pPr>
    <w:r w:rsidRPr="0001411C">
      <w:rPr>
        <w:rFonts w:ascii="David" w:eastAsia="Calibri" w:hAnsi="David" w:cs="David"/>
        <w:b/>
        <w:bCs/>
        <w:noProof/>
        <w:color w:val="0A2F41"/>
        <w:sz w:val="36"/>
        <w:szCs w:val="36"/>
        <w:u w:val="single"/>
        <w:rtl/>
      </w:rPr>
      <w:drawing>
        <wp:anchor distT="0" distB="0" distL="114300" distR="114300" simplePos="0" relativeHeight="251659264" behindDoc="1" locked="0" layoutInCell="1" allowOverlap="1" wp14:anchorId="779C6EC1" wp14:editId="777CA556">
          <wp:simplePos x="0" y="0"/>
          <wp:positionH relativeFrom="margin">
            <wp:posOffset>5619750</wp:posOffset>
          </wp:positionH>
          <wp:positionV relativeFrom="paragraph">
            <wp:posOffset>7620</wp:posOffset>
          </wp:positionV>
          <wp:extent cx="800100" cy="725170"/>
          <wp:effectExtent l="0" t="0" r="0" b="0"/>
          <wp:wrapTight wrapText="bothSides">
            <wp:wrapPolygon edited="0">
              <wp:start x="0" y="0"/>
              <wp:lineTo x="0" y="20995"/>
              <wp:lineTo x="21086" y="20995"/>
              <wp:lineTo x="21086" y="0"/>
              <wp:lineTo x="0" y="0"/>
            </wp:wrapPolygon>
          </wp:wrapTight>
          <wp:docPr id="655468700" name="תמונה 655468700" descr="C:\Users\LITAL\Desktop\הורדה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ITAL\Desktop\הורדה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25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81A4E">
      <w:rPr>
        <w:rFonts w:ascii="Calibri" w:hAnsi="Calibri" w:cs="Calibri"/>
        <w:b/>
        <w:bCs/>
        <w:sz w:val="22"/>
        <w:szCs w:val="22"/>
        <w:rtl/>
      </w:rPr>
      <w:t> </w:t>
    </w:r>
    <w:r w:rsidRPr="00B81A4E">
      <w:rPr>
        <w:rFonts w:ascii="Calibri" w:eastAsia="David" w:hAnsi="Calibri" w:cs="Calibri"/>
        <w:b/>
        <w:bCs/>
        <w:rtl/>
      </w:rPr>
      <w:t>עיריית     בית         שאן</w:t>
    </w:r>
  </w:p>
  <w:p w14:paraId="09FA435A" w14:textId="77777777" w:rsidR="00DC2740" w:rsidRPr="00B81A4E" w:rsidRDefault="00DC2740" w:rsidP="00DC2740">
    <w:pPr>
      <w:tabs>
        <w:tab w:val="left" w:pos="7665"/>
      </w:tabs>
      <w:bidi/>
      <w:spacing w:line="276" w:lineRule="auto"/>
      <w:jc w:val="right"/>
      <w:rPr>
        <w:rFonts w:ascii="Calibri" w:hAnsi="Calibri" w:cs="Calibri"/>
        <w:sz w:val="22"/>
        <w:szCs w:val="22"/>
        <w:rtl/>
      </w:rPr>
    </w:pPr>
    <w:r w:rsidRPr="00B81A4E">
      <w:rPr>
        <w:rFonts w:ascii="Calibri" w:hAnsi="Calibri" w:cs="Calibri"/>
        <w:b/>
        <w:bCs/>
        <w:sz w:val="22"/>
        <w:szCs w:val="22"/>
        <w:rtl/>
      </w:rPr>
      <w:t>מדינת                    ישראל</w:t>
    </w:r>
  </w:p>
  <w:p w14:paraId="66C60C96" w14:textId="4AE00620" w:rsidR="00B57778" w:rsidRDefault="00DC2740" w:rsidP="00DC2740">
    <w:pPr>
      <w:bidi/>
      <w:spacing w:line="276" w:lineRule="auto"/>
      <w:jc w:val="right"/>
      <w:rPr>
        <w:rFonts w:ascii="Calibri" w:hAnsi="Calibri" w:cs="Calibri"/>
        <w:rtl/>
      </w:rPr>
    </w:pPr>
    <w:r w:rsidRPr="00B81A4E">
      <w:rPr>
        <w:rFonts w:ascii="Calibri" w:eastAsia="David" w:hAnsi="Calibri" w:cs="Calibri"/>
        <w:b/>
        <w:bCs/>
        <w:u w:val="single"/>
        <w:rtl/>
      </w:rPr>
      <w:t>אגף                   הנדסה</w:t>
    </w:r>
    <w:r w:rsidRPr="00B81A4E">
      <w:rPr>
        <w:rFonts w:ascii="Calibri" w:eastAsia="David" w:hAnsi="Calibri" w:cs="Calibri"/>
        <w:b/>
        <w:bCs/>
        <w:u w:val="single"/>
      </w:rPr>
      <w:br/>
    </w:r>
    <w:r w:rsidR="00B57778">
      <w:rPr>
        <w:rFonts w:ascii="Calibri" w:eastAsia="David" w:hAnsi="Calibri" w:cs="Calibri"/>
        <w:rtl/>
      </w:rPr>
      <w:fldChar w:fldCharType="begin"/>
    </w:r>
    <w:r w:rsidR="00B57778">
      <w:rPr>
        <w:rFonts w:ascii="Calibri" w:eastAsia="David" w:hAnsi="Calibri" w:cs="Calibri"/>
        <w:rtl/>
      </w:rPr>
      <w:instrText xml:space="preserve"> </w:instrText>
    </w:r>
    <w:r w:rsidR="00B57778">
      <w:rPr>
        <w:rFonts w:ascii="Calibri" w:eastAsia="David" w:hAnsi="Calibri" w:cs="Calibri" w:hint="cs"/>
      </w:rPr>
      <w:instrText>DATE</w:instrText>
    </w:r>
    <w:r w:rsidR="00B57778">
      <w:rPr>
        <w:rFonts w:ascii="Calibri" w:eastAsia="David" w:hAnsi="Calibri" w:cs="Calibri" w:hint="cs"/>
        <w:rtl/>
      </w:rPr>
      <w:instrText xml:space="preserve"> \@ "</w:instrText>
    </w:r>
    <w:r w:rsidR="00B57778">
      <w:rPr>
        <w:rFonts w:ascii="Calibri" w:eastAsia="David" w:hAnsi="Calibri" w:cs="Calibri" w:hint="cs"/>
      </w:rPr>
      <w:instrText>dd MMMM yyyy" \h</w:instrText>
    </w:r>
    <w:r w:rsidR="00B57778">
      <w:rPr>
        <w:rFonts w:ascii="Calibri" w:eastAsia="David" w:hAnsi="Calibri" w:cs="Calibri"/>
        <w:rtl/>
      </w:rPr>
      <w:instrText xml:space="preserve"> </w:instrText>
    </w:r>
    <w:r w:rsidR="00B57778">
      <w:rPr>
        <w:rFonts w:ascii="Calibri" w:eastAsia="David" w:hAnsi="Calibri" w:cs="Calibri"/>
        <w:rtl/>
      </w:rPr>
      <w:fldChar w:fldCharType="separate"/>
    </w:r>
    <w:r w:rsidR="00E51FE6">
      <w:rPr>
        <w:rFonts w:ascii="Calibri" w:eastAsia="David" w:hAnsi="Calibri" w:cs="Calibri"/>
        <w:noProof/>
        <w:rtl/>
      </w:rPr>
      <w:t>‏י' טבת תשפ"ו</w:t>
    </w:r>
    <w:r w:rsidR="00B57778">
      <w:rPr>
        <w:rFonts w:ascii="Calibri" w:eastAsia="David" w:hAnsi="Calibri" w:cs="Calibri"/>
        <w:rtl/>
      </w:rPr>
      <w:fldChar w:fldCharType="end"/>
    </w:r>
  </w:p>
  <w:p w14:paraId="3ADDC471" w14:textId="02D81E2D" w:rsidR="00353853" w:rsidRPr="00DC2740" w:rsidRDefault="00B57778" w:rsidP="00B57778">
    <w:pPr>
      <w:bidi/>
      <w:spacing w:line="276" w:lineRule="auto"/>
      <w:jc w:val="right"/>
      <w:rPr>
        <w:rFonts w:ascii="Calibri" w:eastAsia="MS Mincho" w:hAnsi="Calibri" w:cs="Calibri"/>
        <w:u w:val="single"/>
        <w:rtl/>
        <w:lang w:eastAsia="he-IL"/>
      </w:rPr>
    </w:pPr>
    <w:r>
      <w:rPr>
        <w:rFonts w:ascii="Calibri" w:hAnsi="Calibri" w:cs="Calibri"/>
        <w:rtl/>
      </w:rPr>
      <w:fldChar w:fldCharType="begin"/>
    </w:r>
    <w:r>
      <w:rPr>
        <w:rFonts w:ascii="Calibri" w:hAnsi="Calibri" w:cs="Calibri"/>
        <w:rtl/>
      </w:rPr>
      <w:instrText xml:space="preserve"> </w:instrText>
    </w:r>
    <w:r>
      <w:rPr>
        <w:rFonts w:ascii="Calibri" w:hAnsi="Calibri" w:cs="Calibri" w:hint="cs"/>
      </w:rPr>
      <w:instrText>DATE</w:instrText>
    </w:r>
    <w:r>
      <w:rPr>
        <w:rFonts w:ascii="Calibri" w:hAnsi="Calibri" w:cs="Calibri" w:hint="cs"/>
        <w:rtl/>
      </w:rPr>
      <w:instrText xml:space="preserve"> \@ "</w:instrText>
    </w:r>
    <w:r>
      <w:rPr>
        <w:rFonts w:ascii="Calibri" w:hAnsi="Calibri" w:cs="Calibri" w:hint="cs"/>
      </w:rPr>
      <w:instrText>dd MMMM yyyy</w:instrText>
    </w:r>
    <w:r>
      <w:rPr>
        <w:rFonts w:ascii="Calibri" w:hAnsi="Calibri" w:cs="Calibri" w:hint="cs"/>
        <w:rtl/>
      </w:rPr>
      <w:instrText>"</w:instrText>
    </w:r>
    <w:r>
      <w:rPr>
        <w:rFonts w:ascii="Calibri" w:hAnsi="Calibri" w:cs="Calibri"/>
        <w:rtl/>
      </w:rPr>
      <w:instrText xml:space="preserve"> </w:instrText>
    </w:r>
    <w:r>
      <w:rPr>
        <w:rFonts w:ascii="Calibri" w:hAnsi="Calibri" w:cs="Calibri"/>
        <w:rtl/>
      </w:rPr>
      <w:fldChar w:fldCharType="separate"/>
    </w:r>
    <w:r w:rsidR="00E51FE6">
      <w:rPr>
        <w:rFonts w:ascii="Calibri" w:hAnsi="Calibri" w:cs="Calibri"/>
        <w:noProof/>
        <w:rtl/>
      </w:rPr>
      <w:t>‏30 דצמבר 2025</w:t>
    </w:r>
    <w:r>
      <w:rPr>
        <w:rFonts w:ascii="Calibri" w:hAnsi="Calibri" w:cs="Calibri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283CF38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0DE6981"/>
    <w:multiLevelType w:val="hybridMultilevel"/>
    <w:tmpl w:val="C1F2EC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C93391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 w15:restartNumberingAfterBreak="0">
    <w:nsid w:val="0212245D"/>
    <w:multiLevelType w:val="hybridMultilevel"/>
    <w:tmpl w:val="6F1011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2E41A9"/>
    <w:multiLevelType w:val="hybridMultilevel"/>
    <w:tmpl w:val="7452F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06403A"/>
    <w:multiLevelType w:val="hybridMultilevel"/>
    <w:tmpl w:val="7098EC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603C5C"/>
    <w:multiLevelType w:val="hybridMultilevel"/>
    <w:tmpl w:val="0C00A4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D23767"/>
    <w:multiLevelType w:val="multilevel"/>
    <w:tmpl w:val="098C90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8863ABF"/>
    <w:multiLevelType w:val="multilevel"/>
    <w:tmpl w:val="098C90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A8429DD"/>
    <w:multiLevelType w:val="hybridMultilevel"/>
    <w:tmpl w:val="172A0B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0010D1"/>
    <w:multiLevelType w:val="hybridMultilevel"/>
    <w:tmpl w:val="A658213E"/>
    <w:lvl w:ilvl="0" w:tplc="A5B82DE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602620"/>
    <w:multiLevelType w:val="hybridMultilevel"/>
    <w:tmpl w:val="910AB3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34573D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3" w15:restartNumberingAfterBreak="0">
    <w:nsid w:val="1210228D"/>
    <w:multiLevelType w:val="hybridMultilevel"/>
    <w:tmpl w:val="80049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362D5F"/>
    <w:multiLevelType w:val="hybridMultilevel"/>
    <w:tmpl w:val="7F566D46"/>
    <w:lvl w:ilvl="0" w:tplc="04090001">
      <w:start w:val="1"/>
      <w:numFmt w:val="bullet"/>
      <w:lvlText w:val=""/>
      <w:lvlJc w:val="left"/>
      <w:pPr>
        <w:ind w:left="222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5" w:hanging="360"/>
      </w:pPr>
      <w:rPr>
        <w:rFonts w:ascii="Wingdings" w:hAnsi="Wingdings" w:hint="default"/>
      </w:rPr>
    </w:lvl>
  </w:abstractNum>
  <w:abstractNum w:abstractNumId="15" w15:restartNumberingAfterBreak="0">
    <w:nsid w:val="158A7C81"/>
    <w:multiLevelType w:val="hybridMultilevel"/>
    <w:tmpl w:val="68B0C0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B733E0A"/>
    <w:multiLevelType w:val="hybridMultilevel"/>
    <w:tmpl w:val="2D184ADE"/>
    <w:lvl w:ilvl="0" w:tplc="CCDCCA7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5" w:hanging="360"/>
      </w:pPr>
    </w:lvl>
    <w:lvl w:ilvl="2" w:tplc="0409001B" w:tentative="1">
      <w:start w:val="1"/>
      <w:numFmt w:val="lowerRoman"/>
      <w:lvlText w:val="%3."/>
      <w:lvlJc w:val="right"/>
      <w:pPr>
        <w:ind w:left="1735" w:hanging="180"/>
      </w:pPr>
    </w:lvl>
    <w:lvl w:ilvl="3" w:tplc="0409000F" w:tentative="1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7" w15:restartNumberingAfterBreak="0">
    <w:nsid w:val="1CB87E86"/>
    <w:multiLevelType w:val="multilevel"/>
    <w:tmpl w:val="862257E8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920" w:hanging="504"/>
      </w:pPr>
      <w:rPr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2774" w:hanging="648"/>
      </w:pPr>
    </w:lvl>
    <w:lvl w:ilvl="4">
      <w:start w:val="1"/>
      <w:numFmt w:val="decimal"/>
      <w:lvlText w:val="%1.%2.%3.%4.%5."/>
      <w:lvlJc w:val="left"/>
      <w:pPr>
        <w:ind w:left="2373" w:hanging="792"/>
      </w:pPr>
    </w:lvl>
    <w:lvl w:ilvl="5">
      <w:start w:val="1"/>
      <w:numFmt w:val="decimal"/>
      <w:lvlText w:val="%1.%2.%3.%4.%5.%6."/>
      <w:lvlJc w:val="left"/>
      <w:pPr>
        <w:ind w:left="2877" w:hanging="936"/>
      </w:pPr>
    </w:lvl>
    <w:lvl w:ilvl="6">
      <w:start w:val="1"/>
      <w:numFmt w:val="decimal"/>
      <w:lvlText w:val="%1.%2.%3.%4.%5.%6.%7."/>
      <w:lvlJc w:val="left"/>
      <w:pPr>
        <w:ind w:left="3381" w:hanging="1080"/>
      </w:pPr>
    </w:lvl>
    <w:lvl w:ilvl="7">
      <w:start w:val="1"/>
      <w:numFmt w:val="decimal"/>
      <w:lvlText w:val="%1.%2.%3.%4.%5.%6.%7.%8."/>
      <w:lvlJc w:val="left"/>
      <w:pPr>
        <w:ind w:left="3885" w:hanging="1224"/>
      </w:pPr>
    </w:lvl>
    <w:lvl w:ilvl="8">
      <w:start w:val="1"/>
      <w:numFmt w:val="decimal"/>
      <w:lvlText w:val="%1.%2.%3.%4.%5.%6.%7.%8.%9."/>
      <w:lvlJc w:val="left"/>
      <w:pPr>
        <w:ind w:left="4461" w:hanging="1440"/>
      </w:pPr>
    </w:lvl>
  </w:abstractNum>
  <w:abstractNum w:abstractNumId="18" w15:restartNumberingAfterBreak="0">
    <w:nsid w:val="1CBB6CBF"/>
    <w:multiLevelType w:val="multilevel"/>
    <w:tmpl w:val="6F3CDC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David" w:hAnsi="David" w:cs="David"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ascii="David" w:hAnsi="David" w:cs="David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9" w15:restartNumberingAfterBreak="0">
    <w:nsid w:val="2018007A"/>
    <w:multiLevelType w:val="hybridMultilevel"/>
    <w:tmpl w:val="FAD8F09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20F056CA"/>
    <w:multiLevelType w:val="multilevel"/>
    <w:tmpl w:val="B040FE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2FB3429"/>
    <w:multiLevelType w:val="hybridMultilevel"/>
    <w:tmpl w:val="7B7CA4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34E2002"/>
    <w:multiLevelType w:val="multilevel"/>
    <w:tmpl w:val="545CD7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5B96FE7"/>
    <w:multiLevelType w:val="multilevel"/>
    <w:tmpl w:val="97960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62479CE"/>
    <w:multiLevelType w:val="multilevel"/>
    <w:tmpl w:val="2F8444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B9126E4"/>
    <w:multiLevelType w:val="hybridMultilevel"/>
    <w:tmpl w:val="874283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C6733C2"/>
    <w:multiLevelType w:val="hybridMultilevel"/>
    <w:tmpl w:val="9D08A7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D7D5CE6"/>
    <w:multiLevelType w:val="multilevel"/>
    <w:tmpl w:val="B5AC0B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8" w15:restartNumberingAfterBreak="0">
    <w:nsid w:val="2D973E8C"/>
    <w:multiLevelType w:val="multilevel"/>
    <w:tmpl w:val="939E88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E8E2AF6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0" w15:restartNumberingAfterBreak="0">
    <w:nsid w:val="2FB9163E"/>
    <w:multiLevelType w:val="hybridMultilevel"/>
    <w:tmpl w:val="F964045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31F962C8"/>
    <w:multiLevelType w:val="hybridMultilevel"/>
    <w:tmpl w:val="58981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39A5910"/>
    <w:multiLevelType w:val="hybridMultilevel"/>
    <w:tmpl w:val="FD7E4E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40276C2"/>
    <w:multiLevelType w:val="hybridMultilevel"/>
    <w:tmpl w:val="8A126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4EA2A9C"/>
    <w:multiLevelType w:val="hybridMultilevel"/>
    <w:tmpl w:val="8AA07E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56F140A"/>
    <w:multiLevelType w:val="hybridMultilevel"/>
    <w:tmpl w:val="E820C202"/>
    <w:lvl w:ilvl="0" w:tplc="82F80742">
      <w:start w:val="1"/>
      <w:numFmt w:val="hebrew1"/>
      <w:lvlText w:val="%1."/>
      <w:lvlJc w:val="left"/>
      <w:pPr>
        <w:ind w:left="643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6" w15:restartNumberingAfterBreak="0">
    <w:nsid w:val="357B78CF"/>
    <w:multiLevelType w:val="hybridMultilevel"/>
    <w:tmpl w:val="028AA030"/>
    <w:lvl w:ilvl="0" w:tplc="24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59F65F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3B84676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3BDD510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3C135350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1" w15:restartNumberingAfterBreak="0">
    <w:nsid w:val="3D437C2F"/>
    <w:multiLevelType w:val="hybridMultilevel"/>
    <w:tmpl w:val="A9247F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0570394"/>
    <w:multiLevelType w:val="hybridMultilevel"/>
    <w:tmpl w:val="04D0F2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5DB1EA2"/>
    <w:multiLevelType w:val="hybridMultilevel"/>
    <w:tmpl w:val="EE5276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6DB71A4"/>
    <w:multiLevelType w:val="hybridMultilevel"/>
    <w:tmpl w:val="F1D665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D0B5433"/>
    <w:multiLevelType w:val="hybridMultilevel"/>
    <w:tmpl w:val="F09C238C"/>
    <w:lvl w:ilvl="0" w:tplc="4940A3D4">
      <w:start w:val="1"/>
      <w:numFmt w:val="hebrew1"/>
      <w:lvlText w:val="%1."/>
      <w:lvlJc w:val="left"/>
      <w:pPr>
        <w:ind w:left="1505" w:hanging="360"/>
      </w:pPr>
      <w:rPr>
        <w:rFonts w:hint="default"/>
        <w:b w:val="0"/>
        <w:bCs w:val="0"/>
      </w:rPr>
    </w:lvl>
    <w:lvl w:ilvl="1" w:tplc="0409000F">
      <w:start w:val="1"/>
      <w:numFmt w:val="decimal"/>
      <w:lvlText w:val="%2."/>
      <w:lvlJc w:val="left"/>
      <w:pPr>
        <w:ind w:left="2225" w:hanging="360"/>
      </w:pPr>
    </w:lvl>
    <w:lvl w:ilvl="2" w:tplc="0409001B" w:tentative="1">
      <w:start w:val="1"/>
      <w:numFmt w:val="lowerRoman"/>
      <w:lvlText w:val="%3."/>
      <w:lvlJc w:val="right"/>
      <w:pPr>
        <w:ind w:left="2945" w:hanging="180"/>
      </w:pPr>
    </w:lvl>
    <w:lvl w:ilvl="3" w:tplc="0409000F" w:tentative="1">
      <w:start w:val="1"/>
      <w:numFmt w:val="decimal"/>
      <w:lvlText w:val="%4."/>
      <w:lvlJc w:val="left"/>
      <w:pPr>
        <w:ind w:left="3665" w:hanging="360"/>
      </w:pPr>
    </w:lvl>
    <w:lvl w:ilvl="4" w:tplc="04090019" w:tentative="1">
      <w:start w:val="1"/>
      <w:numFmt w:val="lowerLetter"/>
      <w:lvlText w:val="%5."/>
      <w:lvlJc w:val="left"/>
      <w:pPr>
        <w:ind w:left="4385" w:hanging="360"/>
      </w:pPr>
    </w:lvl>
    <w:lvl w:ilvl="5" w:tplc="0409001B" w:tentative="1">
      <w:start w:val="1"/>
      <w:numFmt w:val="lowerRoman"/>
      <w:lvlText w:val="%6."/>
      <w:lvlJc w:val="right"/>
      <w:pPr>
        <w:ind w:left="5105" w:hanging="180"/>
      </w:pPr>
    </w:lvl>
    <w:lvl w:ilvl="6" w:tplc="0409000F" w:tentative="1">
      <w:start w:val="1"/>
      <w:numFmt w:val="decimal"/>
      <w:lvlText w:val="%7."/>
      <w:lvlJc w:val="left"/>
      <w:pPr>
        <w:ind w:left="5825" w:hanging="360"/>
      </w:pPr>
    </w:lvl>
    <w:lvl w:ilvl="7" w:tplc="04090019" w:tentative="1">
      <w:start w:val="1"/>
      <w:numFmt w:val="lowerLetter"/>
      <w:lvlText w:val="%8."/>
      <w:lvlJc w:val="left"/>
      <w:pPr>
        <w:ind w:left="6545" w:hanging="360"/>
      </w:pPr>
    </w:lvl>
    <w:lvl w:ilvl="8" w:tplc="040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46" w15:restartNumberingAfterBreak="0">
    <w:nsid w:val="502318A3"/>
    <w:multiLevelType w:val="hybridMultilevel"/>
    <w:tmpl w:val="3446D228"/>
    <w:lvl w:ilvl="0" w:tplc="CDD29C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D8E5AD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62CB576E"/>
    <w:multiLevelType w:val="multilevel"/>
    <w:tmpl w:val="F4368066"/>
    <w:lvl w:ilvl="0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63EF15AD"/>
    <w:multiLevelType w:val="multilevel"/>
    <w:tmpl w:val="356617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David" w:hAnsi="David" w:cs="David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64985DE8"/>
    <w:multiLevelType w:val="multilevel"/>
    <w:tmpl w:val="C3B447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5C74CFA"/>
    <w:multiLevelType w:val="hybridMultilevel"/>
    <w:tmpl w:val="C180EC5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66D2403C"/>
    <w:multiLevelType w:val="hybridMultilevel"/>
    <w:tmpl w:val="E998F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9E66348"/>
    <w:multiLevelType w:val="hybridMultilevel"/>
    <w:tmpl w:val="0290BBB6"/>
    <w:lvl w:ilvl="0" w:tplc="C460110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E910A25"/>
    <w:multiLevelType w:val="hybridMultilevel"/>
    <w:tmpl w:val="9C32CE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1CB3FB1"/>
    <w:multiLevelType w:val="hybridMultilevel"/>
    <w:tmpl w:val="54A83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27959C9"/>
    <w:multiLevelType w:val="multilevel"/>
    <w:tmpl w:val="04090021"/>
    <w:lvl w:ilvl="0">
      <w:start w:val="1"/>
      <w:numFmt w:val="hebrew1"/>
      <w:lvlText w:val="%1."/>
      <w:lvlJc w:val="center"/>
      <w:pPr>
        <w:ind w:left="360" w:hanging="360"/>
      </w:pPr>
    </w:lvl>
    <w:lvl w:ilvl="1">
      <w:start w:val="1"/>
      <w:numFmt w:val="decimal"/>
      <w:lvlText w:val="%1.%2."/>
      <w:lvlJc w:val="center"/>
      <w:pPr>
        <w:ind w:left="720" w:hanging="360"/>
      </w:pPr>
    </w:lvl>
    <w:lvl w:ilvl="2">
      <w:start w:val="1"/>
      <w:numFmt w:val="hebrew1"/>
      <w:lvlText w:val="%1.%2.%3."/>
      <w:lvlJc w:val="center"/>
      <w:pPr>
        <w:ind w:left="1080" w:hanging="360"/>
      </w:pPr>
    </w:lvl>
    <w:lvl w:ilvl="3">
      <w:start w:val="1"/>
      <w:numFmt w:val="decimal"/>
      <w:lvlText w:val="%1.%2.%3.%4."/>
      <w:lvlJc w:val="center"/>
      <w:pPr>
        <w:ind w:left="1440" w:hanging="360"/>
      </w:pPr>
    </w:lvl>
    <w:lvl w:ilvl="4">
      <w:start w:val="1"/>
      <w:numFmt w:val="hebrew1"/>
      <w:lvlText w:val="%1.%2.%3.%4.%5."/>
      <w:lvlJc w:val="center"/>
      <w:pPr>
        <w:ind w:left="1800" w:hanging="360"/>
      </w:pPr>
    </w:lvl>
    <w:lvl w:ilvl="5">
      <w:start w:val="1"/>
      <w:numFmt w:val="decimal"/>
      <w:lvlText w:val="%1.%2.%3.%4.%5.%6."/>
      <w:lvlJc w:val="center"/>
      <w:pPr>
        <w:ind w:left="2160" w:hanging="360"/>
      </w:pPr>
    </w:lvl>
    <w:lvl w:ilvl="6">
      <w:start w:val="1"/>
      <w:numFmt w:val="hebrew1"/>
      <w:lvlText w:val="%1.%2.%3.%4.%5.%6.%7."/>
      <w:lvlJc w:val="center"/>
      <w:pPr>
        <w:ind w:left="2520" w:hanging="360"/>
      </w:pPr>
    </w:lvl>
    <w:lvl w:ilvl="7">
      <w:start w:val="1"/>
      <w:numFmt w:val="decimal"/>
      <w:lvlText w:val="%1.%2.%3.%4.%5.%6.%7.%8."/>
      <w:lvlJc w:val="center"/>
      <w:pPr>
        <w:ind w:left="2880" w:hanging="360"/>
      </w:pPr>
    </w:lvl>
    <w:lvl w:ilvl="8">
      <w:start w:val="1"/>
      <w:numFmt w:val="hebrew1"/>
      <w:lvlText w:val="%1.%2.%3.%4.%5.%6.%7.%8.%9."/>
      <w:lvlJc w:val="center"/>
      <w:pPr>
        <w:ind w:left="3240" w:hanging="360"/>
      </w:pPr>
    </w:lvl>
  </w:abstractNum>
  <w:abstractNum w:abstractNumId="57" w15:restartNumberingAfterBreak="0">
    <w:nsid w:val="75F03D10"/>
    <w:multiLevelType w:val="hybridMultilevel"/>
    <w:tmpl w:val="450AF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48456D"/>
    <w:multiLevelType w:val="hybridMultilevel"/>
    <w:tmpl w:val="5CE8A4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82043C3"/>
    <w:multiLevelType w:val="multilevel"/>
    <w:tmpl w:val="AB3EF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97F596E"/>
    <w:multiLevelType w:val="hybridMultilevel"/>
    <w:tmpl w:val="DAF485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A5433D0"/>
    <w:multiLevelType w:val="hybridMultilevel"/>
    <w:tmpl w:val="54105B94"/>
    <w:lvl w:ilvl="0" w:tplc="CA48A68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num w:numId="1" w16cid:durableId="1127697197">
    <w:abstractNumId w:val="0"/>
  </w:num>
  <w:num w:numId="2" w16cid:durableId="90127656">
    <w:abstractNumId w:val="46"/>
  </w:num>
  <w:num w:numId="3" w16cid:durableId="1908569468">
    <w:abstractNumId w:val="37"/>
  </w:num>
  <w:num w:numId="4" w16cid:durableId="1043560321">
    <w:abstractNumId w:val="28"/>
  </w:num>
  <w:num w:numId="5" w16cid:durableId="1809860978">
    <w:abstractNumId w:val="45"/>
  </w:num>
  <w:num w:numId="6" w16cid:durableId="1708605289">
    <w:abstractNumId w:val="14"/>
  </w:num>
  <w:num w:numId="7" w16cid:durableId="519974520">
    <w:abstractNumId w:val="19"/>
  </w:num>
  <w:num w:numId="8" w16cid:durableId="1438017234">
    <w:abstractNumId w:val="48"/>
  </w:num>
  <w:num w:numId="9" w16cid:durableId="240451600">
    <w:abstractNumId w:val="3"/>
  </w:num>
  <w:num w:numId="10" w16cid:durableId="1007559031">
    <w:abstractNumId w:val="58"/>
  </w:num>
  <w:num w:numId="11" w16cid:durableId="781998624">
    <w:abstractNumId w:val="5"/>
  </w:num>
  <w:num w:numId="12" w16cid:durableId="1611205999">
    <w:abstractNumId w:val="41"/>
  </w:num>
  <w:num w:numId="13" w16cid:durableId="1239048758">
    <w:abstractNumId w:val="39"/>
  </w:num>
  <w:num w:numId="14" w16cid:durableId="1791825103">
    <w:abstractNumId w:val="47"/>
  </w:num>
  <w:num w:numId="15" w16cid:durableId="381488069">
    <w:abstractNumId w:val="54"/>
  </w:num>
  <w:num w:numId="16" w16cid:durableId="1169099658">
    <w:abstractNumId w:val="26"/>
  </w:num>
  <w:num w:numId="17" w16cid:durableId="1987083143">
    <w:abstractNumId w:val="25"/>
  </w:num>
  <w:num w:numId="18" w16cid:durableId="1713992177">
    <w:abstractNumId w:val="30"/>
  </w:num>
  <w:num w:numId="19" w16cid:durableId="203325084">
    <w:abstractNumId w:val="13"/>
  </w:num>
  <w:num w:numId="20" w16cid:durableId="43868087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874100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47673928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51243460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19930017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8575779">
    <w:abstractNumId w:val="5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42234300">
    <w:abstractNumId w:val="21"/>
  </w:num>
  <w:num w:numId="27" w16cid:durableId="1961647682">
    <w:abstractNumId w:val="43"/>
  </w:num>
  <w:num w:numId="28" w16cid:durableId="1242104192">
    <w:abstractNumId w:val="44"/>
  </w:num>
  <w:num w:numId="29" w16cid:durableId="1409500052">
    <w:abstractNumId w:val="32"/>
  </w:num>
  <w:num w:numId="30" w16cid:durableId="2071077267">
    <w:abstractNumId w:val="51"/>
  </w:num>
  <w:num w:numId="31" w16cid:durableId="1732389811">
    <w:abstractNumId w:val="31"/>
  </w:num>
  <w:num w:numId="32" w16cid:durableId="216744962">
    <w:abstractNumId w:val="55"/>
  </w:num>
  <w:num w:numId="33" w16cid:durableId="178351233">
    <w:abstractNumId w:val="38"/>
  </w:num>
  <w:num w:numId="34" w16cid:durableId="1668246911">
    <w:abstractNumId w:val="40"/>
  </w:num>
  <w:num w:numId="35" w16cid:durableId="1605841541">
    <w:abstractNumId w:val="29"/>
  </w:num>
  <w:num w:numId="36" w16cid:durableId="1030034937">
    <w:abstractNumId w:val="2"/>
  </w:num>
  <w:num w:numId="37" w16cid:durableId="780539248">
    <w:abstractNumId w:val="12"/>
  </w:num>
  <w:num w:numId="38" w16cid:durableId="1585188989">
    <w:abstractNumId w:val="1"/>
  </w:num>
  <w:num w:numId="39" w16cid:durableId="1066683605">
    <w:abstractNumId w:val="27"/>
  </w:num>
  <w:num w:numId="40" w16cid:durableId="1425833313">
    <w:abstractNumId w:val="56"/>
  </w:num>
  <w:num w:numId="41" w16cid:durableId="2071997498">
    <w:abstractNumId w:val="17"/>
  </w:num>
  <w:num w:numId="42" w16cid:durableId="1110004286">
    <w:abstractNumId w:val="7"/>
  </w:num>
  <w:num w:numId="43" w16cid:durableId="1922644394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4514639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951787495">
    <w:abstractNumId w:val="8"/>
  </w:num>
  <w:num w:numId="46" w16cid:durableId="1085150518">
    <w:abstractNumId w:val="49"/>
  </w:num>
  <w:num w:numId="47" w16cid:durableId="158105675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311055673">
    <w:abstractNumId w:val="15"/>
  </w:num>
  <w:num w:numId="49" w16cid:durableId="1496453140">
    <w:abstractNumId w:val="18"/>
  </w:num>
  <w:num w:numId="50" w16cid:durableId="1367679724">
    <w:abstractNumId w:val="53"/>
  </w:num>
  <w:num w:numId="51" w16cid:durableId="796140091">
    <w:abstractNumId w:val="16"/>
  </w:num>
  <w:num w:numId="52" w16cid:durableId="360253690">
    <w:abstractNumId w:val="35"/>
  </w:num>
  <w:num w:numId="53" w16cid:durableId="11358774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803275655">
    <w:abstractNumId w:val="6"/>
  </w:num>
  <w:num w:numId="55" w16cid:durableId="1387025639">
    <w:abstractNumId w:val="61"/>
  </w:num>
  <w:num w:numId="56" w16cid:durableId="492574572">
    <w:abstractNumId w:val="34"/>
  </w:num>
  <w:num w:numId="57" w16cid:durableId="149634550">
    <w:abstractNumId w:val="10"/>
  </w:num>
  <w:num w:numId="58" w16cid:durableId="1601110307">
    <w:abstractNumId w:val="9"/>
  </w:num>
  <w:num w:numId="59" w16cid:durableId="1140269859">
    <w:abstractNumId w:val="33"/>
  </w:num>
  <w:num w:numId="60" w16cid:durableId="614295358">
    <w:abstractNumId w:val="4"/>
  </w:num>
  <w:num w:numId="61" w16cid:durableId="817839404">
    <w:abstractNumId w:val="11"/>
  </w:num>
  <w:num w:numId="62" w16cid:durableId="167251911">
    <w:abstractNumId w:val="57"/>
  </w:num>
  <w:num w:numId="63" w16cid:durableId="1410156356">
    <w:abstractNumId w:val="52"/>
  </w:num>
  <w:num w:numId="64" w16cid:durableId="121715689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455"/>
    <w:rsid w:val="00001CED"/>
    <w:rsid w:val="0000245E"/>
    <w:rsid w:val="00010A0F"/>
    <w:rsid w:val="00012DB8"/>
    <w:rsid w:val="00013DCC"/>
    <w:rsid w:val="0001411C"/>
    <w:rsid w:val="00016C8E"/>
    <w:rsid w:val="00016E0D"/>
    <w:rsid w:val="00016FC6"/>
    <w:rsid w:val="00017A3D"/>
    <w:rsid w:val="000221B4"/>
    <w:rsid w:val="00022BC7"/>
    <w:rsid w:val="000247F0"/>
    <w:rsid w:val="00024ABE"/>
    <w:rsid w:val="000345A7"/>
    <w:rsid w:val="00044117"/>
    <w:rsid w:val="00044E68"/>
    <w:rsid w:val="0004506C"/>
    <w:rsid w:val="00046BF1"/>
    <w:rsid w:val="00047D0E"/>
    <w:rsid w:val="00047E22"/>
    <w:rsid w:val="00053638"/>
    <w:rsid w:val="00053BD4"/>
    <w:rsid w:val="00053EFE"/>
    <w:rsid w:val="000612B6"/>
    <w:rsid w:val="000654E4"/>
    <w:rsid w:val="0006671B"/>
    <w:rsid w:val="00071455"/>
    <w:rsid w:val="0007380A"/>
    <w:rsid w:val="000743DF"/>
    <w:rsid w:val="00074A5C"/>
    <w:rsid w:val="000813AF"/>
    <w:rsid w:val="00083AFF"/>
    <w:rsid w:val="00084E35"/>
    <w:rsid w:val="00085086"/>
    <w:rsid w:val="000867B1"/>
    <w:rsid w:val="00094187"/>
    <w:rsid w:val="00097C40"/>
    <w:rsid w:val="000A3AF4"/>
    <w:rsid w:val="000A407E"/>
    <w:rsid w:val="000A7C00"/>
    <w:rsid w:val="000A7E90"/>
    <w:rsid w:val="000B43F9"/>
    <w:rsid w:val="000C0778"/>
    <w:rsid w:val="000C3CB9"/>
    <w:rsid w:val="000C4A5B"/>
    <w:rsid w:val="000C57AB"/>
    <w:rsid w:val="000C586E"/>
    <w:rsid w:val="000C6497"/>
    <w:rsid w:val="000D3497"/>
    <w:rsid w:val="000D513D"/>
    <w:rsid w:val="000D52DB"/>
    <w:rsid w:val="000E1A53"/>
    <w:rsid w:val="000E7C58"/>
    <w:rsid w:val="000F06AC"/>
    <w:rsid w:val="000F4D2E"/>
    <w:rsid w:val="000F7C74"/>
    <w:rsid w:val="0010031D"/>
    <w:rsid w:val="0010490C"/>
    <w:rsid w:val="00105FD7"/>
    <w:rsid w:val="00106851"/>
    <w:rsid w:val="001100DC"/>
    <w:rsid w:val="0011687A"/>
    <w:rsid w:val="00122BE5"/>
    <w:rsid w:val="001250FF"/>
    <w:rsid w:val="00130095"/>
    <w:rsid w:val="001317B1"/>
    <w:rsid w:val="00131FDC"/>
    <w:rsid w:val="0013428E"/>
    <w:rsid w:val="0013544F"/>
    <w:rsid w:val="001361B5"/>
    <w:rsid w:val="00142F99"/>
    <w:rsid w:val="001466B5"/>
    <w:rsid w:val="00146B37"/>
    <w:rsid w:val="0015344F"/>
    <w:rsid w:val="00153AD2"/>
    <w:rsid w:val="00155089"/>
    <w:rsid w:val="00160BCB"/>
    <w:rsid w:val="00165360"/>
    <w:rsid w:val="00166C0F"/>
    <w:rsid w:val="001719BB"/>
    <w:rsid w:val="00172D70"/>
    <w:rsid w:val="00176308"/>
    <w:rsid w:val="00176DC4"/>
    <w:rsid w:val="00180666"/>
    <w:rsid w:val="00180CB9"/>
    <w:rsid w:val="00182446"/>
    <w:rsid w:val="0018600F"/>
    <w:rsid w:val="00194230"/>
    <w:rsid w:val="001A5932"/>
    <w:rsid w:val="001A640A"/>
    <w:rsid w:val="001B5933"/>
    <w:rsid w:val="001B6D77"/>
    <w:rsid w:val="001C066F"/>
    <w:rsid w:val="001C25D8"/>
    <w:rsid w:val="001C2F25"/>
    <w:rsid w:val="001C3FCA"/>
    <w:rsid w:val="001C69C5"/>
    <w:rsid w:val="001C7B33"/>
    <w:rsid w:val="001D2090"/>
    <w:rsid w:val="001D2388"/>
    <w:rsid w:val="001D3F71"/>
    <w:rsid w:val="001D78FD"/>
    <w:rsid w:val="001E5F56"/>
    <w:rsid w:val="001E5FE3"/>
    <w:rsid w:val="001F2001"/>
    <w:rsid w:val="00200B57"/>
    <w:rsid w:val="0020293B"/>
    <w:rsid w:val="00205320"/>
    <w:rsid w:val="00206FC9"/>
    <w:rsid w:val="0021511C"/>
    <w:rsid w:val="00216C52"/>
    <w:rsid w:val="00220705"/>
    <w:rsid w:val="00230724"/>
    <w:rsid w:val="0023139C"/>
    <w:rsid w:val="00246AC4"/>
    <w:rsid w:val="0025072B"/>
    <w:rsid w:val="00251459"/>
    <w:rsid w:val="00254E37"/>
    <w:rsid w:val="00267456"/>
    <w:rsid w:val="00281730"/>
    <w:rsid w:val="00281E1C"/>
    <w:rsid w:val="0028571B"/>
    <w:rsid w:val="00287012"/>
    <w:rsid w:val="0029253E"/>
    <w:rsid w:val="00293057"/>
    <w:rsid w:val="002935F7"/>
    <w:rsid w:val="002A0193"/>
    <w:rsid w:val="002B2A46"/>
    <w:rsid w:val="002D07BD"/>
    <w:rsid w:val="002D215E"/>
    <w:rsid w:val="002D2BE0"/>
    <w:rsid w:val="002D30FA"/>
    <w:rsid w:val="002D34A3"/>
    <w:rsid w:val="002D4105"/>
    <w:rsid w:val="002E5F47"/>
    <w:rsid w:val="002E60D1"/>
    <w:rsid w:val="002E7570"/>
    <w:rsid w:val="002E7678"/>
    <w:rsid w:val="002F129A"/>
    <w:rsid w:val="002F1C8F"/>
    <w:rsid w:val="002F1E3E"/>
    <w:rsid w:val="002F303A"/>
    <w:rsid w:val="002F54AA"/>
    <w:rsid w:val="003034EF"/>
    <w:rsid w:val="00303E0B"/>
    <w:rsid w:val="003072CA"/>
    <w:rsid w:val="003073B8"/>
    <w:rsid w:val="003073FE"/>
    <w:rsid w:val="00311280"/>
    <w:rsid w:val="00317A6A"/>
    <w:rsid w:val="00322C4C"/>
    <w:rsid w:val="0033415F"/>
    <w:rsid w:val="00337B1A"/>
    <w:rsid w:val="0034469D"/>
    <w:rsid w:val="003469CB"/>
    <w:rsid w:val="003509E6"/>
    <w:rsid w:val="00353853"/>
    <w:rsid w:val="00354E63"/>
    <w:rsid w:val="00356D00"/>
    <w:rsid w:val="00361F02"/>
    <w:rsid w:val="0036693D"/>
    <w:rsid w:val="0037181E"/>
    <w:rsid w:val="00371CE3"/>
    <w:rsid w:val="00371E3C"/>
    <w:rsid w:val="00377D17"/>
    <w:rsid w:val="00382F5F"/>
    <w:rsid w:val="00383BC4"/>
    <w:rsid w:val="00385809"/>
    <w:rsid w:val="00387572"/>
    <w:rsid w:val="003A0C21"/>
    <w:rsid w:val="003A382E"/>
    <w:rsid w:val="003A3FEE"/>
    <w:rsid w:val="003A7BBA"/>
    <w:rsid w:val="003B12F3"/>
    <w:rsid w:val="003B5783"/>
    <w:rsid w:val="003B69BD"/>
    <w:rsid w:val="003B7614"/>
    <w:rsid w:val="003C0112"/>
    <w:rsid w:val="003C0280"/>
    <w:rsid w:val="003D372D"/>
    <w:rsid w:val="003E3743"/>
    <w:rsid w:val="003E3E05"/>
    <w:rsid w:val="003E5093"/>
    <w:rsid w:val="003E7357"/>
    <w:rsid w:val="003F452D"/>
    <w:rsid w:val="0040322A"/>
    <w:rsid w:val="004032FB"/>
    <w:rsid w:val="0040463F"/>
    <w:rsid w:val="00407BF7"/>
    <w:rsid w:val="00411D4A"/>
    <w:rsid w:val="004133B5"/>
    <w:rsid w:val="00421C13"/>
    <w:rsid w:val="00426372"/>
    <w:rsid w:val="00441FC2"/>
    <w:rsid w:val="00443596"/>
    <w:rsid w:val="00444A58"/>
    <w:rsid w:val="00453765"/>
    <w:rsid w:val="00454F2B"/>
    <w:rsid w:val="004561DF"/>
    <w:rsid w:val="0045639F"/>
    <w:rsid w:val="0046187E"/>
    <w:rsid w:val="0046709C"/>
    <w:rsid w:val="004701B8"/>
    <w:rsid w:val="00472A56"/>
    <w:rsid w:val="00473CC0"/>
    <w:rsid w:val="00475FE7"/>
    <w:rsid w:val="00483BD6"/>
    <w:rsid w:val="00483E3D"/>
    <w:rsid w:val="00484869"/>
    <w:rsid w:val="00494478"/>
    <w:rsid w:val="00495F79"/>
    <w:rsid w:val="004969BF"/>
    <w:rsid w:val="004A10B6"/>
    <w:rsid w:val="004A76BA"/>
    <w:rsid w:val="004B0562"/>
    <w:rsid w:val="004B5B0E"/>
    <w:rsid w:val="004B6BF0"/>
    <w:rsid w:val="004B7DC3"/>
    <w:rsid w:val="004D4122"/>
    <w:rsid w:val="004D4866"/>
    <w:rsid w:val="004D6D7A"/>
    <w:rsid w:val="004E225A"/>
    <w:rsid w:val="004E7F0A"/>
    <w:rsid w:val="004F1262"/>
    <w:rsid w:val="004F508D"/>
    <w:rsid w:val="005029DD"/>
    <w:rsid w:val="00505E3C"/>
    <w:rsid w:val="00512FEB"/>
    <w:rsid w:val="00516217"/>
    <w:rsid w:val="00522D55"/>
    <w:rsid w:val="00523490"/>
    <w:rsid w:val="005303FE"/>
    <w:rsid w:val="0053091A"/>
    <w:rsid w:val="00530E78"/>
    <w:rsid w:val="0054090F"/>
    <w:rsid w:val="0054159F"/>
    <w:rsid w:val="005423AD"/>
    <w:rsid w:val="00542F7A"/>
    <w:rsid w:val="0054555D"/>
    <w:rsid w:val="005462FC"/>
    <w:rsid w:val="0054785E"/>
    <w:rsid w:val="005503E6"/>
    <w:rsid w:val="0055478A"/>
    <w:rsid w:val="00554F84"/>
    <w:rsid w:val="00555A11"/>
    <w:rsid w:val="005603AC"/>
    <w:rsid w:val="0056439F"/>
    <w:rsid w:val="00565D4A"/>
    <w:rsid w:val="00567725"/>
    <w:rsid w:val="00567880"/>
    <w:rsid w:val="0058032A"/>
    <w:rsid w:val="00580CF1"/>
    <w:rsid w:val="0058118A"/>
    <w:rsid w:val="00582351"/>
    <w:rsid w:val="005850C6"/>
    <w:rsid w:val="005900DB"/>
    <w:rsid w:val="00592351"/>
    <w:rsid w:val="00597D33"/>
    <w:rsid w:val="005A1883"/>
    <w:rsid w:val="005A4114"/>
    <w:rsid w:val="005A4A15"/>
    <w:rsid w:val="005A7781"/>
    <w:rsid w:val="005A7B2C"/>
    <w:rsid w:val="005B22FF"/>
    <w:rsid w:val="005B552E"/>
    <w:rsid w:val="005C5AA6"/>
    <w:rsid w:val="005D09D4"/>
    <w:rsid w:val="005D1135"/>
    <w:rsid w:val="005D2B3D"/>
    <w:rsid w:val="005D35A5"/>
    <w:rsid w:val="005D679F"/>
    <w:rsid w:val="005E0C6B"/>
    <w:rsid w:val="005E5B75"/>
    <w:rsid w:val="005F2940"/>
    <w:rsid w:val="006171C6"/>
    <w:rsid w:val="00617E55"/>
    <w:rsid w:val="00625655"/>
    <w:rsid w:val="00626761"/>
    <w:rsid w:val="006301F4"/>
    <w:rsid w:val="00633443"/>
    <w:rsid w:val="006349FA"/>
    <w:rsid w:val="0063582F"/>
    <w:rsid w:val="00650081"/>
    <w:rsid w:val="00656D5F"/>
    <w:rsid w:val="00657719"/>
    <w:rsid w:val="00661704"/>
    <w:rsid w:val="0067737C"/>
    <w:rsid w:val="00681AD8"/>
    <w:rsid w:val="0068712A"/>
    <w:rsid w:val="00691357"/>
    <w:rsid w:val="00693069"/>
    <w:rsid w:val="0069329D"/>
    <w:rsid w:val="00695BB8"/>
    <w:rsid w:val="006961C6"/>
    <w:rsid w:val="006A14F7"/>
    <w:rsid w:val="006A3EF8"/>
    <w:rsid w:val="006B00B7"/>
    <w:rsid w:val="006B0722"/>
    <w:rsid w:val="006B5C2D"/>
    <w:rsid w:val="006C4A5D"/>
    <w:rsid w:val="006C5F49"/>
    <w:rsid w:val="006D03DC"/>
    <w:rsid w:val="006D21E1"/>
    <w:rsid w:val="006D3B5C"/>
    <w:rsid w:val="006D5642"/>
    <w:rsid w:val="006D6043"/>
    <w:rsid w:val="006F0EFD"/>
    <w:rsid w:val="006F17E1"/>
    <w:rsid w:val="006F4A81"/>
    <w:rsid w:val="006F65B1"/>
    <w:rsid w:val="006F6E8C"/>
    <w:rsid w:val="00710680"/>
    <w:rsid w:val="00715F91"/>
    <w:rsid w:val="00720B9D"/>
    <w:rsid w:val="0072116E"/>
    <w:rsid w:val="007238D4"/>
    <w:rsid w:val="007305B0"/>
    <w:rsid w:val="0073522F"/>
    <w:rsid w:val="00742154"/>
    <w:rsid w:val="0074251D"/>
    <w:rsid w:val="00744E23"/>
    <w:rsid w:val="00760218"/>
    <w:rsid w:val="00760F03"/>
    <w:rsid w:val="00767474"/>
    <w:rsid w:val="00770169"/>
    <w:rsid w:val="007746DF"/>
    <w:rsid w:val="00774CEE"/>
    <w:rsid w:val="0077561E"/>
    <w:rsid w:val="007774CC"/>
    <w:rsid w:val="00780369"/>
    <w:rsid w:val="0078111E"/>
    <w:rsid w:val="00781914"/>
    <w:rsid w:val="00786140"/>
    <w:rsid w:val="0079175C"/>
    <w:rsid w:val="00793B9E"/>
    <w:rsid w:val="007B1400"/>
    <w:rsid w:val="007B2826"/>
    <w:rsid w:val="007B69C3"/>
    <w:rsid w:val="007D2547"/>
    <w:rsid w:val="007D4805"/>
    <w:rsid w:val="007D6740"/>
    <w:rsid w:val="007E61B2"/>
    <w:rsid w:val="007F5AAB"/>
    <w:rsid w:val="008000BE"/>
    <w:rsid w:val="0080129E"/>
    <w:rsid w:val="00803373"/>
    <w:rsid w:val="008050E4"/>
    <w:rsid w:val="0080691D"/>
    <w:rsid w:val="00806B2D"/>
    <w:rsid w:val="0080748A"/>
    <w:rsid w:val="0081757F"/>
    <w:rsid w:val="0082015F"/>
    <w:rsid w:val="00820DD6"/>
    <w:rsid w:val="00822166"/>
    <w:rsid w:val="008222F2"/>
    <w:rsid w:val="00823BE3"/>
    <w:rsid w:val="00824EBB"/>
    <w:rsid w:val="008321B9"/>
    <w:rsid w:val="008335F5"/>
    <w:rsid w:val="00837A4B"/>
    <w:rsid w:val="00840DC1"/>
    <w:rsid w:val="008424FE"/>
    <w:rsid w:val="008555C8"/>
    <w:rsid w:val="00857DDC"/>
    <w:rsid w:val="00861393"/>
    <w:rsid w:val="00861D17"/>
    <w:rsid w:val="00866F14"/>
    <w:rsid w:val="00870792"/>
    <w:rsid w:val="0087080C"/>
    <w:rsid w:val="008734C6"/>
    <w:rsid w:val="0087488F"/>
    <w:rsid w:val="00874B7D"/>
    <w:rsid w:val="00882533"/>
    <w:rsid w:val="00883365"/>
    <w:rsid w:val="00883509"/>
    <w:rsid w:val="00884852"/>
    <w:rsid w:val="008870D4"/>
    <w:rsid w:val="008924B3"/>
    <w:rsid w:val="00893ACB"/>
    <w:rsid w:val="008A0550"/>
    <w:rsid w:val="008A0FEE"/>
    <w:rsid w:val="008A1BB5"/>
    <w:rsid w:val="008A3392"/>
    <w:rsid w:val="008A42B2"/>
    <w:rsid w:val="008B6542"/>
    <w:rsid w:val="008C191C"/>
    <w:rsid w:val="008C2551"/>
    <w:rsid w:val="008C4A6D"/>
    <w:rsid w:val="008C5B01"/>
    <w:rsid w:val="008C6174"/>
    <w:rsid w:val="008C6808"/>
    <w:rsid w:val="008D101E"/>
    <w:rsid w:val="008D18BD"/>
    <w:rsid w:val="008E2FF0"/>
    <w:rsid w:val="008E7F77"/>
    <w:rsid w:val="008F236F"/>
    <w:rsid w:val="009260D0"/>
    <w:rsid w:val="009275AC"/>
    <w:rsid w:val="00932AC6"/>
    <w:rsid w:val="009531D3"/>
    <w:rsid w:val="009554B9"/>
    <w:rsid w:val="00957553"/>
    <w:rsid w:val="0096171D"/>
    <w:rsid w:val="00963E34"/>
    <w:rsid w:val="00970FC8"/>
    <w:rsid w:val="00971F70"/>
    <w:rsid w:val="00974E59"/>
    <w:rsid w:val="00976E08"/>
    <w:rsid w:val="009808C7"/>
    <w:rsid w:val="00982412"/>
    <w:rsid w:val="00983742"/>
    <w:rsid w:val="00983D58"/>
    <w:rsid w:val="00986BFE"/>
    <w:rsid w:val="0099082E"/>
    <w:rsid w:val="00991284"/>
    <w:rsid w:val="00995680"/>
    <w:rsid w:val="00996645"/>
    <w:rsid w:val="009A028A"/>
    <w:rsid w:val="009A0CBB"/>
    <w:rsid w:val="009A569B"/>
    <w:rsid w:val="009A5A27"/>
    <w:rsid w:val="009B1792"/>
    <w:rsid w:val="009B48AE"/>
    <w:rsid w:val="009C5262"/>
    <w:rsid w:val="009C5948"/>
    <w:rsid w:val="009C7050"/>
    <w:rsid w:val="009D25A7"/>
    <w:rsid w:val="009E3268"/>
    <w:rsid w:val="009E4394"/>
    <w:rsid w:val="009E7954"/>
    <w:rsid w:val="009F354D"/>
    <w:rsid w:val="009F56AB"/>
    <w:rsid w:val="00A019DC"/>
    <w:rsid w:val="00A0252C"/>
    <w:rsid w:val="00A06D0B"/>
    <w:rsid w:val="00A07688"/>
    <w:rsid w:val="00A0778D"/>
    <w:rsid w:val="00A11A67"/>
    <w:rsid w:val="00A12D85"/>
    <w:rsid w:val="00A13D6F"/>
    <w:rsid w:val="00A17952"/>
    <w:rsid w:val="00A20D25"/>
    <w:rsid w:val="00A214BF"/>
    <w:rsid w:val="00A26500"/>
    <w:rsid w:val="00A30689"/>
    <w:rsid w:val="00A3248A"/>
    <w:rsid w:val="00A350BB"/>
    <w:rsid w:val="00A354B3"/>
    <w:rsid w:val="00A3745A"/>
    <w:rsid w:val="00A47338"/>
    <w:rsid w:val="00A507B1"/>
    <w:rsid w:val="00A51A53"/>
    <w:rsid w:val="00A73239"/>
    <w:rsid w:val="00A74E31"/>
    <w:rsid w:val="00A84B56"/>
    <w:rsid w:val="00A84DBB"/>
    <w:rsid w:val="00A92CEC"/>
    <w:rsid w:val="00A948D2"/>
    <w:rsid w:val="00AA3058"/>
    <w:rsid w:val="00AA5CCE"/>
    <w:rsid w:val="00AB4932"/>
    <w:rsid w:val="00AC19FB"/>
    <w:rsid w:val="00AD1745"/>
    <w:rsid w:val="00AE06BA"/>
    <w:rsid w:val="00AE567D"/>
    <w:rsid w:val="00AF421A"/>
    <w:rsid w:val="00B00F02"/>
    <w:rsid w:val="00B01FF2"/>
    <w:rsid w:val="00B0470E"/>
    <w:rsid w:val="00B04E08"/>
    <w:rsid w:val="00B06CD5"/>
    <w:rsid w:val="00B1016F"/>
    <w:rsid w:val="00B1085B"/>
    <w:rsid w:val="00B1249C"/>
    <w:rsid w:val="00B410AD"/>
    <w:rsid w:val="00B44338"/>
    <w:rsid w:val="00B52785"/>
    <w:rsid w:val="00B534F0"/>
    <w:rsid w:val="00B56A98"/>
    <w:rsid w:val="00B57657"/>
    <w:rsid w:val="00B57778"/>
    <w:rsid w:val="00B60C5A"/>
    <w:rsid w:val="00B67616"/>
    <w:rsid w:val="00B71D31"/>
    <w:rsid w:val="00B756B9"/>
    <w:rsid w:val="00B81A4E"/>
    <w:rsid w:val="00B82396"/>
    <w:rsid w:val="00B8325D"/>
    <w:rsid w:val="00B85AFB"/>
    <w:rsid w:val="00B86E62"/>
    <w:rsid w:val="00B92E3B"/>
    <w:rsid w:val="00BA1C22"/>
    <w:rsid w:val="00BA5A55"/>
    <w:rsid w:val="00BB328D"/>
    <w:rsid w:val="00BB5D52"/>
    <w:rsid w:val="00BC115E"/>
    <w:rsid w:val="00BC1CB9"/>
    <w:rsid w:val="00BC7726"/>
    <w:rsid w:val="00BD0A67"/>
    <w:rsid w:val="00BD2DEA"/>
    <w:rsid w:val="00BD3E9E"/>
    <w:rsid w:val="00BE254F"/>
    <w:rsid w:val="00BE3697"/>
    <w:rsid w:val="00BE59C2"/>
    <w:rsid w:val="00BE637D"/>
    <w:rsid w:val="00BE7415"/>
    <w:rsid w:val="00BF1CAA"/>
    <w:rsid w:val="00BF2771"/>
    <w:rsid w:val="00C079AB"/>
    <w:rsid w:val="00C10542"/>
    <w:rsid w:val="00C10E53"/>
    <w:rsid w:val="00C122AB"/>
    <w:rsid w:val="00C13B29"/>
    <w:rsid w:val="00C34B3B"/>
    <w:rsid w:val="00C364F0"/>
    <w:rsid w:val="00C45E83"/>
    <w:rsid w:val="00C512CA"/>
    <w:rsid w:val="00C5777F"/>
    <w:rsid w:val="00C61BB0"/>
    <w:rsid w:val="00C64B1A"/>
    <w:rsid w:val="00C672EA"/>
    <w:rsid w:val="00C70339"/>
    <w:rsid w:val="00C74730"/>
    <w:rsid w:val="00C77101"/>
    <w:rsid w:val="00C83CF8"/>
    <w:rsid w:val="00C85DCE"/>
    <w:rsid w:val="00C92D19"/>
    <w:rsid w:val="00C93257"/>
    <w:rsid w:val="00CA054A"/>
    <w:rsid w:val="00CA2627"/>
    <w:rsid w:val="00CA459D"/>
    <w:rsid w:val="00CA642E"/>
    <w:rsid w:val="00CA6BCD"/>
    <w:rsid w:val="00CC3539"/>
    <w:rsid w:val="00CC5FAA"/>
    <w:rsid w:val="00CC7B96"/>
    <w:rsid w:val="00CC7C14"/>
    <w:rsid w:val="00CD20F8"/>
    <w:rsid w:val="00CD299A"/>
    <w:rsid w:val="00CE3FFF"/>
    <w:rsid w:val="00CF4EFC"/>
    <w:rsid w:val="00D06045"/>
    <w:rsid w:val="00D12EF1"/>
    <w:rsid w:val="00D218F6"/>
    <w:rsid w:val="00D22457"/>
    <w:rsid w:val="00D23BFD"/>
    <w:rsid w:val="00D2485E"/>
    <w:rsid w:val="00D2761E"/>
    <w:rsid w:val="00D300C8"/>
    <w:rsid w:val="00D30A57"/>
    <w:rsid w:val="00D34663"/>
    <w:rsid w:val="00D44D9A"/>
    <w:rsid w:val="00D45543"/>
    <w:rsid w:val="00D45E4C"/>
    <w:rsid w:val="00D46812"/>
    <w:rsid w:val="00D52B87"/>
    <w:rsid w:val="00D53BEE"/>
    <w:rsid w:val="00D5673E"/>
    <w:rsid w:val="00D57F6A"/>
    <w:rsid w:val="00D66A82"/>
    <w:rsid w:val="00D7104B"/>
    <w:rsid w:val="00D723ED"/>
    <w:rsid w:val="00D82476"/>
    <w:rsid w:val="00D85486"/>
    <w:rsid w:val="00D87470"/>
    <w:rsid w:val="00D87D5B"/>
    <w:rsid w:val="00D90FBD"/>
    <w:rsid w:val="00D93500"/>
    <w:rsid w:val="00DA0893"/>
    <w:rsid w:val="00DA4C0E"/>
    <w:rsid w:val="00DA6305"/>
    <w:rsid w:val="00DB19E7"/>
    <w:rsid w:val="00DB324B"/>
    <w:rsid w:val="00DB3654"/>
    <w:rsid w:val="00DB564C"/>
    <w:rsid w:val="00DC2740"/>
    <w:rsid w:val="00DC57A9"/>
    <w:rsid w:val="00DC64B5"/>
    <w:rsid w:val="00DC6F5C"/>
    <w:rsid w:val="00DD0562"/>
    <w:rsid w:val="00DD129F"/>
    <w:rsid w:val="00DD4615"/>
    <w:rsid w:val="00DD6C86"/>
    <w:rsid w:val="00DE4DB8"/>
    <w:rsid w:val="00DF25B9"/>
    <w:rsid w:val="00DF2DAD"/>
    <w:rsid w:val="00DF5CF5"/>
    <w:rsid w:val="00E0683D"/>
    <w:rsid w:val="00E06D42"/>
    <w:rsid w:val="00E1112D"/>
    <w:rsid w:val="00E208B7"/>
    <w:rsid w:val="00E23CAC"/>
    <w:rsid w:val="00E33234"/>
    <w:rsid w:val="00E33406"/>
    <w:rsid w:val="00E422FB"/>
    <w:rsid w:val="00E43484"/>
    <w:rsid w:val="00E4543D"/>
    <w:rsid w:val="00E45D25"/>
    <w:rsid w:val="00E460FB"/>
    <w:rsid w:val="00E47CD8"/>
    <w:rsid w:val="00E51FE6"/>
    <w:rsid w:val="00E52435"/>
    <w:rsid w:val="00E534B8"/>
    <w:rsid w:val="00E63AFA"/>
    <w:rsid w:val="00E64FF7"/>
    <w:rsid w:val="00E66CD2"/>
    <w:rsid w:val="00E7672E"/>
    <w:rsid w:val="00E83735"/>
    <w:rsid w:val="00E84974"/>
    <w:rsid w:val="00E94187"/>
    <w:rsid w:val="00EA0AF2"/>
    <w:rsid w:val="00EA3707"/>
    <w:rsid w:val="00EB67E6"/>
    <w:rsid w:val="00EC1AAA"/>
    <w:rsid w:val="00EC212D"/>
    <w:rsid w:val="00EC361D"/>
    <w:rsid w:val="00EC5EC2"/>
    <w:rsid w:val="00EC78FB"/>
    <w:rsid w:val="00ED04A7"/>
    <w:rsid w:val="00ED35A5"/>
    <w:rsid w:val="00EE0C4B"/>
    <w:rsid w:val="00EE1E0F"/>
    <w:rsid w:val="00EE215E"/>
    <w:rsid w:val="00EE2370"/>
    <w:rsid w:val="00EF0C77"/>
    <w:rsid w:val="00EF65D9"/>
    <w:rsid w:val="00F03C51"/>
    <w:rsid w:val="00F03E3B"/>
    <w:rsid w:val="00F1025C"/>
    <w:rsid w:val="00F16678"/>
    <w:rsid w:val="00F2115C"/>
    <w:rsid w:val="00F23901"/>
    <w:rsid w:val="00F27544"/>
    <w:rsid w:val="00F32EFC"/>
    <w:rsid w:val="00F40036"/>
    <w:rsid w:val="00F40C51"/>
    <w:rsid w:val="00F4450B"/>
    <w:rsid w:val="00F467CC"/>
    <w:rsid w:val="00F4792B"/>
    <w:rsid w:val="00F53C71"/>
    <w:rsid w:val="00F56440"/>
    <w:rsid w:val="00F5796B"/>
    <w:rsid w:val="00F60AC1"/>
    <w:rsid w:val="00F650B7"/>
    <w:rsid w:val="00F67349"/>
    <w:rsid w:val="00F70ADC"/>
    <w:rsid w:val="00F77EBF"/>
    <w:rsid w:val="00F80F0C"/>
    <w:rsid w:val="00F8179C"/>
    <w:rsid w:val="00F82B4E"/>
    <w:rsid w:val="00F86509"/>
    <w:rsid w:val="00F96A35"/>
    <w:rsid w:val="00FA1A68"/>
    <w:rsid w:val="00FA4579"/>
    <w:rsid w:val="00FB5BCD"/>
    <w:rsid w:val="00FC0B9B"/>
    <w:rsid w:val="00FC313E"/>
    <w:rsid w:val="00FC3505"/>
    <w:rsid w:val="00FD1744"/>
    <w:rsid w:val="00FD29A5"/>
    <w:rsid w:val="00FE1F59"/>
    <w:rsid w:val="00FE3667"/>
    <w:rsid w:val="00FE66E0"/>
    <w:rsid w:val="00FE749F"/>
    <w:rsid w:val="00FF2968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DA7B87"/>
  <w15:docId w15:val="{323E2DC2-E650-452B-BD34-45488AE33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5BCE"/>
    <w:rPr>
      <w:sz w:val="24"/>
      <w:szCs w:val="24"/>
    </w:rPr>
  </w:style>
  <w:style w:type="paragraph" w:styleId="1">
    <w:name w:val="heading 1"/>
    <w:basedOn w:val="a"/>
    <w:next w:val="a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3">
    <w:name w:val="heading 3"/>
    <w:basedOn w:val="a"/>
    <w:next w:val="a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6">
    <w:name w:val="heading 6"/>
    <w:basedOn w:val="a"/>
    <w:next w:val="a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4A81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6F4A81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F4A81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6F4A81"/>
    <w:rPr>
      <w:sz w:val="24"/>
      <w:szCs w:val="24"/>
    </w:rPr>
  </w:style>
  <w:style w:type="paragraph" w:styleId="a7">
    <w:name w:val="List Paragraph"/>
    <w:basedOn w:val="a"/>
    <w:uiPriority w:val="34"/>
    <w:qFormat/>
    <w:rsid w:val="00B82396"/>
    <w:pPr>
      <w:ind w:left="720"/>
      <w:contextualSpacing/>
    </w:pPr>
  </w:style>
  <w:style w:type="paragraph" w:customStyle="1" w:styleId="m-8872644152240273779m-5649910742162954817m7126937516452650882msolistparagraph">
    <w:name w:val="m_-8872644152240273779m-5649910742162954817m7126937516452650882msolistparagraph"/>
    <w:basedOn w:val="a"/>
    <w:rsid w:val="00E23CA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a8">
    <w:name w:val="annotation reference"/>
    <w:basedOn w:val="a0"/>
    <w:uiPriority w:val="99"/>
    <w:semiHidden/>
    <w:unhideWhenUsed/>
    <w:rsid w:val="00625655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625655"/>
    <w:rPr>
      <w:sz w:val="20"/>
      <w:szCs w:val="20"/>
    </w:rPr>
  </w:style>
  <w:style w:type="character" w:customStyle="1" w:styleId="aa">
    <w:name w:val="טקסט הערה תו"/>
    <w:basedOn w:val="a0"/>
    <w:link w:val="a9"/>
    <w:uiPriority w:val="99"/>
    <w:rsid w:val="00625655"/>
  </w:style>
  <w:style w:type="paragraph" w:styleId="ab">
    <w:name w:val="annotation subject"/>
    <w:basedOn w:val="a9"/>
    <w:next w:val="a9"/>
    <w:link w:val="ac"/>
    <w:uiPriority w:val="99"/>
    <w:semiHidden/>
    <w:unhideWhenUsed/>
    <w:rsid w:val="00625655"/>
    <w:rPr>
      <w:b/>
      <w:bCs/>
    </w:rPr>
  </w:style>
  <w:style w:type="character" w:customStyle="1" w:styleId="ac">
    <w:name w:val="נושא הערה תו"/>
    <w:basedOn w:val="aa"/>
    <w:link w:val="ab"/>
    <w:uiPriority w:val="99"/>
    <w:semiHidden/>
    <w:rsid w:val="00625655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625655"/>
    <w:rPr>
      <w:rFonts w:ascii="Tahoma" w:hAnsi="Tahoma" w:cs="Tahoma"/>
      <w:sz w:val="18"/>
      <w:szCs w:val="18"/>
    </w:rPr>
  </w:style>
  <w:style w:type="character" w:customStyle="1" w:styleId="ae">
    <w:name w:val="טקסט בלונים תו"/>
    <w:basedOn w:val="a0"/>
    <w:link w:val="ad"/>
    <w:uiPriority w:val="99"/>
    <w:semiHidden/>
    <w:rsid w:val="00625655"/>
    <w:rPr>
      <w:rFonts w:ascii="Tahoma" w:hAnsi="Tahoma" w:cs="Tahoma"/>
      <w:sz w:val="18"/>
      <w:szCs w:val="18"/>
    </w:rPr>
  </w:style>
  <w:style w:type="character" w:customStyle="1" w:styleId="fontstyle01">
    <w:name w:val="fontstyle01"/>
    <w:basedOn w:val="a0"/>
    <w:rsid w:val="001E5FE3"/>
    <w:rPr>
      <w:rFonts w:ascii="David" w:hAnsi="David" w:cs="David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1E5FE3"/>
    <w:rPr>
      <w:rFonts w:ascii="David-Bold" w:hAnsi="David-Bold" w:hint="default"/>
      <w:b/>
      <w:bCs/>
      <w:i w:val="0"/>
      <w:iCs w:val="0"/>
      <w:color w:val="000000"/>
      <w:sz w:val="24"/>
      <w:szCs w:val="24"/>
    </w:rPr>
  </w:style>
  <w:style w:type="paragraph" w:styleId="af">
    <w:name w:val="Revision"/>
    <w:hidden/>
    <w:uiPriority w:val="99"/>
    <w:semiHidden/>
    <w:rsid w:val="001C066F"/>
    <w:rPr>
      <w:sz w:val="24"/>
      <w:szCs w:val="24"/>
    </w:rPr>
  </w:style>
  <w:style w:type="table" w:styleId="af0">
    <w:name w:val="Table Grid"/>
    <w:basedOn w:val="a1"/>
    <w:uiPriority w:val="39"/>
    <w:rsid w:val="00C36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"/>
    <w:uiPriority w:val="99"/>
    <w:unhideWhenUsed/>
    <w:rsid w:val="00EA0AF2"/>
    <w:pPr>
      <w:spacing w:before="100" w:beforeAutospacing="1" w:after="100" w:afterAutospacing="1"/>
    </w:pPr>
    <w:rPr>
      <w:rFonts w:eastAsiaTheme="minorEastAsia"/>
    </w:rPr>
  </w:style>
  <w:style w:type="character" w:customStyle="1" w:styleId="Style10">
    <w:name w:val="Style10"/>
    <w:basedOn w:val="a0"/>
    <w:uiPriority w:val="1"/>
    <w:qFormat/>
    <w:rsid w:val="007B69C3"/>
    <w:rPr>
      <w:rFonts w:ascii="Tahoma" w:hAnsi="Tahoma" w:cs="Tahoma"/>
      <w:b/>
      <w:bCs/>
      <w:iCs w:val="0"/>
      <w:caps w:val="0"/>
      <w:smallCaps w:val="0"/>
      <w:strike w:val="0"/>
      <w:dstrike w:val="0"/>
      <w:vanish w:val="0"/>
      <w:color w:val="000000" w:themeColor="text1"/>
      <w:sz w:val="24"/>
      <w:szCs w:val="24"/>
      <w:u w:val="single" w:color="000000" w:themeColor="text1"/>
      <w:vertAlign w:val="baseline"/>
    </w:rPr>
  </w:style>
  <w:style w:type="character" w:customStyle="1" w:styleId="Style20">
    <w:name w:val="Style20"/>
    <w:basedOn w:val="a0"/>
    <w:uiPriority w:val="1"/>
    <w:qFormat/>
    <w:rsid w:val="007B69C3"/>
    <w:rPr>
      <w:rFonts w:ascii="Tahoma" w:hAnsi="Tahoma" w:cs="Tahoma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00515D7FA241CFBE66DE674307AC0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09953EB-A87B-4AF5-8E9B-3B1D3291F6DA}"/>
      </w:docPartPr>
      <w:docPartBody>
        <w:p w:rsidR="00D225F9" w:rsidRDefault="00ED7EB9" w:rsidP="00ED7EB9">
          <w:pPr>
            <w:pStyle w:val="0700515D7FA241CFBE66DE674307AC04"/>
          </w:pPr>
          <w:r w:rsidRPr="00B9724B">
            <w:rPr>
              <w:rFonts w:ascii="Tahoma" w:hAnsi="Tahoma" w:cs="Tahoma"/>
              <w:b/>
              <w:bCs/>
              <w:color w:val="0070C0"/>
              <w:rtl/>
            </w:rPr>
            <w:t>&lt;שם רשות רישוי&gt;</w:t>
          </w:r>
        </w:p>
      </w:docPartBody>
    </w:docPart>
    <w:docPart>
      <w:docPartPr>
        <w:name w:val="6C6AF45B9DCD4567B36DD90A2B5F25F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2E63664-E246-4EAA-A233-E04E4A31C3BD}"/>
      </w:docPartPr>
      <w:docPartBody>
        <w:p w:rsidR="00D225F9" w:rsidRDefault="00ED7EB9" w:rsidP="00ED7EB9">
          <w:pPr>
            <w:pStyle w:val="6C6AF45B9DCD4567B36DD90A2B5F25F4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3E72C47FCAC41D393CBAC1ACEC8E14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F54E39E-26FE-454F-B886-24C86D62C425}"/>
      </w:docPartPr>
      <w:docPartBody>
        <w:p w:rsidR="00D225F9" w:rsidRDefault="00ED7EB9" w:rsidP="00ED7EB9">
          <w:pPr>
            <w:pStyle w:val="93E72C47FCAC41D393CBAC1ACEC8E149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820571B337D4750A84160C09C1AB3A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982BDC9-ED4A-4042-A3CE-C7BDA9B7A521}"/>
      </w:docPartPr>
      <w:docPartBody>
        <w:p w:rsidR="00D225F9" w:rsidRDefault="00ED7EB9" w:rsidP="00ED7EB9">
          <w:pPr>
            <w:pStyle w:val="9820571B337D4750A84160C09C1AB3A4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409A600C15E4DE4AEB81B367E759BA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EFE303D-025E-4F57-8C52-6550F6A44D0D}"/>
      </w:docPartPr>
      <w:docPartBody>
        <w:p w:rsidR="00D225F9" w:rsidRDefault="00ED7EB9" w:rsidP="00ED7EB9">
          <w:pPr>
            <w:pStyle w:val="B409A600C15E4DE4AEB81B367E759BA3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E8187FEC551E4A1F9395E9DDA9351D8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CD30C1A-A09C-41B8-8A0B-12864F52DDEB}"/>
      </w:docPartPr>
      <w:docPartBody>
        <w:p w:rsidR="00D225F9" w:rsidRDefault="00ED7EB9" w:rsidP="00ED7EB9">
          <w:pPr>
            <w:pStyle w:val="E8187FEC551E4A1F9395E9DDA9351D84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71D21775B724C7CB261AA94F0E6A3F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0E718FA-5456-4B51-A833-7D1C4BD08C42}"/>
      </w:docPartPr>
      <w:docPartBody>
        <w:p w:rsidR="00D225F9" w:rsidRDefault="00ED7EB9" w:rsidP="00ED7EB9">
          <w:pPr>
            <w:pStyle w:val="C71D21775B724C7CB261AA94F0E6A3F8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0928BB1ADF244AC3B7ECBFBB94BCF8A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A48239F-1B02-4AE8-9EC9-F5ED627AA819}"/>
      </w:docPartPr>
      <w:docPartBody>
        <w:p w:rsidR="00D225F9" w:rsidRDefault="00ED7EB9" w:rsidP="00ED7EB9">
          <w:pPr>
            <w:pStyle w:val="0928BB1ADF244AC3B7ECBFBB94BCF8A9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79F7C1E14A64F649FC8C594BA7E830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708AEAB-4DE6-4755-896C-B490B136D5F6}"/>
      </w:docPartPr>
      <w:docPartBody>
        <w:p w:rsidR="00D225F9" w:rsidRDefault="00ED7EB9" w:rsidP="00ED7EB9">
          <w:pPr>
            <w:pStyle w:val="979F7C1E14A64F649FC8C594BA7E830D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FFED8D86D14F4096B85ABE0BA9951F5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9420D13-7B63-4045-A05E-CA7D3E47B984}"/>
      </w:docPartPr>
      <w:docPartBody>
        <w:p w:rsidR="00D225F9" w:rsidRDefault="00ED7EB9" w:rsidP="00ED7EB9">
          <w:pPr>
            <w:pStyle w:val="FFED8D86D14F4096B85ABE0BA9951F5F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6486D4A5EB54430890DDB470F51845A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1690721-21BD-4239-BA52-90707BFC2FAF}"/>
      </w:docPartPr>
      <w:docPartBody>
        <w:p w:rsidR="00D225F9" w:rsidRDefault="00ED7EB9" w:rsidP="00ED7EB9">
          <w:pPr>
            <w:pStyle w:val="6486D4A5EB54430890DDB470F51845A9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E6C9BCD2DBC4D38971B958F2DB5674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3CB1A13-973A-4E66-8BEC-4A3392FCFE36}"/>
      </w:docPartPr>
      <w:docPartBody>
        <w:p w:rsidR="00D225F9" w:rsidRDefault="00ED7EB9" w:rsidP="00ED7EB9">
          <w:pPr>
            <w:pStyle w:val="AE6C9BCD2DBC4D38971B958F2DB56744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00482E2AC4974A25AF151728B0CB218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1CB5ED6-E996-4878-BF21-66676DB3458A}"/>
      </w:docPartPr>
      <w:docPartBody>
        <w:p w:rsidR="00D225F9" w:rsidRDefault="00ED7EB9" w:rsidP="00ED7EB9">
          <w:pPr>
            <w:pStyle w:val="00482E2AC4974A25AF151728B0CB2180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136FA53A23764BE696B4B9D4020BB79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4716F92-8845-4DB3-846A-7E6984FCC89C}"/>
      </w:docPartPr>
      <w:docPartBody>
        <w:p w:rsidR="00D225F9" w:rsidRDefault="00ED7EB9" w:rsidP="00ED7EB9">
          <w:pPr>
            <w:pStyle w:val="136FA53A23764BE696B4B9D4020BB790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2E042352AB94EAABC1EF0C1BBC7897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65CFB7A-90DF-44DE-AC82-82190F725CD1}"/>
      </w:docPartPr>
      <w:docPartBody>
        <w:p w:rsidR="00D225F9" w:rsidRDefault="00ED7EB9" w:rsidP="00ED7EB9">
          <w:pPr>
            <w:pStyle w:val="82E042352AB94EAABC1EF0C1BBC78972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8E4CD053CAA4E7B8ABA8010C8BEEBD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60BA04A-B4A4-4472-9C72-5EA74D8B6CDD}"/>
      </w:docPartPr>
      <w:docPartBody>
        <w:p w:rsidR="00D225F9" w:rsidRDefault="00ED7EB9" w:rsidP="00ED7EB9">
          <w:pPr>
            <w:pStyle w:val="C8E4CD053CAA4E7B8ABA8010C8BEEBDE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האחראי לביקורת על הביצוע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p>
      </w:docPartBody>
    </w:docPart>
    <w:docPart>
      <w:docPartPr>
        <w:name w:val="C259A229A54D45DF931A693267E920A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9174673-52C6-4C98-BA6C-8D4ABA0EC7EC}"/>
      </w:docPartPr>
      <w:docPartBody>
        <w:p w:rsidR="00D225F9" w:rsidRDefault="00ED7EB9" w:rsidP="00ED7EB9">
          <w:pPr>
            <w:pStyle w:val="C259A229A54D45DF931A693267E920A0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2FF108E39DF74697801D595B73CFF3F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18DF377-84BB-4AC4-9116-1BCE9E9E284A}"/>
      </w:docPartPr>
      <w:docPartBody>
        <w:p w:rsidR="00D225F9" w:rsidRDefault="00ED7EB9" w:rsidP="00ED7EB9">
          <w:pPr>
            <w:pStyle w:val="2FF108E39DF74697801D595B73CFF3F7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4737AB5CDEAB4228A353E08BB2C9370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68A0816-6B2C-4DC0-B33E-FA8CC2CF63E9}"/>
      </w:docPartPr>
      <w:docPartBody>
        <w:p w:rsidR="00D225F9" w:rsidRDefault="00ED7EB9" w:rsidP="00ED7EB9">
          <w:pPr>
            <w:pStyle w:val="4737AB5CDEAB4228A353E08BB2C9370F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69AEF23807A4905AE74E3D7D12D9C1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C61FECC-C995-4E25-9443-32E19F9FFCF7}"/>
      </w:docPartPr>
      <w:docPartBody>
        <w:p w:rsidR="00D225F9" w:rsidRDefault="00ED7EB9" w:rsidP="00ED7EB9">
          <w:pPr>
            <w:pStyle w:val="969AEF23807A4905AE74E3D7D12D9C13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54BCB15E78E4FBC85593101C5E8EBE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6AE2FFA-290C-4662-9EC7-FE5AE89B0412}"/>
      </w:docPartPr>
      <w:docPartBody>
        <w:p w:rsidR="00D225F9" w:rsidRDefault="00ED7EB9" w:rsidP="00ED7EB9">
          <w:pPr>
            <w:pStyle w:val="A54BCB15E78E4FBC85593101C5E8EBE5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154CC331DEF040F6B8B981196922E47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CF227B5-53F0-4869-B3F6-4A9CFA0DE056}"/>
      </w:docPartPr>
      <w:docPartBody>
        <w:p w:rsidR="00D225F9" w:rsidRDefault="00ED7EB9" w:rsidP="00ED7EB9">
          <w:pPr>
            <w:pStyle w:val="154CC331DEF040F6B8B981196922E47C"/>
          </w:pPr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</w:rPr>
            <w:t>השלם מידע&gt;</w:t>
          </w:r>
        </w:p>
      </w:docPartBody>
    </w:docPart>
    <w:docPart>
      <w:docPartPr>
        <w:name w:val="AD3510C594334D2E9A0CEC62A46FEF1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32DD251-6AF2-4A24-A6AB-934C78564AAC}"/>
      </w:docPartPr>
      <w:docPartBody>
        <w:p w:rsidR="00D225F9" w:rsidRDefault="00ED7EB9" w:rsidP="00ED7EB9">
          <w:pPr>
            <w:pStyle w:val="AD3510C594334D2E9A0CEC62A46FEF1C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E237D6FA15C84D78B5471C408E117A0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3F5786B-26C4-4C1C-AA7E-C442F0F5E8D8}"/>
      </w:docPartPr>
      <w:docPartBody>
        <w:p w:rsidR="00D225F9" w:rsidRDefault="00ED7EB9" w:rsidP="00ED7EB9">
          <w:pPr>
            <w:pStyle w:val="E237D6FA15C84D78B5471C408E117A0E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-Bold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EB9"/>
    <w:rsid w:val="005A1883"/>
    <w:rsid w:val="00B85AFB"/>
    <w:rsid w:val="00D225F9"/>
    <w:rsid w:val="00ED7EB9"/>
    <w:rsid w:val="00F9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700515D7FA241CFBE66DE674307AC04">
    <w:name w:val="0700515D7FA241CFBE66DE674307AC04"/>
    <w:rsid w:val="00ED7EB9"/>
    <w:pPr>
      <w:bidi/>
    </w:pPr>
  </w:style>
  <w:style w:type="paragraph" w:customStyle="1" w:styleId="6C6AF45B9DCD4567B36DD90A2B5F25F4">
    <w:name w:val="6C6AF45B9DCD4567B36DD90A2B5F25F4"/>
    <w:rsid w:val="00ED7EB9"/>
    <w:pPr>
      <w:bidi/>
    </w:pPr>
  </w:style>
  <w:style w:type="paragraph" w:customStyle="1" w:styleId="93E72C47FCAC41D393CBAC1ACEC8E149">
    <w:name w:val="93E72C47FCAC41D393CBAC1ACEC8E149"/>
    <w:rsid w:val="00ED7EB9"/>
    <w:pPr>
      <w:bidi/>
    </w:pPr>
  </w:style>
  <w:style w:type="paragraph" w:customStyle="1" w:styleId="9820571B337D4750A84160C09C1AB3A4">
    <w:name w:val="9820571B337D4750A84160C09C1AB3A4"/>
    <w:rsid w:val="00ED7EB9"/>
    <w:pPr>
      <w:bidi/>
    </w:pPr>
  </w:style>
  <w:style w:type="paragraph" w:customStyle="1" w:styleId="B409A600C15E4DE4AEB81B367E759BA3">
    <w:name w:val="B409A600C15E4DE4AEB81B367E759BA3"/>
    <w:rsid w:val="00ED7EB9"/>
    <w:pPr>
      <w:bidi/>
    </w:pPr>
  </w:style>
  <w:style w:type="paragraph" w:customStyle="1" w:styleId="E8187FEC551E4A1F9395E9DDA9351D84">
    <w:name w:val="E8187FEC551E4A1F9395E9DDA9351D84"/>
    <w:rsid w:val="00ED7EB9"/>
    <w:pPr>
      <w:bidi/>
    </w:pPr>
  </w:style>
  <w:style w:type="paragraph" w:customStyle="1" w:styleId="C71D21775B724C7CB261AA94F0E6A3F8">
    <w:name w:val="C71D21775B724C7CB261AA94F0E6A3F8"/>
    <w:rsid w:val="00ED7EB9"/>
    <w:pPr>
      <w:bidi/>
    </w:pPr>
  </w:style>
  <w:style w:type="paragraph" w:customStyle="1" w:styleId="0928BB1ADF244AC3B7ECBFBB94BCF8A9">
    <w:name w:val="0928BB1ADF244AC3B7ECBFBB94BCF8A9"/>
    <w:rsid w:val="00ED7EB9"/>
    <w:pPr>
      <w:bidi/>
    </w:pPr>
  </w:style>
  <w:style w:type="paragraph" w:customStyle="1" w:styleId="979F7C1E14A64F649FC8C594BA7E830D">
    <w:name w:val="979F7C1E14A64F649FC8C594BA7E830D"/>
    <w:rsid w:val="00ED7EB9"/>
    <w:pPr>
      <w:bidi/>
    </w:pPr>
  </w:style>
  <w:style w:type="paragraph" w:customStyle="1" w:styleId="FFED8D86D14F4096B85ABE0BA9951F5F">
    <w:name w:val="FFED8D86D14F4096B85ABE0BA9951F5F"/>
    <w:rsid w:val="00ED7EB9"/>
    <w:pPr>
      <w:bidi/>
    </w:pPr>
  </w:style>
  <w:style w:type="paragraph" w:customStyle="1" w:styleId="6486D4A5EB54430890DDB470F51845A9">
    <w:name w:val="6486D4A5EB54430890DDB470F51845A9"/>
    <w:rsid w:val="00ED7EB9"/>
    <w:pPr>
      <w:bidi/>
    </w:pPr>
  </w:style>
  <w:style w:type="paragraph" w:customStyle="1" w:styleId="AE6C9BCD2DBC4D38971B958F2DB56744">
    <w:name w:val="AE6C9BCD2DBC4D38971B958F2DB56744"/>
    <w:rsid w:val="00ED7EB9"/>
    <w:pPr>
      <w:bidi/>
    </w:pPr>
  </w:style>
  <w:style w:type="paragraph" w:customStyle="1" w:styleId="00482E2AC4974A25AF151728B0CB2180">
    <w:name w:val="00482E2AC4974A25AF151728B0CB2180"/>
    <w:rsid w:val="00ED7EB9"/>
    <w:pPr>
      <w:bidi/>
    </w:pPr>
  </w:style>
  <w:style w:type="paragraph" w:customStyle="1" w:styleId="136FA53A23764BE696B4B9D4020BB790">
    <w:name w:val="136FA53A23764BE696B4B9D4020BB790"/>
    <w:rsid w:val="00ED7EB9"/>
    <w:pPr>
      <w:bidi/>
    </w:pPr>
  </w:style>
  <w:style w:type="paragraph" w:customStyle="1" w:styleId="82E042352AB94EAABC1EF0C1BBC78972">
    <w:name w:val="82E042352AB94EAABC1EF0C1BBC78972"/>
    <w:rsid w:val="00ED7EB9"/>
    <w:pPr>
      <w:bidi/>
    </w:pPr>
  </w:style>
  <w:style w:type="paragraph" w:customStyle="1" w:styleId="C8E4CD053CAA4E7B8ABA8010C8BEEBDE">
    <w:name w:val="C8E4CD053CAA4E7B8ABA8010C8BEEBDE"/>
    <w:rsid w:val="00ED7EB9"/>
    <w:pPr>
      <w:bidi/>
    </w:pPr>
  </w:style>
  <w:style w:type="paragraph" w:customStyle="1" w:styleId="C259A229A54D45DF931A693267E920A0">
    <w:name w:val="C259A229A54D45DF931A693267E920A0"/>
    <w:rsid w:val="00ED7EB9"/>
    <w:pPr>
      <w:bidi/>
    </w:pPr>
  </w:style>
  <w:style w:type="paragraph" w:customStyle="1" w:styleId="2FF108E39DF74697801D595B73CFF3F7">
    <w:name w:val="2FF108E39DF74697801D595B73CFF3F7"/>
    <w:rsid w:val="00ED7EB9"/>
    <w:pPr>
      <w:bidi/>
    </w:pPr>
  </w:style>
  <w:style w:type="paragraph" w:customStyle="1" w:styleId="4737AB5CDEAB4228A353E08BB2C9370F">
    <w:name w:val="4737AB5CDEAB4228A353E08BB2C9370F"/>
    <w:rsid w:val="00ED7EB9"/>
    <w:pPr>
      <w:bidi/>
    </w:pPr>
  </w:style>
  <w:style w:type="paragraph" w:customStyle="1" w:styleId="969AEF23807A4905AE74E3D7D12D9C13">
    <w:name w:val="969AEF23807A4905AE74E3D7D12D9C13"/>
    <w:rsid w:val="00ED7EB9"/>
    <w:pPr>
      <w:bidi/>
    </w:pPr>
  </w:style>
  <w:style w:type="paragraph" w:customStyle="1" w:styleId="A54BCB15E78E4FBC85593101C5E8EBE5">
    <w:name w:val="A54BCB15E78E4FBC85593101C5E8EBE5"/>
    <w:rsid w:val="00ED7EB9"/>
    <w:pPr>
      <w:bidi/>
    </w:pPr>
  </w:style>
  <w:style w:type="paragraph" w:customStyle="1" w:styleId="154CC331DEF040F6B8B981196922E47C">
    <w:name w:val="154CC331DEF040F6B8B981196922E47C"/>
    <w:rsid w:val="00ED7EB9"/>
    <w:pPr>
      <w:bidi/>
    </w:pPr>
  </w:style>
  <w:style w:type="paragraph" w:customStyle="1" w:styleId="AD3510C594334D2E9A0CEC62A46FEF1C">
    <w:name w:val="AD3510C594334D2E9A0CEC62A46FEF1C"/>
    <w:rsid w:val="00ED7EB9"/>
    <w:pPr>
      <w:bidi/>
    </w:pPr>
  </w:style>
  <w:style w:type="paragraph" w:customStyle="1" w:styleId="E237D6FA15C84D78B5471C408E117A0E">
    <w:name w:val="E237D6FA15C84D78B5471C408E117A0E"/>
    <w:rsid w:val="00ED7EB9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ee37a6-e1c1-4ee2-8a4f-b21a1883d094" xsi:nil="true"/>
    <lcf76f155ced4ddcb4097134ff3c332f xmlns="4e88bbbd-1110-4a03-9947-2ddb21a4d8a9">
      <Terms xmlns="http://schemas.microsoft.com/office/infopath/2007/PartnerControls"/>
    </lcf76f155ced4ddcb4097134ff3c332f>
    <_x05d4__x05e2__x05e8__x05d5__x05ea__x05d1__x05d3__x05d9__x05e7__x05d4__x05ea__x05db__x05e0__x05d9__x05ea__x05d1__x05d9__x05e0__x05d5__x05d9_ xmlns="4e88bbbd-1110-4a03-9947-2ddb21a4d8a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030CD4FCD2F97C4F88BDCAAD611A5601" ma:contentTypeVersion="13" ma:contentTypeDescription="צור מסמך חדש." ma:contentTypeScope="" ma:versionID="5d97ddcb8bf4c5f030f0c7956ce09a02">
  <xsd:schema xmlns:xsd="http://www.w3.org/2001/XMLSchema" xmlns:xs="http://www.w3.org/2001/XMLSchema" xmlns:p="http://schemas.microsoft.com/office/2006/metadata/properties" xmlns:ns2="4e88bbbd-1110-4a03-9947-2ddb21a4d8a9" xmlns:ns3="4eee37a6-e1c1-4ee2-8a4f-b21a1883d094" targetNamespace="http://schemas.microsoft.com/office/2006/metadata/properties" ma:root="true" ma:fieldsID="3c48a6d5d6ecbc5d005fd8b96d3d5db2" ns2:_="" ns3:_="">
    <xsd:import namespace="4e88bbbd-1110-4a03-9947-2ddb21a4d8a9"/>
    <xsd:import namespace="4eee37a6-e1c1-4ee2-8a4f-b21a1883d0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_x05d4__x05e2__x05e8__x05d5__x05ea__x05d1__x05d3__x05d9__x05e7__x05d4__x05ea__x05db__x05e0__x05d9__x05ea__x05d1__x05d9__x05e0__x05d5__x05d9_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88bbbd-1110-4a03-9947-2ddb21a4d8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תגיות תמונה" ma:readOnly="false" ma:fieldId="{5cf76f15-5ced-4ddc-b409-7134ff3c332f}" ma:taxonomyMulti="true" ma:sspId="9ee1eaf5-ed5f-44cd-9c4d-91de623477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5d4__x05e2__x05e8__x05d5__x05ea__x05d1__x05d3__x05d9__x05e7__x05d4__x05ea__x05db__x05e0__x05d9__x05ea__x05d1__x05d9__x05e0__x05d5__x05d9_" ma:index="19" nillable="true" ma:displayName="הערות בדיקה תכנית בינוי" ma:format="Dropdown" ma:internalName="_x05d4__x05e2__x05e8__x05d5__x05ea__x05d1__x05d3__x05d9__x05e7__x05d4__x05ea__x05db__x05e0__x05d9__x05ea__x05d1__x05d9__x05e0__x05d5__x05d9_">
      <xsd:simpleType>
        <xsd:restriction base="dms:Text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ee37a6-e1c1-4ee2-8a4f-b21a1883d09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fa3a094-84b6-4639-b60e-ed6b112d4586}" ma:internalName="TaxCatchAll" ma:showField="CatchAllData" ma:web="4eee37a6-e1c1-4ee2-8a4f-b21a1883d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B4CD2B-3C1E-4C57-96DE-C5F878861F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1EC2DD-EB42-4D1D-9D5B-5848D3D58785}">
  <ds:schemaRefs>
    <ds:schemaRef ds:uri="http://schemas.microsoft.com/office/2006/metadata/properties"/>
    <ds:schemaRef ds:uri="http://schemas.microsoft.com/office/infopath/2007/PartnerControls"/>
    <ds:schemaRef ds:uri="4eee37a6-e1c1-4ee2-8a4f-b21a1883d094"/>
    <ds:schemaRef ds:uri="4e88bbbd-1110-4a03-9947-2ddb21a4d8a9"/>
  </ds:schemaRefs>
</ds:datastoreItem>
</file>

<file path=customXml/itemProps3.xml><?xml version="1.0" encoding="utf-8"?>
<ds:datastoreItem xmlns:ds="http://schemas.openxmlformats.org/officeDocument/2006/customXml" ds:itemID="{2DEF8ABE-ADA2-4134-9A65-2CFCE3B88B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CBE269-A07B-4C5B-82C6-1FA48F251F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88bbbd-1110-4a03-9947-2ddb21a4d8a9"/>
    <ds:schemaRef ds:uri="4eee37a6-e1c1-4ee2-8a4f-b21a1883d0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521</Words>
  <Characters>2565</Characters>
  <Application>Microsoft Office Word</Application>
  <DocSecurity>0</DocSecurity>
  <Lines>69</Lines>
  <Paragraphs>40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GOI</Company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סימי</dc:creator>
  <cp:keywords/>
  <dc:description/>
  <cp:lastModifiedBy>אביהו אברהם</cp:lastModifiedBy>
  <cp:revision>4</cp:revision>
  <cp:lastPrinted>2025-10-15T12:01:00Z</cp:lastPrinted>
  <dcterms:created xsi:type="dcterms:W3CDTF">2025-12-22T13:53:00Z</dcterms:created>
  <dcterms:modified xsi:type="dcterms:W3CDTF">2025-12-30T06:29:00Z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0x010100030CD4FCD2F97C4F88BDCAAD611A5601</vt:lpwstr>
  </property>
  <property fmtid="{D5CDD505-2E9C-101B-9397-08002B2CF9AE}" pid="3" name="MediaServiceImageTags">
    <vt:lpwstr/>
  </property>
</Properties>
</file>