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629A" w14:textId="68ABDE21" w:rsidR="005B1978" w:rsidRDefault="005B1978" w:rsidP="00AF68D1">
      <w:pPr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437B70">
        <w:rPr>
          <w:rFonts w:ascii="Tahoma" w:hAnsi="Tahoma" w:cs="Tahoma"/>
          <w:b/>
          <w:bCs/>
          <w:sz w:val="28"/>
          <w:szCs w:val="28"/>
          <w:rtl/>
          <w:lang w:val="en-GB"/>
        </w:rPr>
        <w:t xml:space="preserve">הודעה על מינוי אחראי משנה </w:t>
      </w:r>
      <w:r w:rsidRPr="00152490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לביקורת על הביצוע,</w:t>
      </w:r>
    </w:p>
    <w:p w14:paraId="00EC9B0C" w14:textId="77777777" w:rsidR="005B1978" w:rsidRPr="00152490" w:rsidRDefault="005B1978" w:rsidP="00AF68D1">
      <w:pPr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52490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1004BA75" w14:textId="77777777" w:rsidR="005B1978" w:rsidRPr="006D0452" w:rsidRDefault="005B1978" w:rsidP="00AF68D1">
      <w:pPr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2071DC98" w14:textId="33EA316E" w:rsidR="005B1978" w:rsidRPr="006D0452" w:rsidRDefault="005B1978" w:rsidP="00AF68D1">
      <w:pPr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6D0452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4796371"/>
          <w:lock w:val="sdtLocked"/>
          <w:placeholder>
            <w:docPart w:val="A6B16CBD00B7484198941F90017D237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</w:p>
    <w:p w14:paraId="4B287A23" w14:textId="77777777" w:rsidR="005B1978" w:rsidRPr="006D0452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bookmarkStart w:id="0" w:name="_Hlk516104"/>
      <w:r w:rsidRPr="006D0452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6AE27AC6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-536357286"/>
          <w:lock w:val="sdtLocked"/>
          <w:placeholder>
            <w:docPart w:val="05E00401E2C54520A1FAFCA26E3BF4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0D8CEF3A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896702309"/>
          <w:lock w:val="sdtLocked"/>
          <w:placeholder>
            <w:docPart w:val="166E8AE3F723431FA838214D742EF4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182709568"/>
          <w:lock w:val="sdtLocked"/>
          <w:placeholder>
            <w:docPart w:val="A804AE86B68140A08E06CAA195EC427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-1059238382"/>
          <w:lock w:val="sdtLocked"/>
          <w:placeholder>
            <w:docPart w:val="47C645A5ABEB416F9C1BA17FE860B05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2C229C2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1612399764"/>
          <w:lock w:val="sdtLocked"/>
          <w:placeholder>
            <w:docPart w:val="4555A88D9EF74C81807E5F272C9F568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</w:rPr>
          <w:id w:val="100070148"/>
          <w:lock w:val="sdtLocked"/>
          <w:placeholder>
            <w:docPart w:val="BED2BB184A76455FABD3BC956DC62A8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</w:rPr>
          <w:id w:val="-852871083"/>
          <w:lock w:val="sdtLocked"/>
          <w:placeholder>
            <w:docPart w:val="2F2F908749F145B38CE7A363C505BF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DC8DF54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1427572950"/>
          <w:lock w:val="sdtLocked"/>
          <w:placeholder>
            <w:docPart w:val="D9AA35BE91C1482EAF12A0C69BD956F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762712110"/>
          <w:lock w:val="sdtLocked"/>
          <w:placeholder>
            <w:docPart w:val="D994E262F91447FAA8CDD2AF2147BD9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3E2C6A10" w14:textId="77777777" w:rsidR="005B1978" w:rsidRPr="006D0452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6D0452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48EDCBC4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1" w:name="_Hlk7390840"/>
      <w:sdt>
        <w:sdtPr>
          <w:rPr>
            <w:rStyle w:val="Style20"/>
          </w:rPr>
          <w:id w:val="-53095366"/>
          <w:lock w:val="sdtLocked"/>
          <w:placeholder>
            <w:docPart w:val="9CC65BEDEE7449409421E65021300C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1"/>
    </w:p>
    <w:p w14:paraId="65AF03E1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0452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0634BB3D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939881468"/>
          <w:lock w:val="sdtLocked"/>
          <w:placeholder>
            <w:docPart w:val="110A86300D6C4F978C26EC686BB5147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1101835121"/>
          <w:lock w:val="sdtLocked"/>
          <w:placeholder>
            <w:docPart w:val="67714CAE802048C083AB02566047BAB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0"/>
    <w:p w14:paraId="2FFFC73D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979805051"/>
          <w:lock w:val="sdtLocked"/>
          <w:placeholder>
            <w:docPart w:val="E03A4EDB5BB34B3DB4A9BE5BFAC7033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</w:rPr>
          <w:id w:val="1822925418"/>
          <w:lock w:val="sdtLocked"/>
          <w:placeholder>
            <w:docPart w:val="A3FEB40D2AC345E48532515C2855952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028B2BDB" w14:textId="77777777" w:rsidR="005B1978" w:rsidRPr="00596671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</w:p>
    <w:p w14:paraId="301E28FB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bookmarkStart w:id="2" w:name="_Hlk482789781"/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3" w:name="_Hlk482786327"/>
      <w:sdt>
        <w:sdtPr>
          <w:rPr>
            <w:rStyle w:val="Style20"/>
          </w:rPr>
          <w:id w:val="-2145197395"/>
          <w:lock w:val="sdtLocked"/>
          <w:placeholder>
            <w:docPart w:val="A69E7CB7696B4C83BD263E1E96658CC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sdt>
        <w:sdtPr>
          <w:rPr>
            <w:rStyle w:val="Style20"/>
          </w:rPr>
          <w:id w:val="1743444895"/>
          <w:lock w:val="sdtLocked"/>
          <w:placeholder>
            <w:docPart w:val="88B0D3AF20A14AAD91686EA7C01505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sdt>
        <w:sdtPr>
          <w:rPr>
            <w:rStyle w:val="Style20"/>
          </w:rPr>
          <w:id w:val="1303419917"/>
          <w:lock w:val="sdtLocked"/>
          <w:placeholder>
            <w:docPart w:val="B6CD559C60514C0B87CAA238D22D07B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</w:rPr>
          <w:id w:val="1522973903"/>
          <w:lock w:val="sdtLocked"/>
          <w:placeholder>
            <w:docPart w:val="3F0B23C9ADA3497EA10AD61C36B164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מ.ר. </w:t>
      </w:r>
      <w:sdt>
        <w:sdtPr>
          <w:rPr>
            <w:rStyle w:val="Style20"/>
          </w:rPr>
          <w:id w:val="1558507794"/>
          <w:lock w:val="sdtLocked"/>
          <w:placeholder>
            <w:docPart w:val="829A1C0B07C84483B108543368C6A1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-2044968962"/>
          <w:lock w:val="sdtLocked"/>
          <w:placeholder>
            <w:docPart w:val="E1903B2C2F244B87B32E6FFCAF29B1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1382132637"/>
          <w:lock w:val="sdtLocked"/>
          <w:placeholder>
            <w:docPart w:val="75B72564A23B467AA291168748E1DE3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</w:rPr>
          <w:id w:val="316917638"/>
          <w:lock w:val="sdtLocked"/>
          <w:placeholder>
            <w:docPart w:val="540E358311DB40F9B38B5AE8A9985D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אחראי משנה לביקורת על הביצוע, בתחומי עבודות הבנייה  המפורטים מטה, בבנייה או העבודה נשוא ההיתר בהתאם לתקנה 71 (ב) לתקנות התכנון והבנייה (רישוי בנייה) התשע"ו-2016.</w:t>
      </w:r>
    </w:p>
    <w:bookmarkStart w:id="4" w:name="_Hlk7458835"/>
    <w:bookmarkEnd w:id="2"/>
    <w:bookmarkEnd w:id="3"/>
    <w:p w14:paraId="1016F669" w14:textId="29815953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57039646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bookmarkEnd w:id="4"/>
      <w:r>
        <w:rPr>
          <w:rFonts w:ascii="Tahoma" w:hAnsi="Tahoma" w:cs="Tahoma" w:hint="cs"/>
          <w:sz w:val="20"/>
          <w:szCs w:val="20"/>
          <w:rtl/>
        </w:rPr>
        <w:t>אדריכלות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8156959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אוורור</w:t>
      </w:r>
    </w:p>
    <w:p w14:paraId="5BF7E0BA" w14:textId="624C83DE" w:rsidR="005B1978" w:rsidRPr="00990B16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</w:rPr>
          <w:id w:val="-163431872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איטום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5656037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אקוסטיקה</w:t>
      </w:r>
    </w:p>
    <w:p w14:paraId="4F751D74" w14:textId="06F69952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1829273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אקלום (תרמי)</w:t>
      </w:r>
      <w:r w:rsidR="009330A5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 w:rsidR="009330A5">
        <w:rPr>
          <w:rFonts w:ascii="Tahoma" w:hAnsi="Tahoma" w:cs="Tahoma" w:hint="cs"/>
          <w:sz w:val="20"/>
          <w:szCs w:val="20"/>
          <w:rtl/>
        </w:rPr>
        <w:t xml:space="preserve">                      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160995468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בטיחות אש</w:t>
      </w:r>
    </w:p>
    <w:p w14:paraId="5AF7DBD5" w14:textId="04EC44BA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4300329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בטיחות </w:t>
      </w:r>
      <w:proofErr w:type="spellStart"/>
      <w:r>
        <w:rPr>
          <w:rFonts w:ascii="Tahoma" w:hAnsi="Tahoma" w:cs="Tahoma" w:hint="cs"/>
          <w:sz w:val="20"/>
          <w:szCs w:val="20"/>
          <w:rtl/>
        </w:rPr>
        <w:t>וגיהות</w:t>
      </w:r>
      <w:proofErr w:type="spellEnd"/>
      <w:r>
        <w:rPr>
          <w:rFonts w:ascii="Tahoma" w:hAnsi="Tahoma" w:cs="Tahoma"/>
          <w:sz w:val="20"/>
          <w:szCs w:val="20"/>
          <w:rtl/>
        </w:rPr>
        <w:tab/>
      </w:r>
      <w:r w:rsidR="009330A5">
        <w:rPr>
          <w:rFonts w:ascii="Tahoma" w:hAnsi="Tahoma" w:cs="Tahoma" w:hint="cs"/>
          <w:sz w:val="20"/>
          <w:szCs w:val="20"/>
          <w:rtl/>
        </w:rPr>
        <w:t xml:space="preserve">            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21211337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גז</w:t>
      </w:r>
    </w:p>
    <w:p w14:paraId="71B95B69" w14:textId="279F3805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94667100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הנדסת מבנים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209681508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חשמל</w:t>
      </w:r>
    </w:p>
    <w:p w14:paraId="6EF4AD99" w14:textId="461AD2E2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30512740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מיגון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33149866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ניקוז</w:t>
      </w:r>
    </w:p>
    <w:p w14:paraId="3BB4BA7F" w14:textId="2413FDA6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115001740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חומ"ס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205865601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פליטת מזהמים</w:t>
      </w:r>
    </w:p>
    <w:p w14:paraId="1F6373FA" w14:textId="453C2C55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20173002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קרינה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96604536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קרקע מזוהמת</w:t>
      </w:r>
    </w:p>
    <w:p w14:paraId="45650F7E" w14:textId="77777777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88810439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פיתוח ואדריכלות נוף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60493321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קרקע וביסוס</w:t>
      </w:r>
    </w:p>
    <w:p w14:paraId="51102E2A" w14:textId="6C9B33E6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015825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תברואה (סניטרי)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28133733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906277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תנועה וחנייה</w:t>
      </w:r>
    </w:p>
    <w:p w14:paraId="74C7CF7B" w14:textId="65A5D6AC" w:rsidR="005B1978" w:rsidRDefault="005B1978" w:rsidP="009330A5">
      <w:pPr>
        <w:spacing w:before="60" w:after="60"/>
        <w:ind w:left="79"/>
        <w:jc w:val="right"/>
        <w:rPr>
          <w:rFonts w:ascii="Tahoma" w:hAnsi="Tahoma" w:cs="Tahoma"/>
          <w:sz w:val="20"/>
          <w:szCs w:val="20"/>
        </w:rPr>
      </w:pPr>
      <w:sdt>
        <w:sdtPr>
          <w:rPr>
            <w:rFonts w:cs="Tahoma"/>
            <w:b/>
            <w:bCs/>
            <w:sz w:val="26"/>
            <w:szCs w:val="26"/>
          </w:rPr>
          <w:id w:val="-31417778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תקשורת  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148889517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אחר: </w:t>
      </w:r>
      <w:sdt>
        <w:sdtPr>
          <w:rPr>
            <w:rStyle w:val="Style20"/>
          </w:rPr>
          <w:id w:val="-32885217"/>
          <w:lock w:val="sdtLocked"/>
          <w:placeholder>
            <w:docPart w:val="A5AF2C8081D24E53B058E94FB56399E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</w:p>
    <w:p w14:paraId="306F93CD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</w:p>
    <w:p w14:paraId="4385EB86" w14:textId="77777777" w:rsidR="005B1978" w:rsidRPr="00E548D5" w:rsidRDefault="005B1978" w:rsidP="00AF68D1">
      <w:pPr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234DE8">
        <w:rPr>
          <w:rFonts w:ascii="Tahoma" w:hAnsi="Tahoma" w:cs="Tahoma"/>
          <w:b/>
          <w:bCs/>
          <w:sz w:val="16"/>
          <w:szCs w:val="16"/>
          <w:rtl/>
          <w:lang w:val="en-GB"/>
        </w:rPr>
        <w:lastRenderedPageBreak/>
        <w:t xml:space="preserve">מס' היתר: </w:t>
      </w:r>
      <w:sdt>
        <w:sdtPr>
          <w:rPr>
            <w:rStyle w:val="Style20"/>
            <w:b/>
            <w:bCs/>
            <w:sz w:val="16"/>
            <w:szCs w:val="16"/>
          </w:rPr>
          <w:id w:val="1123192046"/>
          <w:placeholder>
            <w:docPart w:val="84CBE809BA0D4E6ABF0E078A020A5684"/>
          </w:placeholder>
          <w:showingPlcHdr/>
          <w:text/>
        </w:sdtPr>
        <w:sdtEndPr>
          <w:rPr>
            <w:rStyle w:val="a0"/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B30EB7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03A95B89" w14:textId="77777777" w:rsidR="005B1978" w:rsidRPr="00886EA6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132940CF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-1220751792"/>
          <w:lock w:val="sdtLocked"/>
          <w:placeholder>
            <w:docPart w:val="453179A6E8F742799CFC1C4A990AB1E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30A7F4DB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1898884428"/>
          <w:lock w:val="sdtLocked"/>
          <w:placeholder>
            <w:docPart w:val="54C83F369B8C43EC8D0B3FC10CFD3D1F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36693D1E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7E5A6D47" w14:textId="77777777" w:rsidR="005B1978" w:rsidRPr="006D0452" w:rsidRDefault="005B1978" w:rsidP="00AF68D1">
      <w:pPr>
        <w:spacing w:before="60" w:after="60"/>
        <w:ind w:left="6885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6E1F44A3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0990731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9B5C4E2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D4EE306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36683D9D" w14:textId="77777777" w:rsidR="005B1978" w:rsidRPr="0042584D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84EC2BD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0A124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האחראי לביצוע שלד הבניין, </w:t>
      </w:r>
    </w:p>
    <w:p w14:paraId="1091A0A8" w14:textId="77777777" w:rsidR="005B1978" w:rsidRPr="000A1241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0A124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3DCD1842" w14:textId="77777777" w:rsidR="005B1978" w:rsidRPr="008C6C27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8C6C27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002883E8" w14:textId="77777777" w:rsidR="005B1978" w:rsidRPr="008C6C27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8C6C27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8C6C27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-461115328"/>
          <w:lock w:val="sdtLocked"/>
          <w:placeholder>
            <w:docPart w:val="627C2931964B4A5B831475B122BB9F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8C6C27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8C6C27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2D590C49" w14:textId="77777777" w:rsidR="005B1978" w:rsidRPr="00AE15B5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18"/>
          <w:szCs w:val="18"/>
          <w:u w:val="single"/>
          <w:rtl/>
        </w:rPr>
      </w:pPr>
      <w:r w:rsidRPr="00AE15B5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 xml:space="preserve">פרטי הבקשה והמקרקעין </w:t>
      </w:r>
    </w:p>
    <w:p w14:paraId="4C391E6B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מהות הבקשה: </w:t>
      </w:r>
      <w:sdt>
        <w:sdtPr>
          <w:rPr>
            <w:rStyle w:val="Style20"/>
            <w:sz w:val="18"/>
            <w:szCs w:val="18"/>
          </w:rPr>
          <w:id w:val="1135684378"/>
          <w:lock w:val="sdtLocked"/>
          <w:placeholder>
            <w:docPart w:val="83117EA844D74768A28056FCB706CAE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 </w:t>
      </w:r>
    </w:p>
    <w:p w14:paraId="4650C530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יישוב: </w:t>
      </w:r>
      <w:sdt>
        <w:sdtPr>
          <w:rPr>
            <w:rStyle w:val="Style20"/>
            <w:sz w:val="18"/>
            <w:szCs w:val="18"/>
          </w:rPr>
          <w:id w:val="-738946327"/>
          <w:lock w:val="sdtLocked"/>
          <w:placeholder>
            <w:docPart w:val="E33677C78CA44D279C7D7116A79409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רחוב: </w:t>
      </w:r>
      <w:sdt>
        <w:sdtPr>
          <w:rPr>
            <w:rStyle w:val="Style20"/>
            <w:sz w:val="18"/>
            <w:szCs w:val="18"/>
          </w:rPr>
          <w:id w:val="1637375315"/>
          <w:lock w:val="sdtLocked"/>
          <w:placeholder>
            <w:docPart w:val="346555177B3E49778F63F67AF0B58C0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מס' בית: </w:t>
      </w:r>
      <w:sdt>
        <w:sdtPr>
          <w:rPr>
            <w:rStyle w:val="Style20"/>
            <w:sz w:val="18"/>
            <w:szCs w:val="18"/>
          </w:rPr>
          <w:id w:val="-1655826900"/>
          <w:lock w:val="sdtLocked"/>
          <w:placeholder>
            <w:docPart w:val="346EF8B5D0B248CB824983A092A5413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23A9A5DF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גוש: </w:t>
      </w:r>
      <w:sdt>
        <w:sdtPr>
          <w:rPr>
            <w:rStyle w:val="Style20"/>
            <w:sz w:val="18"/>
            <w:szCs w:val="18"/>
          </w:rPr>
          <w:id w:val="-565800785"/>
          <w:lock w:val="sdtLocked"/>
          <w:placeholder>
            <w:docPart w:val="16DAEE1B5C1E425D9EA4AB137876943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חלקה: </w:t>
      </w:r>
      <w:sdt>
        <w:sdtPr>
          <w:rPr>
            <w:rStyle w:val="Style20"/>
            <w:sz w:val="18"/>
            <w:szCs w:val="18"/>
          </w:rPr>
          <w:id w:val="-590006487"/>
          <w:lock w:val="sdtLocked"/>
          <w:placeholder>
            <w:docPart w:val="45C321B00B404719913FF3588FAA34B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מגרש לפי תכנית: </w:t>
      </w:r>
      <w:sdt>
        <w:sdtPr>
          <w:rPr>
            <w:rStyle w:val="Style20"/>
            <w:sz w:val="18"/>
            <w:szCs w:val="18"/>
          </w:rPr>
          <w:id w:val="2100133320"/>
          <w:lock w:val="sdtLocked"/>
          <w:placeholder>
            <w:docPart w:val="D6E959A4C5B8477D95E941FC54ED9DC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3E4D10E9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מס' בקשה להיתר: </w:t>
      </w:r>
      <w:sdt>
        <w:sdtPr>
          <w:rPr>
            <w:rStyle w:val="Style20"/>
            <w:sz w:val="18"/>
            <w:szCs w:val="18"/>
          </w:rPr>
          <w:id w:val="-1080903597"/>
          <w:lock w:val="sdtLocked"/>
          <w:placeholder>
            <w:docPart w:val="ED1CB36A09984041B05BBDABD91D2F1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eastAsiaTheme="minorHAnsi" w:hAnsi="Tahoma" w:cs="Tahoma"/>
          <w:sz w:val="18"/>
          <w:szCs w:val="18"/>
          <w:rtl/>
        </w:rPr>
        <w:t>שם מכון הבקרה: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 </w:t>
      </w:r>
      <w:sdt>
        <w:sdtPr>
          <w:rPr>
            <w:rStyle w:val="Style20"/>
            <w:sz w:val="18"/>
            <w:szCs w:val="18"/>
          </w:rPr>
          <w:id w:val="-1157607376"/>
          <w:lock w:val="sdtLocked"/>
          <w:placeholder>
            <w:docPart w:val="0BBB0DCBABCE4BC589CB37CD2F6EF5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</w:p>
    <w:p w14:paraId="2D8E9DA0" w14:textId="77777777" w:rsidR="005B1978" w:rsidRPr="00AE15B5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18"/>
          <w:szCs w:val="18"/>
          <w:u w:val="single"/>
          <w:rtl/>
        </w:rPr>
      </w:pPr>
      <w:r w:rsidRPr="00AE15B5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>פרטי בעל ההיתר</w:t>
      </w:r>
    </w:p>
    <w:p w14:paraId="5341DAF1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שם בעל ההיתר: </w:t>
      </w:r>
      <w:sdt>
        <w:sdtPr>
          <w:rPr>
            <w:rStyle w:val="Style20"/>
            <w:sz w:val="18"/>
            <w:szCs w:val="18"/>
          </w:rPr>
          <w:id w:val="-2074422347"/>
          <w:lock w:val="sdtLocked"/>
          <w:placeholder>
            <w:docPart w:val="1F7473CF3F4441A3BE0D8AD856B058F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207924E5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</w:rPr>
          <w:id w:val="87427685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B5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AE15B5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18"/>
            <w:szCs w:val="18"/>
          </w:rPr>
          <w:id w:val="133433922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B5">
            <w:rPr>
              <w:rFonts w:ascii="Segoe UI Symbol" w:eastAsia="MS Gothic" w:hAnsi="Segoe UI Symbol" w:cs="Segoe UI Symbol" w:hint="cs"/>
              <w:b/>
              <w:bCs/>
              <w:sz w:val="18"/>
              <w:szCs w:val="18"/>
              <w:rtl/>
            </w:rPr>
            <w:t>☐</w:t>
          </w:r>
        </w:sdtContent>
      </w:sdt>
      <w:r w:rsidRPr="00AE15B5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AE15B5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18"/>
            <w:szCs w:val="18"/>
          </w:rPr>
          <w:id w:val="-87345507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B5">
            <w:rPr>
              <w:rFonts w:ascii="Segoe UI Symbol" w:eastAsia="MS Gothic" w:hAnsi="Segoe UI Symbol" w:cs="Segoe UI Symbol" w:hint="cs"/>
              <w:b/>
              <w:bCs/>
              <w:sz w:val="18"/>
              <w:szCs w:val="18"/>
              <w:rtl/>
            </w:rPr>
            <w:t>☐</w:t>
          </w:r>
        </w:sdtContent>
      </w:sdt>
      <w:r w:rsidRPr="00AE15B5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62893AC2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מס'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>ת.ז.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>/ מס' דרכון/  תאגיד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: </w:t>
      </w:r>
      <w:sdt>
        <w:sdtPr>
          <w:rPr>
            <w:rStyle w:val="Style20"/>
            <w:sz w:val="18"/>
            <w:szCs w:val="18"/>
          </w:rPr>
          <w:id w:val="879055605"/>
          <w:lock w:val="sdtLocked"/>
          <w:placeholder>
            <w:docPart w:val="B2E9247BC4164C168C302E043CF3452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AE15B5">
        <w:rPr>
          <w:rFonts w:ascii="Tahoma" w:hAnsi="Tahoma" w:cs="Tahoma"/>
          <w:sz w:val="18"/>
          <w:szCs w:val="18"/>
          <w:rtl/>
          <w:lang w:val="en-GB"/>
        </w:rPr>
        <w:t xml:space="preserve">טלפון: </w:t>
      </w:r>
      <w:sdt>
        <w:sdtPr>
          <w:rPr>
            <w:rStyle w:val="Style20"/>
            <w:sz w:val="18"/>
            <w:szCs w:val="18"/>
          </w:rPr>
          <w:id w:val="-723989509"/>
          <w:lock w:val="sdtLocked"/>
          <w:placeholder>
            <w:docPart w:val="1D08CAD16FE14289B9F35DBFDE2B063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45A00EF3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מייל: </w:t>
      </w:r>
      <w:sdt>
        <w:sdtPr>
          <w:rPr>
            <w:rStyle w:val="Style20"/>
            <w:sz w:val="18"/>
            <w:szCs w:val="18"/>
          </w:rPr>
          <w:id w:val="-1254823058"/>
          <w:lock w:val="sdtLocked"/>
          <w:placeholder>
            <w:docPart w:val="4E7807DB691A4910A1508B77E306B6A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כתובת: </w:t>
      </w:r>
      <w:sdt>
        <w:sdtPr>
          <w:rPr>
            <w:rStyle w:val="Style20"/>
            <w:sz w:val="18"/>
            <w:szCs w:val="18"/>
          </w:rPr>
          <w:id w:val="-1871529619"/>
          <w:lock w:val="sdtLocked"/>
          <w:placeholder>
            <w:docPart w:val="A397DCFB8E1C44FBBBC662EAD35B1B4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                           </w:t>
      </w:r>
    </w:p>
    <w:p w14:paraId="286A5E64" w14:textId="77777777" w:rsidR="005B1978" w:rsidRPr="00AE15B5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18"/>
          <w:szCs w:val="18"/>
          <w:u w:val="single"/>
          <w:rtl/>
          <w:lang w:val="en-GB"/>
        </w:rPr>
      </w:pPr>
      <w:r w:rsidRPr="00AE15B5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 xml:space="preserve">הודעה </w:t>
      </w:r>
    </w:p>
    <w:p w14:paraId="13B3DB34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/>
          <w:sz w:val="18"/>
          <w:szCs w:val="18"/>
          <w:rtl/>
          <w:lang w:val="en-GB"/>
        </w:rPr>
        <w:t>אני הח"מ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>:</w:t>
      </w:r>
    </w:p>
    <w:p w14:paraId="75ED0831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</w:rPr>
          <w:id w:val="63699165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B5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sdt>
        <w:sdtPr>
          <w:rPr>
            <w:rStyle w:val="Style20"/>
            <w:sz w:val="18"/>
            <w:szCs w:val="18"/>
          </w:rPr>
          <w:id w:val="1051649276"/>
          <w:lock w:val="sdtLocked"/>
          <w:placeholder>
            <w:docPart w:val="025630FA1F6048B49B49E4C37814633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בעל ההיתר&gt;</w:t>
          </w:r>
        </w:sdtContent>
      </w:sdt>
      <w:r w:rsidRPr="00AE15B5">
        <w:rPr>
          <w:rFonts w:cs="Tahoma" w:hint="cs"/>
          <w:sz w:val="18"/>
          <w:szCs w:val="18"/>
          <w:rtl/>
          <w:lang w:val="en-GB"/>
        </w:rPr>
        <w:t xml:space="preserve"> 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בעל ההיתר בבנייה או העבודה נשוא ההיתר. </w:t>
      </w:r>
    </w:p>
    <w:p w14:paraId="216049BF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</w:rPr>
          <w:id w:val="119049044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B5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sdt>
        <w:sdtPr>
          <w:rPr>
            <w:rStyle w:val="Style20"/>
            <w:sz w:val="18"/>
            <w:szCs w:val="18"/>
          </w:rPr>
          <w:id w:val="-2043893592"/>
          <w:lock w:val="sdtLocked"/>
          <w:placeholder>
            <w:docPart w:val="81F6602FD2BA4A16B6E800C91B2117D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קבלן רשום&gt;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מס' ח.פ./ ת.ז. </w:t>
      </w:r>
      <w:sdt>
        <w:sdtPr>
          <w:rPr>
            <w:rStyle w:val="Style20"/>
            <w:sz w:val="18"/>
            <w:szCs w:val="18"/>
          </w:rPr>
          <w:id w:val="-151068779"/>
          <w:lock w:val="sdtLocked"/>
          <w:placeholder>
            <w:docPart w:val="58E6454226444056BEF9B1280763452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מס' רישיון קבלן </w:t>
      </w:r>
      <w:sdt>
        <w:sdtPr>
          <w:rPr>
            <w:rStyle w:val="Style20"/>
            <w:sz w:val="18"/>
            <w:szCs w:val="18"/>
          </w:rPr>
          <w:id w:val="1966545783"/>
          <w:lock w:val="sdtLocked"/>
          <w:placeholder>
            <w:docPart w:val="881C1161C8B14496AE88B705F5914F4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sz w:val="18"/>
            <w:szCs w:val="18"/>
          </w:rPr>
          <w:id w:val="-887493432"/>
          <w:lock w:val="sdtLocked"/>
          <w:placeholder>
            <w:docPart w:val="2A9CFF4D4B204E689EE5BF36494245E0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u w:color="000000" w:themeColor="text1"/>
              <w:rtl/>
            </w:rPr>
            <w:t>&lt;השלם תאריך&gt;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טלפון </w:t>
      </w:r>
      <w:sdt>
        <w:sdtPr>
          <w:rPr>
            <w:rStyle w:val="Style20"/>
            <w:sz w:val="18"/>
            <w:szCs w:val="18"/>
          </w:rPr>
          <w:id w:val="1884668286"/>
          <w:lock w:val="sdtLocked"/>
          <w:placeholder>
            <w:docPart w:val="09A228F426BB497F8FA282A5AC237AE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מייל </w:t>
      </w:r>
      <w:sdt>
        <w:sdtPr>
          <w:rPr>
            <w:rStyle w:val="Style20"/>
            <w:sz w:val="18"/>
            <w:szCs w:val="18"/>
          </w:rPr>
          <w:id w:val="1663047761"/>
          <w:lock w:val="sdtLocked"/>
          <w:placeholder>
            <w:docPart w:val="76C5640A743D489E80E00C3139ECF38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כתובת </w:t>
      </w:r>
      <w:sdt>
        <w:sdtPr>
          <w:rPr>
            <w:rStyle w:val="Style20"/>
            <w:sz w:val="18"/>
            <w:szCs w:val="18"/>
          </w:rPr>
          <w:id w:val="31231873"/>
          <w:lock w:val="sdtLocked"/>
          <w:placeholder>
            <w:docPart w:val="3A71445DD6B94545BDFE1A72C5282C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קבלן לביצוע הבנייה או העבודה נשוא ההיתר. </w:t>
      </w:r>
    </w:p>
    <w:p w14:paraId="05F9E74D" w14:textId="77777777" w:rsidR="005B1978" w:rsidRPr="00AE15B5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מודיע בזאת לרשות הרישוי </w:t>
      </w:r>
      <w:sdt>
        <w:sdtPr>
          <w:rPr>
            <w:rStyle w:val="Style20"/>
            <w:sz w:val="18"/>
            <w:szCs w:val="18"/>
          </w:rPr>
          <w:id w:val="-1360045166"/>
          <w:lock w:val="sdtLocked"/>
          <w:placeholder>
            <w:docPart w:val="FF33336485A346619EE1526E129C4E2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רשות רישוי&gt;</w:t>
          </w:r>
        </w:sdtContent>
      </w:sdt>
      <w:r w:rsidRPr="00AE15B5">
        <w:rPr>
          <w:rFonts w:cs="Tahoma" w:hint="cs"/>
          <w:sz w:val="18"/>
          <w:szCs w:val="18"/>
          <w:rtl/>
          <w:lang w:val="en-GB"/>
        </w:rPr>
        <w:t xml:space="preserve"> </w:t>
      </w:r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על מינוי </w:t>
      </w:r>
      <w:sdt>
        <w:sdtPr>
          <w:rPr>
            <w:rStyle w:val="Style20"/>
            <w:sz w:val="18"/>
            <w:szCs w:val="18"/>
          </w:rPr>
          <w:id w:val="-1763822692"/>
          <w:lock w:val="sdtLocked"/>
          <w:placeholder>
            <w:docPart w:val="0AE79DFE782F474998953EC4A73E31E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שם האחראי לביצוע שלד הבניין&gt;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ת.ז. </w:t>
      </w:r>
      <w:sdt>
        <w:sdtPr>
          <w:rPr>
            <w:rStyle w:val="Style20"/>
            <w:sz w:val="18"/>
            <w:szCs w:val="18"/>
          </w:rPr>
          <w:id w:val="-1380241441"/>
          <w:lock w:val="sdtLocked"/>
          <w:placeholder>
            <w:docPart w:val="15D50AAE8B714C91AEA70B00C56B3A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proofErr w:type="spellStart"/>
      <w:r w:rsidRPr="00AE15B5">
        <w:rPr>
          <w:rFonts w:ascii="Tahoma" w:hAnsi="Tahoma" w:cs="Tahoma" w:hint="cs"/>
          <w:sz w:val="18"/>
          <w:szCs w:val="18"/>
          <w:rtl/>
          <w:lang w:val="en-GB"/>
        </w:rPr>
        <w:t>מ.ר</w:t>
      </w:r>
      <w:proofErr w:type="spellEnd"/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. </w:t>
      </w:r>
      <w:sdt>
        <w:sdtPr>
          <w:rPr>
            <w:rStyle w:val="Style20"/>
            <w:sz w:val="18"/>
            <w:szCs w:val="18"/>
          </w:rPr>
          <w:id w:val="-52626445"/>
          <w:lock w:val="sdtLocked"/>
          <w:placeholder>
            <w:docPart w:val="F5B72A88027545F6997A665C761C2F5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טלפון </w:t>
      </w:r>
      <w:sdt>
        <w:sdtPr>
          <w:rPr>
            <w:rStyle w:val="Style20"/>
            <w:sz w:val="18"/>
            <w:szCs w:val="18"/>
          </w:rPr>
          <w:id w:val="-524179036"/>
          <w:lock w:val="sdtLocked"/>
          <w:placeholder>
            <w:docPart w:val="FC26AB8393C949E0A38D49A43842C91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מייל </w:t>
      </w:r>
      <w:sdt>
        <w:sdtPr>
          <w:rPr>
            <w:rStyle w:val="Style20"/>
            <w:sz w:val="18"/>
            <w:szCs w:val="18"/>
          </w:rPr>
          <w:id w:val="1372959394"/>
          <w:lock w:val="sdtLocked"/>
          <w:placeholder>
            <w:docPart w:val="7B7C284E4DC2400CBAAA2CD5BA7C01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כתובת </w:t>
      </w:r>
      <w:sdt>
        <w:sdtPr>
          <w:rPr>
            <w:rStyle w:val="Style20"/>
            <w:sz w:val="18"/>
            <w:szCs w:val="18"/>
          </w:rPr>
          <w:id w:val="1255482822"/>
          <w:lock w:val="sdtLocked"/>
          <w:placeholder>
            <w:docPart w:val="0E6F11B78E424A41A63425C4BB9D428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AE15B5">
            <w:rPr>
              <w:rFonts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Style w:val="af1"/>
              <w:rFonts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  <w:lang w:val="en-GB"/>
        </w:rPr>
        <w:t xml:space="preserve"> לשמש אחראי לביצוע שלד הבניין בבנייה או העבודה נשוא ההיתר בהתאם לתקנה 71 (א) לתקנות התכנון והבנייה (רישוי בנייה) התשע"ו-2016.</w:t>
      </w:r>
    </w:p>
    <w:p w14:paraId="5F2B3050" w14:textId="77777777" w:rsidR="005B1978" w:rsidRPr="00AE15B5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sz w:val="18"/>
          <w:szCs w:val="18"/>
          <w:rtl/>
        </w:rPr>
        <w:lastRenderedPageBreak/>
        <w:t xml:space="preserve">שם: </w:t>
      </w:r>
      <w:sdt>
        <w:sdtPr>
          <w:rPr>
            <w:rStyle w:val="Style20"/>
            <w:sz w:val="18"/>
            <w:szCs w:val="18"/>
          </w:rPr>
          <w:id w:val="1257644298"/>
          <w:lock w:val="sdtLocked"/>
          <w:placeholder>
            <w:docPart w:val="726B618154154FEA88F3941CBE2E70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AE15B5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AE15B5">
        <w:rPr>
          <w:rFonts w:ascii="Tahoma" w:hAnsi="Tahoma" w:cs="Tahoma" w:hint="cs"/>
          <w:sz w:val="18"/>
          <w:szCs w:val="18"/>
          <w:rtl/>
        </w:rPr>
        <w:t xml:space="preserve">                    </w:t>
      </w:r>
    </w:p>
    <w:p w14:paraId="16E967DF" w14:textId="77777777" w:rsidR="005B1978" w:rsidRPr="00AE15B5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sz w:val="18"/>
          <w:szCs w:val="18"/>
          <w:rtl/>
        </w:rPr>
        <w:t xml:space="preserve">תאריך: </w:t>
      </w:r>
      <w:sdt>
        <w:sdtPr>
          <w:rPr>
            <w:rStyle w:val="Style20"/>
            <w:rFonts w:hint="cs"/>
            <w:sz w:val="18"/>
            <w:szCs w:val="18"/>
          </w:rPr>
          <w:id w:val="-1113818952"/>
          <w:lock w:val="sdtLocked"/>
          <w:placeholder>
            <w:docPart w:val="FC76E1B0257D41F2A2D90E0A3ED1266F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AE15B5">
            <w:rPr>
              <w:rFonts w:ascii="Tahoma" w:hAnsi="Tahoma" w:cs="Tahoma" w:hint="cs"/>
              <w:color w:val="0070C0"/>
              <w:sz w:val="18"/>
              <w:szCs w:val="18"/>
              <w:u w:color="000000" w:themeColor="text1"/>
              <w:rtl/>
            </w:rPr>
            <w:t>&lt;השלם תאריך&gt;</w:t>
          </w:r>
        </w:sdtContent>
      </w:sdt>
    </w:p>
    <w:p w14:paraId="1342A4B1" w14:textId="77777777" w:rsidR="005B1978" w:rsidRPr="00AE15B5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sz w:val="18"/>
          <w:szCs w:val="18"/>
          <w:rtl/>
        </w:rPr>
        <w:t xml:space="preserve">חתימה: ____________________                                      </w:t>
      </w:r>
    </w:p>
    <w:p w14:paraId="7EB4C322" w14:textId="77777777" w:rsidR="005B1978" w:rsidRPr="00AE15B5" w:rsidRDefault="005B1978" w:rsidP="00AF68D1">
      <w:pPr>
        <w:spacing w:before="60" w:after="60"/>
        <w:ind w:left="6318"/>
        <w:jc w:val="right"/>
        <w:rPr>
          <w:rFonts w:ascii="Tahoma" w:hAnsi="Tahoma" w:cs="Tahoma"/>
          <w:sz w:val="18"/>
          <w:szCs w:val="18"/>
          <w:rtl/>
        </w:rPr>
      </w:pPr>
      <w:r w:rsidRPr="00AE15B5">
        <w:rPr>
          <w:rFonts w:ascii="Tahoma" w:hAnsi="Tahoma" w:cs="Tahoma" w:hint="cs"/>
          <w:b/>
          <w:bCs/>
          <w:sz w:val="18"/>
          <w:szCs w:val="18"/>
          <w:rtl/>
        </w:rPr>
        <w:t>בעל ההיתר/ קבלן רשום</w:t>
      </w:r>
    </w:p>
    <w:p w14:paraId="77AEEF53" w14:textId="77777777" w:rsidR="005B1978" w:rsidRPr="00AE15B5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18"/>
          <w:szCs w:val="18"/>
        </w:rPr>
      </w:pPr>
    </w:p>
    <w:p w14:paraId="0D204CA6" w14:textId="77777777" w:rsidR="005B1978" w:rsidRPr="00AE15B5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18"/>
          <w:szCs w:val="18"/>
        </w:rPr>
      </w:pPr>
      <w:r w:rsidRPr="00AE15B5">
        <w:rPr>
          <w:rFonts w:ascii="Tahoma" w:hAnsi="Tahoma" w:cs="Tahoma" w:hint="cs"/>
          <w:b/>
          <w:bCs/>
          <w:sz w:val="18"/>
          <w:szCs w:val="18"/>
          <w:rtl/>
        </w:rPr>
        <w:t>- סוף מסמך -</w:t>
      </w:r>
    </w:p>
    <w:p w14:paraId="6B7C6C9F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5" w:name="_Hlk482770929"/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קבלן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לביצוע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הבנייה או העבודה</w:t>
      </w: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1F5FF4D8" w14:textId="77777777" w:rsidR="005B1978" w:rsidRPr="001D496C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bookmarkEnd w:id="5"/>
    <w:p w14:paraId="3F40B74B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30C49442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1076088593"/>
          <w:lock w:val="sdtLocked"/>
          <w:placeholder>
            <w:docPart w:val="96063158C12D422B9A5CF7B9FC3C95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007883EB" w14:textId="77777777" w:rsidR="005B1978" w:rsidRPr="00B9724B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2A697CFA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901634203"/>
          <w:lock w:val="sdtLocked"/>
          <w:placeholder>
            <w:docPart w:val="6A22B1734196455B88ED5D54FE8EC1A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2BEC5BEA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365648856"/>
          <w:lock w:val="sdtLocked"/>
          <w:placeholder>
            <w:docPart w:val="6A8CD087253B4053BF2E533B195E9D2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-914855041"/>
          <w:lock w:val="sdtLocked"/>
          <w:placeholder>
            <w:docPart w:val="CFB470048381472EA32A48CD52B30CD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1129910965"/>
          <w:lock w:val="sdtLocked"/>
          <w:placeholder>
            <w:docPart w:val="8C9B9D27E77F45DAA158BE6F956C8CE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58EDDDD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-192767382"/>
          <w:lock w:val="sdtLocked"/>
          <w:placeholder>
            <w:docPart w:val="BD0E88DCB79C431B8F359E5EE5B678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</w:rPr>
          <w:id w:val="1162743730"/>
          <w:lock w:val="sdtLocked"/>
          <w:placeholder>
            <w:docPart w:val="AA16BDE20E2E4133AD769A98F84533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</w:rPr>
          <w:id w:val="1650476363"/>
          <w:lock w:val="sdtLocked"/>
          <w:placeholder>
            <w:docPart w:val="F87AAAEB07D647DB85AEAE634066D2D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4E22BCE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1824347197"/>
          <w:lock w:val="sdtLocked"/>
          <w:placeholder>
            <w:docPart w:val="53A9BEE50A404CF7B1C45A2BA220082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-1153446142"/>
          <w:lock w:val="sdtLocked"/>
          <w:placeholder>
            <w:docPart w:val="752F38E3326C4E659DEA72B7B8AEC77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23B76F18" w14:textId="77777777" w:rsidR="005B1978" w:rsidRPr="00B9724B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4F2DA124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-558009576"/>
          <w:lock w:val="sdtLocked"/>
          <w:placeholder>
            <w:docPart w:val="D0EC70781A404E02B3E90CE4B69BA1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48BCF7A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126499433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21004387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31461364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22A3364A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B9724B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1635138789"/>
          <w:lock w:val="sdtLocked"/>
          <w:placeholder>
            <w:docPart w:val="7EBE127D620B45059438F073AE29C1A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2146233796"/>
          <w:lock w:val="sdtLocked"/>
          <w:placeholder>
            <w:docPart w:val="CDE1032FB4264AAE87FAA89A92C5C6B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A668CD9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-722054514"/>
          <w:lock w:val="sdtLocked"/>
          <w:placeholder>
            <w:docPart w:val="4574D63C9C2D4DD1AB81997AFE7541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</w:rPr>
          <w:id w:val="1440110146"/>
          <w:lock w:val="sdtLocked"/>
          <w:placeholder>
            <w:docPart w:val="44AE806252074A1BA19AA8E29FF0DB5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</w:t>
      </w:r>
    </w:p>
    <w:p w14:paraId="7B36441C" w14:textId="77777777" w:rsidR="005B1978" w:rsidRPr="007E77F0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  <w:r w:rsidRPr="007E77F0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 </w:t>
      </w:r>
    </w:p>
    <w:p w14:paraId="6BDFD9DC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2042394034"/>
          <w:lock w:val="sdtLocked"/>
          <w:placeholder>
            <w:docPart w:val="2354C908F7784F428F2E3944915BF74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sdt>
        <w:sdtPr>
          <w:rPr>
            <w:rStyle w:val="Style20"/>
          </w:rPr>
          <w:id w:val="-1696454213"/>
          <w:lock w:val="sdtLocked"/>
          <w:placeholder>
            <w:docPart w:val="00EE6F329BED4B75BF05569C5C234D2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bookmarkStart w:id="6" w:name="_Hlk511812757"/>
      <w:sdt>
        <w:sdtPr>
          <w:rPr>
            <w:rStyle w:val="Style20"/>
          </w:rPr>
          <w:id w:val="-1166243660"/>
          <w:lock w:val="sdtLocked"/>
          <w:placeholder>
            <w:docPart w:val="4236C249272E49C8B866CD7861D929B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מס' ח.פ./ ע.מ. </w:t>
      </w:r>
      <w:sdt>
        <w:sdtPr>
          <w:rPr>
            <w:rStyle w:val="Style20"/>
          </w:rPr>
          <w:id w:val="192351530"/>
          <w:lock w:val="sdtLocked"/>
          <w:placeholder>
            <w:docPart w:val="7C667C9D8B9048BEA709366AEFA8000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</w:rPr>
          <w:id w:val="193118325"/>
          <w:lock w:val="sdtLocked"/>
          <w:placeholder>
            <w:docPart w:val="FEE42E07B7D34EBBA58997EC4A1DCA5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</w:rPr>
          <w:id w:val="1872961165"/>
          <w:lock w:val="sdtLocked"/>
          <w:placeholder>
            <w:docPart w:val="F6099DEAF1DF4C45BE3D6A941E783126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1480661171"/>
          <w:lock w:val="sdtLocked"/>
          <w:placeholder>
            <w:docPart w:val="142EBE075F7A40FD8CA498C61F680B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-466750225"/>
          <w:lock w:val="sdtLocked"/>
          <w:placeholder>
            <w:docPart w:val="F1AEB40E1A704150960D4A18ED3239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End w:id="6"/>
      <w:sdt>
        <w:sdtPr>
          <w:rPr>
            <w:rStyle w:val="Style20"/>
          </w:rPr>
          <w:id w:val="-1786566550"/>
          <w:lock w:val="sdtLocked"/>
          <w:placeholder>
            <w:docPart w:val="D979C4B89AC843DE9847E09BF783119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קבלן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 xml:space="preserve">לביצוע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הבנייה או העבודה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>נושא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>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בהתאם לתקנה 71 (א) לתקנות התכנון והבנייה (רישוי בנייה) התשע"ו-2016.</w:t>
      </w:r>
    </w:p>
    <w:p w14:paraId="05B5B826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27663A96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17E2497D" w14:textId="77777777" w:rsidR="005B1978" w:rsidRPr="00B9724B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1251466388"/>
          <w:lock w:val="sdtLocked"/>
          <w:placeholder>
            <w:docPart w:val="3742EDE37EC74F5488C57840FE339AF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5F29EE57" w14:textId="77777777" w:rsidR="005B1978" w:rsidRPr="00B9724B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2134668137"/>
          <w:lock w:val="sdtLocked"/>
          <w:placeholder>
            <w:docPart w:val="4B431E2DFB734D9A9551F6CFA47B5CB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66A966B4" w14:textId="77777777" w:rsidR="005B1978" w:rsidRPr="00B9724B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lastRenderedPageBreak/>
        <w:t xml:space="preserve">חתימה: ____________________                                      </w:t>
      </w:r>
    </w:p>
    <w:p w14:paraId="0BD60533" w14:textId="77777777" w:rsidR="005B1978" w:rsidRPr="00072911" w:rsidRDefault="005B1978" w:rsidP="00AF68D1">
      <w:pPr>
        <w:spacing w:before="60" w:after="60"/>
        <w:ind w:left="6885"/>
        <w:jc w:val="right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2C922808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7E167EB7" w14:textId="77777777" w:rsidR="005B1978" w:rsidRPr="00072911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1A878E11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AB5FD5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הודעה על מינוי אחראי לתיאום עם מכון בקרה,</w:t>
      </w:r>
    </w:p>
    <w:p w14:paraId="5D61EA68" w14:textId="77777777" w:rsidR="005B1978" w:rsidRPr="00AB5FD5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AB5FD5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106A7585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187BEA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5F2B2BB5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87BEA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alias w:val="Titel"/>
          <w:tag w:val="Titel"/>
          <w:id w:val="-1663924034"/>
          <w:lock w:val="sdtLocked"/>
          <w:placeholder>
            <w:docPart w:val="B202D9F676194CD9ABB1FEE49E406C1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sdtContent>
      </w:sdt>
    </w:p>
    <w:p w14:paraId="1638A808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1692F641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bookmarkStart w:id="7" w:name="_Hlk8582987"/>
      <w:sdt>
        <w:sdtPr>
          <w:rPr>
            <w:rStyle w:val="Style20"/>
          </w:rPr>
          <w:id w:val="1925845789"/>
          <w:lock w:val="sdtLocked"/>
          <w:placeholder>
            <w:docPart w:val="FC6DD27CE7D54B9DA18BCA3FC47FB4E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7"/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1EFDC9B2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-2056685223"/>
          <w:lock w:val="sdtLocked"/>
          <w:placeholder>
            <w:docPart w:val="E27A7AB81F1E452B975F23489CBE56D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-1220214967"/>
          <w:lock w:val="sdtLocked"/>
          <w:placeholder>
            <w:docPart w:val="B34FC02C0F4A4CD992E0FEEF347CCC8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-135031037"/>
          <w:lock w:val="sdtLocked"/>
          <w:placeholder>
            <w:docPart w:val="9C63E7EDF166490498149AC08CCE29A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92F8058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-1441140785"/>
          <w:lock w:val="sdtLocked"/>
          <w:placeholder>
            <w:docPart w:val="12B4836CBD8E43DDA25429672992584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</w:rPr>
          <w:id w:val="1282153055"/>
          <w:lock w:val="sdtLocked"/>
          <w:placeholder>
            <w:docPart w:val="4DF4FAD605444925BB77BFD2BAFC1C3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</w:rPr>
          <w:id w:val="246091746"/>
          <w:lock w:val="sdtLocked"/>
          <w:placeholder>
            <w:docPart w:val="3E0AD680B3BA41358F2ACF3760DA51D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E5B58CD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1829891007"/>
          <w:lock w:val="sdtLocked"/>
          <w:placeholder>
            <w:docPart w:val="9E71606813924F3FB4333F48246925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039019011"/>
          <w:lock w:val="sdtLocked"/>
          <w:placeholder>
            <w:docPart w:val="5DCCBECE679B47929E630DDB542722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116AB074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45000EE8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-1287190334"/>
          <w:lock w:val="sdtLocked"/>
          <w:placeholder>
            <w:docPart w:val="57EC9AB327BE4B1C93E45356D95DF6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E48C009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129325007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47759820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48798043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37FBE65F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-1261286492"/>
          <w:lock w:val="sdtLocked"/>
          <w:placeholder>
            <w:docPart w:val="06C79563B7AB4F998E392B57AD20230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605005948"/>
          <w:lock w:val="sdtLocked"/>
          <w:placeholder>
            <w:docPart w:val="13353AC1BFB54626B9FF637E0F0E740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5C1A0D4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266125604"/>
          <w:lock w:val="sdtLocked"/>
          <w:placeholder>
            <w:docPart w:val="BF5A6C45A636458AB644A1B444A8524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</w:rPr>
          <w:id w:val="-489641805"/>
          <w:lock w:val="sdtLocked"/>
          <w:placeholder>
            <w:docPart w:val="44566C5C2CC54FD084705B6AEE5B0A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0043C873" w14:textId="77777777" w:rsidR="005B1978" w:rsidRPr="00596671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</w:p>
    <w:p w14:paraId="436D98AD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281147055"/>
          <w:lock w:val="sdtLocked"/>
          <w:placeholder>
            <w:docPart w:val="A7A5CBE952F246BBA8256C82E69BC1C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בעל ההיתר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בעל היתר הבנייה או העבודה מודיע לרשות הרישוי </w:t>
      </w:r>
      <w:sdt>
        <w:sdtPr>
          <w:rPr>
            <w:rStyle w:val="Style20"/>
          </w:rPr>
          <w:id w:val="494846648"/>
          <w:lock w:val="sdtLocked"/>
          <w:placeholder>
            <w:docPart w:val="1A9574BC32DE4DE1AF9F41175D29F0F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על מינוי </w:t>
      </w:r>
      <w:sdt>
        <w:sdtPr>
          <w:rPr>
            <w:rStyle w:val="Style20"/>
          </w:rPr>
          <w:id w:val="-1352410856"/>
          <w:lock w:val="sdtLocked"/>
          <w:placeholder>
            <w:docPart w:val="00F7FB5B6FCA46EAAF624FC62318474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A77D3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ת.ז. </w:t>
      </w:r>
      <w:sdt>
        <w:sdtPr>
          <w:rPr>
            <w:rStyle w:val="Style20"/>
          </w:rPr>
          <w:id w:val="1825776687"/>
          <w:lock w:val="sdtLocked"/>
          <w:placeholder>
            <w:docPart w:val="B50A174F109F4977B6837F76CE9DC79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A77D38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-717365664"/>
          <w:lock w:val="sdtLocked"/>
          <w:placeholder>
            <w:docPart w:val="FAF37B091C9F471DB9EBA5E19F82D7C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</w:t>
      </w:r>
      <w:r w:rsidRPr="00A77D38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591199353"/>
          <w:lock w:val="sdtLocked"/>
          <w:placeholder>
            <w:docPart w:val="C015BF7CC570400D959744A9CB8AD6B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A77D38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Start w:id="8" w:name="_Hlk513390181"/>
      <w:sdt>
        <w:sdtPr>
          <w:rPr>
            <w:rStyle w:val="Style20"/>
          </w:rPr>
          <w:id w:val="32159567"/>
          <w:lock w:val="sdtLocked"/>
          <w:placeholder>
            <w:docPart w:val="FB5B685B2ACF4EBE894E36D93EDE0A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אחראי לתיאום עם מכון הבקרה בבניה או העבודה נשוא ההיתר, בהתאם לתקנה 71 (א) (3) לתקנות התכנון והבנייה (רישוי בנייה) התשע"ו-2016.</w:t>
      </w:r>
      <w:bookmarkEnd w:id="8"/>
    </w:p>
    <w:p w14:paraId="5E8707D4" w14:textId="77777777" w:rsidR="005B1978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1951043476"/>
          <w:lock w:val="sdtLocked"/>
          <w:placeholder>
            <w:docPart w:val="AD00C2EC8C6B40868D7E66BD8BD4B9D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D443637" w14:textId="77777777" w:rsidR="005B1978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709568874"/>
          <w:lock w:val="sdtLocked"/>
          <w:placeholder>
            <w:docPart w:val="C6A809B19F254EE787D8CAE5D3D7923D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3CE0D2E4" w14:textId="77777777" w:rsidR="005B1978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</w:t>
      </w:r>
    </w:p>
    <w:p w14:paraId="180758DC" w14:textId="77777777" w:rsidR="005B1978" w:rsidRDefault="005B1978" w:rsidP="00AF68D1">
      <w:pPr>
        <w:spacing w:before="60" w:after="60"/>
        <w:ind w:left="6885" w:right="72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6CE8B634" w14:textId="77777777" w:rsidR="005B1978" w:rsidRDefault="005B1978" w:rsidP="00AF68D1">
      <w:pPr>
        <w:spacing w:before="60" w:after="60"/>
        <w:ind w:left="6885" w:right="72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6A2D144" w14:textId="77777777" w:rsidR="005B1978" w:rsidRDefault="005B1978" w:rsidP="00AF68D1">
      <w:pPr>
        <w:spacing w:before="60" w:after="60"/>
        <w:ind w:left="6885" w:right="72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F42F898" w14:textId="77777777" w:rsidR="005B1978" w:rsidRDefault="005B1978" w:rsidP="00AF68D1">
      <w:pPr>
        <w:spacing w:before="60" w:after="60"/>
        <w:ind w:left="6885" w:right="72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67479F5B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41B9527B" w14:textId="77777777" w:rsidR="005B1978" w:rsidRPr="0042584D" w:rsidRDefault="005B1978" w:rsidP="00AF68D1">
      <w:pPr>
        <w:spacing w:before="60" w:after="60"/>
        <w:ind w:left="6885" w:right="72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16263DF" w14:textId="77777777" w:rsidR="005B1978" w:rsidRPr="002C7C8A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ש</w:t>
      </w:r>
      <w:r w:rsidRPr="002C7C8A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אחראי לביקורת על הביצוע, תחילת עבודות</w:t>
      </w:r>
    </w:p>
    <w:p w14:paraId="069E1AA9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7A718528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803817866"/>
          <w:lock w:val="sdtLocked"/>
          <w:placeholder>
            <w:docPart w:val="B60E8A800CE84C42BBDFB715CC2906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700E3F79" w14:textId="77777777" w:rsidR="005B1978" w:rsidRPr="00D05A85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D05A85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6DA5ED2E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bookmarkStart w:id="9" w:name="_Hlk535330835"/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10" w:name="_Hlk7535117"/>
      <w:sdt>
        <w:sdtPr>
          <w:rPr>
            <w:rStyle w:val="Style20"/>
          </w:rPr>
          <w:id w:val="-2004652217"/>
          <w:lock w:val="sdtLocked"/>
          <w:placeholder>
            <w:docPart w:val="C0E163C672F1463FB8794708C4948F8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10"/>
    </w:p>
    <w:bookmarkEnd w:id="9"/>
    <w:p w14:paraId="1188F107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-2045664717"/>
          <w:lock w:val="sdtLocked"/>
          <w:placeholder>
            <w:docPart w:val="0EF0C470902F482D8E41F48EE920706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</w:rPr>
          <w:id w:val="1361396421"/>
          <w:lock w:val="sdtLocked"/>
          <w:placeholder>
            <w:docPart w:val="F149C34FB7964D42A4223A09D527003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</w:rPr>
          <w:id w:val="189271799"/>
          <w:lock w:val="sdtLocked"/>
          <w:placeholder>
            <w:docPart w:val="38585DB17A86480DB5CA34A5A3AB5E7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D936200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927239249"/>
          <w:lock w:val="sdtLocked"/>
          <w:placeholder>
            <w:docPart w:val="7F852F39D04B44C6A9DFC964C711F3D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</w:rPr>
          <w:id w:val="-25718486"/>
          <w:lock w:val="sdtLocked"/>
          <w:placeholder>
            <w:docPart w:val="CF1F6CD22F144F15BF875AD00B07FC1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</w:rPr>
          <w:id w:val="1814819885"/>
          <w:lock w:val="sdtLocked"/>
          <w:placeholder>
            <w:docPart w:val="7AB93AE0CB6142AC86A1E5EAB4D76D2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A236647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815803550"/>
          <w:lock w:val="sdtLocked"/>
          <w:placeholder>
            <w:docPart w:val="CCD5499C2E9D492084E9F89FB9F8EC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eastAsiaTheme="minorHAnsi" w:hAnsi="Tahoma" w:cs="Tahoma" w:hint="cs"/>
          <w:sz w:val="20"/>
          <w:szCs w:val="20"/>
          <w:rtl/>
        </w:rPr>
        <w:t xml:space="preserve">          שם מכון הבקרה: </w:t>
      </w:r>
      <w:sdt>
        <w:sdtPr>
          <w:rPr>
            <w:rStyle w:val="Style20"/>
          </w:rPr>
          <w:id w:val="50282548"/>
          <w:lock w:val="sdtLocked"/>
          <w:placeholder>
            <w:docPart w:val="E637D7CC6D3D439EA48F3E05AD7569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B178830" w14:textId="77777777" w:rsidR="005B1978" w:rsidRPr="00D05A85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D05A85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40D05D79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1944566475"/>
          <w:lock w:val="sdtLocked"/>
          <w:placeholder>
            <w:docPart w:val="4E70D2CA5446469F9D16EA50D2788A1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Start w:id="11" w:name="_Hlk7538449"/>
    <w:p w14:paraId="149EC21A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0"/>
            <w:szCs w:val="20"/>
          </w:rPr>
          <w:id w:val="142268094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eastAsiaTheme="minorHAnsi" w:hAnsi="Tahoma" w:cs="Tahoma" w:hint="cs"/>
          <w:sz w:val="20"/>
          <w:szCs w:val="20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-102147044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eastAsiaTheme="minorHAnsi" w:hAnsi="Tahoma" w:cs="Tahoma" w:hint="cs"/>
          <w:sz w:val="20"/>
          <w:szCs w:val="20"/>
          <w:rtl/>
          <w:lang w:val="en-GB"/>
        </w:rPr>
        <w:t xml:space="preserve"> תאגיד 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-105647296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eastAsiaTheme="minorHAnsi" w:hAnsi="Tahoma" w:cs="Tahoma" w:hint="cs"/>
          <w:sz w:val="20"/>
          <w:szCs w:val="20"/>
          <w:rtl/>
          <w:lang w:val="en-GB"/>
        </w:rPr>
        <w:t xml:space="preserve"> גוף כהגדרתו בסעיף 261 ד' לחוק התכנון והבנייה או רשות מקומית</w:t>
      </w:r>
    </w:p>
    <w:bookmarkEnd w:id="11"/>
    <w:p w14:paraId="29891C70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-1766995408"/>
          <w:lock w:val="sdtLocked"/>
          <w:placeholder>
            <w:docPart w:val="6546F16ED3A2400382AA67745CC5FB7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-838309132"/>
          <w:lock w:val="sdtLocked"/>
          <w:placeholder>
            <w:docPart w:val="AC723A61D54049FBABCB3BD54A6EFB2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C14C8FC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505485077"/>
          <w:lock w:val="sdtLocked"/>
          <w:placeholder>
            <w:docPart w:val="EF1421C392CF4CFB804C6E48A83BD6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</w:rPr>
          <w:id w:val="-106587464"/>
          <w:lock w:val="sdtLocked"/>
          <w:placeholder>
            <w:docPart w:val="D29FA7E25B414F35A6E2E897F8DB40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46F2C4A" w14:textId="77777777" w:rsidR="005B1978" w:rsidRPr="00D05A85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D05A85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0802C3F7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  <w:bookmarkStart w:id="12" w:name="_Hlk516129"/>
      <w:r w:rsidRPr="00D05A85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-1726056330"/>
          <w:placeholder>
            <w:docPart w:val="DF5BBEE55F3644E9A4B22C6603FD971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</w:rPr>
          <w:id w:val="646403883"/>
          <w:placeholder>
            <w:docPart w:val="AAC39D2B420C44C88B9241443EA90A4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D05A85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25671886"/>
          <w:placeholder>
            <w:docPart w:val="67CADB9CA2644BBD8A596EEE2E19924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bookmarkStart w:id="13" w:name="_Hlk482889747"/>
      <w:sdt>
        <w:sdtPr>
          <w:rPr>
            <w:rStyle w:val="Style20"/>
          </w:rPr>
          <w:id w:val="527678447"/>
          <w:placeholder>
            <w:docPart w:val="B951EB8357504DD5A6CC656A821245B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173458392"/>
          <w:placeholder>
            <w:docPart w:val="9FB7134370B14540B2C32E0C30CBF89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Start w:id="14" w:name="_Hlk517289"/>
      <w:bookmarkEnd w:id="13"/>
      <w:sdt>
        <w:sdtPr>
          <w:rPr>
            <w:rStyle w:val="Style20"/>
          </w:rPr>
          <w:id w:val="720024686"/>
          <w:placeholder>
            <w:docPart w:val="A32DFC6D9F9144ADB1896C4CD9B029F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15" w:name="_Hlk511825331"/>
      <w:r w:rsidRPr="00D05A85"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D05A8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את </w:t>
      </w:r>
      <w:r w:rsidRPr="00D05A85">
        <w:rPr>
          <w:rFonts w:ascii="Tahoma" w:hAnsi="Tahoma" w:cs="Tahoma"/>
          <w:sz w:val="20"/>
          <w:szCs w:val="20"/>
          <w:rtl/>
        </w:rPr>
        <w:t>תפקיד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האחראי לביקורת על הביצוע בבנייה או העבודה נשוא ההיתר ומקבל על עצמי את המינוי לתפקיד בהתאם לתקנה 71 (א) לתקנות התכנון והבנייה (רישוי בנייה) התשע"ו-2016 (להלן: תקנות הרישוי) ובכלל זה:</w:t>
      </w:r>
    </w:p>
    <w:p w14:paraId="6D248D3B" w14:textId="77777777" w:rsidR="005B1978" w:rsidRPr="00D05A85" w:rsidRDefault="005B1978" w:rsidP="00AF68D1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</w:rPr>
      </w:pPr>
      <w:bookmarkStart w:id="16" w:name="_Hlk511825412"/>
      <w:bookmarkEnd w:id="12"/>
      <w:bookmarkEnd w:id="14"/>
      <w:bookmarkEnd w:id="15"/>
      <w:r w:rsidRPr="00D05A85">
        <w:rPr>
          <w:rFonts w:ascii="Tahoma" w:hAnsi="Tahoma" w:cs="Tahoma" w:hint="cs"/>
          <w:sz w:val="20"/>
          <w:szCs w:val="20"/>
          <w:rtl/>
        </w:rPr>
        <w:t>אמלא אחר הוראות תקנות הרישוי, אבדוק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האם </w:t>
      </w:r>
      <w:r w:rsidRPr="00D05A85">
        <w:rPr>
          <w:rFonts w:ascii="Tahoma" w:hAnsi="Tahoma" w:cs="Tahoma"/>
          <w:sz w:val="20"/>
          <w:szCs w:val="20"/>
          <w:rtl/>
        </w:rPr>
        <w:t>עבודות הבנייה בוצעו בהתאם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bookmarkStart w:id="17" w:name="_Hlk516755"/>
      <w:r w:rsidRPr="00D05A85">
        <w:rPr>
          <w:rFonts w:ascii="Tahoma" w:hAnsi="Tahoma" w:cs="Tahoma"/>
          <w:sz w:val="20"/>
          <w:szCs w:val="20"/>
          <w:rtl/>
        </w:rPr>
        <w:t>לתנאי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D05A85">
        <w:rPr>
          <w:rFonts w:ascii="Tahoma" w:hAnsi="Tahoma" w:cs="Tahoma"/>
          <w:sz w:val="20"/>
          <w:szCs w:val="20"/>
          <w:rtl/>
        </w:rPr>
        <w:t xml:space="preserve">, </w:t>
      </w:r>
      <w:r w:rsidRPr="00D05A85">
        <w:rPr>
          <w:rFonts w:ascii="Tahoma" w:hAnsi="Tahoma" w:cs="Tahoma" w:hint="cs"/>
          <w:sz w:val="20"/>
          <w:szCs w:val="20"/>
          <w:rtl/>
        </w:rPr>
        <w:t>לתכן הבנייה</w:t>
      </w:r>
      <w:r w:rsidRPr="00D05A85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 w:rsidRPr="00D05A85"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  <w:bookmarkEnd w:id="17"/>
    </w:p>
    <w:bookmarkEnd w:id="16"/>
    <w:p w14:paraId="2E4AFA9C" w14:textId="77777777" w:rsidR="005B1978" w:rsidRPr="00D05A85" w:rsidRDefault="005B1978" w:rsidP="00AF68D1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אוודא מילוי </w:t>
      </w:r>
      <w:r w:rsidRPr="00D05A85">
        <w:rPr>
          <w:rFonts w:ascii="Tahoma" w:hAnsi="Tahoma" w:cs="Tahoma"/>
          <w:sz w:val="20"/>
          <w:szCs w:val="20"/>
          <w:rtl/>
        </w:rPr>
        <w:t>התנאי</w:t>
      </w:r>
      <w:r w:rsidRPr="00D05A85">
        <w:rPr>
          <w:rFonts w:ascii="Tahoma" w:hAnsi="Tahoma" w:cs="Tahoma" w:hint="cs"/>
          <w:sz w:val="20"/>
          <w:szCs w:val="20"/>
          <w:rtl/>
        </w:rPr>
        <w:t>ם</w:t>
      </w:r>
      <w:r w:rsidRPr="00D05A85">
        <w:rPr>
          <w:rFonts w:ascii="Tahoma" w:hAnsi="Tahoma" w:cs="Tahoma"/>
          <w:sz w:val="20"/>
          <w:szCs w:val="20"/>
          <w:rtl/>
        </w:rPr>
        <w:t xml:space="preserve"> בדבר העסקת קבלן </w:t>
      </w:r>
      <w:r w:rsidRPr="00D05A85">
        <w:rPr>
          <w:rFonts w:ascii="Tahoma" w:hAnsi="Tahoma" w:cs="Tahoma" w:hint="cs"/>
          <w:sz w:val="20"/>
          <w:szCs w:val="20"/>
          <w:rtl/>
        </w:rPr>
        <w:t>ה</w:t>
      </w:r>
      <w:r w:rsidRPr="00D05A85">
        <w:rPr>
          <w:rFonts w:ascii="Tahoma" w:hAnsi="Tahoma" w:cs="Tahoma"/>
          <w:sz w:val="20"/>
          <w:szCs w:val="20"/>
          <w:rtl/>
        </w:rPr>
        <w:t>רשום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 xml:space="preserve"> בפנקס 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>קבלנים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,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 xml:space="preserve"> בתחום ובסיווג המתאים לביצוע הבנייה או העבודה נשוא ההיתר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.</w:t>
      </w:r>
    </w:p>
    <w:p w14:paraId="0D7CF4FD" w14:textId="77777777" w:rsidR="005B1978" w:rsidRPr="00D05A85" w:rsidRDefault="005B1978" w:rsidP="00AF68D1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</w:rPr>
      </w:pPr>
      <w:bookmarkStart w:id="18" w:name="_Hlk516814"/>
      <w:bookmarkStart w:id="19" w:name="_Hlk511825456"/>
      <w:r w:rsidRPr="00D05A85">
        <w:rPr>
          <w:rFonts w:ascii="Tahoma" w:hAnsi="Tahoma" w:cs="Tahoma" w:hint="cs"/>
          <w:sz w:val="20"/>
          <w:szCs w:val="20"/>
          <w:rtl/>
        </w:rPr>
        <w:t xml:space="preserve">אערוך ביקורות באתר הבנייה </w:t>
      </w:r>
      <w:r w:rsidRPr="00D05A85">
        <w:rPr>
          <w:rFonts w:ascii="Tahoma" w:hAnsi="Tahoma" w:cs="Tahoma"/>
          <w:sz w:val="20"/>
          <w:szCs w:val="20"/>
          <w:rtl/>
        </w:rPr>
        <w:t>כ</w:t>
      </w:r>
      <w:r w:rsidRPr="00D05A85">
        <w:rPr>
          <w:rFonts w:ascii="Tahoma" w:hAnsi="Tahoma" w:cs="Tahoma" w:hint="cs"/>
          <w:sz w:val="20"/>
          <w:szCs w:val="20"/>
          <w:rtl/>
        </w:rPr>
        <w:t>נדרש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בתקנות הרישוי ואדווח לרשות הרישוי, </w:t>
      </w:r>
      <w:r w:rsidRPr="00D05A85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, </w:t>
      </w:r>
      <w:r w:rsidRPr="00D05A85">
        <w:rPr>
          <w:rFonts w:ascii="Tahoma" w:hAnsi="Tahoma" w:cs="Tahoma"/>
          <w:sz w:val="20"/>
          <w:szCs w:val="20"/>
          <w:rtl/>
        </w:rPr>
        <w:t>על מועד עריכתה ועל תוצאותיה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  <w:bookmarkEnd w:id="18"/>
    </w:p>
    <w:bookmarkStart w:id="20" w:name="_Hlk520409"/>
    <w:p w14:paraId="0DCF37E0" w14:textId="77777777" w:rsidR="005B1978" w:rsidRPr="00D05A85" w:rsidRDefault="005B1978" w:rsidP="00AF68D1">
      <w:pPr>
        <w:shd w:val="clear" w:color="auto" w:fill="FFFFFF"/>
        <w:spacing w:before="120" w:after="120"/>
        <w:ind w:left="360" w:hanging="360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0"/>
            <w:szCs w:val="20"/>
          </w:rPr>
          <w:id w:val="19898751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r w:rsidRPr="00D05A85">
        <w:rPr>
          <w:rFonts w:ascii="Tahoma" w:hAnsi="Tahoma" w:cs="Tahoma"/>
          <w:sz w:val="20"/>
          <w:szCs w:val="20"/>
          <w:rtl/>
        </w:rPr>
        <w:t>היה ההיתר מסוג ההיתרים שלגביהם קבע שר האוצר לפי סעיף 157ג לחוק כי נדרשת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r w:rsidRPr="00D05A85">
        <w:rPr>
          <w:rFonts w:ascii="Tahoma" w:hAnsi="Tahoma" w:cs="Tahoma"/>
          <w:sz w:val="20"/>
          <w:szCs w:val="20"/>
          <w:rtl/>
        </w:rPr>
        <w:t>בקרת ביצוע של מכון בקרה</w:t>
      </w:r>
      <w:r w:rsidRPr="00D05A85">
        <w:rPr>
          <w:rFonts w:ascii="Tahoma" w:hAnsi="Tahoma" w:cs="Tahoma" w:hint="cs"/>
          <w:sz w:val="20"/>
          <w:szCs w:val="20"/>
          <w:rtl/>
        </w:rPr>
        <w:t>: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</w:p>
    <w:bookmarkEnd w:id="20"/>
    <w:p w14:paraId="619F350F" w14:textId="77777777" w:rsidR="005B1978" w:rsidRPr="00D05A85" w:rsidRDefault="005B1978" w:rsidP="00AF68D1">
      <w:pPr>
        <w:numPr>
          <w:ilvl w:val="0"/>
          <w:numId w:val="64"/>
        </w:numPr>
        <w:bidi/>
        <w:spacing w:before="120" w:after="120" w:line="259" w:lineRule="auto"/>
        <w:ind w:left="646" w:hanging="289"/>
        <w:jc w:val="right"/>
        <w:rPr>
          <w:rFonts w:ascii="Tahoma" w:hAnsi="Tahoma" w:cs="Tahoma"/>
          <w:sz w:val="20"/>
          <w:szCs w:val="20"/>
          <w:lang w:val="en-GB"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אגיש למכון הבקרה בקשה 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>לבקרת ביצוע בצרוף כל המסמכים הנדרשים.</w:t>
      </w:r>
    </w:p>
    <w:p w14:paraId="33C3727E" w14:textId="77777777" w:rsidR="005B1978" w:rsidRDefault="005B1978" w:rsidP="00AF68D1">
      <w:pPr>
        <w:numPr>
          <w:ilvl w:val="0"/>
          <w:numId w:val="64"/>
        </w:numPr>
        <w:bidi/>
        <w:spacing w:before="120" w:after="120" w:line="259" w:lineRule="auto"/>
        <w:ind w:left="646" w:hanging="289"/>
        <w:jc w:val="right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>אפעל בהתאם להוראות תקנות התכנון והבנייה (הקמת מכון בקרה ודרכי עבודתו), התשע"ח-2018 (להלן: תקנות מכוני בקרה).</w:t>
      </w:r>
    </w:p>
    <w:p w14:paraId="6C0C10C8" w14:textId="77777777" w:rsidR="005B1978" w:rsidRPr="00D05A85" w:rsidRDefault="005B1978" w:rsidP="00AF68D1">
      <w:pPr>
        <w:spacing w:before="120" w:after="120" w:line="259" w:lineRule="auto"/>
        <w:ind w:left="646"/>
        <w:jc w:val="right"/>
        <w:rPr>
          <w:rFonts w:ascii="Tahoma" w:hAnsi="Tahoma" w:cs="Tahoma"/>
          <w:sz w:val="20"/>
          <w:szCs w:val="20"/>
        </w:rPr>
      </w:pPr>
    </w:p>
    <w:p w14:paraId="25ECADA9" w14:textId="77777777" w:rsidR="005B1978" w:rsidRPr="00D05A85" w:rsidRDefault="005B1978" w:rsidP="00AF68D1">
      <w:pPr>
        <w:numPr>
          <w:ilvl w:val="0"/>
          <w:numId w:val="64"/>
        </w:numPr>
        <w:bidi/>
        <w:spacing w:before="120" w:after="120" w:line="259" w:lineRule="auto"/>
        <w:ind w:left="646" w:hanging="289"/>
        <w:jc w:val="right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אעביר למכון הבקרה </w:t>
      </w:r>
      <w:proofErr w:type="spellStart"/>
      <w:r w:rsidRPr="00D05A85">
        <w:rPr>
          <w:rFonts w:ascii="Tahoma" w:hAnsi="Tahoma" w:cs="Tahoma" w:hint="cs"/>
          <w:sz w:val="20"/>
          <w:szCs w:val="20"/>
          <w:rtl/>
        </w:rPr>
        <w:t>תכניות</w:t>
      </w:r>
      <w:proofErr w:type="spellEnd"/>
      <w:r w:rsidRPr="00D05A85">
        <w:rPr>
          <w:rFonts w:ascii="Tahoma" w:hAnsi="Tahoma" w:cs="Tahoma" w:hint="cs"/>
          <w:sz w:val="20"/>
          <w:szCs w:val="20"/>
          <w:rtl/>
        </w:rPr>
        <w:t xml:space="preserve">, אישורים ומסמכים נוספים כנדרש בתקנות התכנון והבנייה וכל הסבר או הבהרה הנדרשים לבקרת הביצוע. </w:t>
      </w:r>
    </w:p>
    <w:p w14:paraId="03CF008B" w14:textId="77777777" w:rsidR="005B1978" w:rsidRPr="00D05A85" w:rsidRDefault="005B1978" w:rsidP="00AF68D1">
      <w:pPr>
        <w:numPr>
          <w:ilvl w:val="0"/>
          <w:numId w:val="64"/>
        </w:numPr>
        <w:bidi/>
        <w:spacing w:before="120" w:after="120" w:line="259" w:lineRule="auto"/>
        <w:ind w:left="646" w:hanging="289"/>
        <w:jc w:val="right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cs"/>
          <w:sz w:val="20"/>
          <w:szCs w:val="20"/>
          <w:rtl/>
        </w:rPr>
        <w:t>אודיע למכון הבקרה על המועד המשוער לתחילת עבודות.</w:t>
      </w:r>
    </w:p>
    <w:p w14:paraId="3754874C" w14:textId="77777777" w:rsidR="005B1978" w:rsidRPr="00D05A85" w:rsidRDefault="005B1978" w:rsidP="00AF68D1">
      <w:pPr>
        <w:spacing w:before="120" w:after="120" w:line="259" w:lineRule="auto"/>
        <w:jc w:val="right"/>
        <w:rPr>
          <w:rFonts w:ascii="Tahoma" w:hAnsi="Tahoma" w:cs="Tahoma"/>
          <w:b/>
          <w:bCs/>
          <w:sz w:val="20"/>
          <w:szCs w:val="20"/>
          <w:lang w:val="en-GB"/>
        </w:rPr>
      </w:pPr>
    </w:p>
    <w:p w14:paraId="40D74E4B" w14:textId="77777777" w:rsidR="005B1978" w:rsidRPr="00D05A85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20"/>
          <w:szCs w:val="20"/>
          <w:u w:val="single" w:color="000000" w:themeColor="text1"/>
          <w:lang w:val="en-GB"/>
        </w:rPr>
      </w:pPr>
      <w:r w:rsidRPr="00D05A85">
        <w:rPr>
          <w:rFonts w:ascii="Tahoma" w:hAnsi="Tahoma" w:cs="Tahoma"/>
          <w:b/>
          <w:bCs/>
          <w:sz w:val="20"/>
          <w:szCs w:val="20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20"/>
            <w:szCs w:val="20"/>
            <w:u w:val="single" w:color="000000" w:themeColor="text1"/>
          </w:rPr>
          <w:id w:val="239681707"/>
          <w:placeholder>
            <w:docPart w:val="CB58D02F05554869B7F77EDA4CA3B610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b/>
              <w:bCs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b/>
              <w:bCs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/>
          <w:sz w:val="20"/>
          <w:szCs w:val="20"/>
          <w:rtl/>
          <w:lang w:val="en-GB"/>
        </w:rPr>
        <w:tab/>
      </w:r>
    </w:p>
    <w:bookmarkEnd w:id="19"/>
    <w:p w14:paraId="1EE36B5D" w14:textId="77777777" w:rsidR="005B1978" w:rsidRPr="00D05A85" w:rsidRDefault="005B1978" w:rsidP="00AF68D1">
      <w:pPr>
        <w:shd w:val="clear" w:color="auto" w:fill="FFFFFF"/>
        <w:spacing w:before="120" w:after="120"/>
        <w:ind w:left="360" w:hanging="360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0"/>
            <w:szCs w:val="20"/>
          </w:rPr>
          <w:id w:val="-134154119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</w:rPr>
        <w:t xml:space="preserve"> בנוסף למינוי אחראי לביקורת על הביצוע, 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 xml:space="preserve">מקבל על עצמי 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 xml:space="preserve">המינוי לאחראי לתיאום עם מכון 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>בקרה בבנ</w:t>
      </w:r>
      <w:r w:rsidRPr="00D05A85">
        <w:rPr>
          <w:rFonts w:ascii="Tahoma" w:hAnsi="Tahoma" w:cs="Tahoma" w:hint="cs"/>
          <w:color w:val="000000"/>
          <w:sz w:val="20"/>
          <w:szCs w:val="20"/>
          <w:rtl/>
        </w:rPr>
        <w:t>י</w:t>
      </w:r>
      <w:r w:rsidRPr="00D05A85">
        <w:rPr>
          <w:rFonts w:ascii="Tahoma" w:hAnsi="Tahoma" w:cs="Tahoma"/>
          <w:color w:val="000000"/>
          <w:sz w:val="20"/>
          <w:szCs w:val="20"/>
          <w:rtl/>
        </w:rPr>
        <w:t>יה או העבודה נשוא ההיתר בהתאם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ל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תקנה 71 (א) </w:t>
      </w:r>
      <w:r w:rsidRPr="00D05A85">
        <w:rPr>
          <w:rFonts w:ascii="Tahoma" w:hAnsi="Tahoma" w:cs="Tahoma"/>
          <w:sz w:val="20"/>
          <w:szCs w:val="20"/>
          <w:rtl/>
        </w:rPr>
        <w:t>לתקנות ה</w:t>
      </w:r>
      <w:r w:rsidRPr="00D05A85">
        <w:rPr>
          <w:rFonts w:ascii="Tahoma" w:hAnsi="Tahoma" w:cs="Tahoma" w:hint="cs"/>
          <w:sz w:val="20"/>
          <w:szCs w:val="20"/>
          <w:rtl/>
        </w:rPr>
        <w:t>רישוי, אפעל בהתאם להוראות תקנות הרישוי ותקנות מכוני בקרה ובכלל זה:</w:t>
      </w:r>
    </w:p>
    <w:p w14:paraId="159A99A4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  <w:rtl/>
        </w:rPr>
      </w:pPr>
      <w:bookmarkStart w:id="21" w:name="_Hlk514000028"/>
      <w:r w:rsidRPr="00D05A85">
        <w:rPr>
          <w:rFonts w:ascii="Tahoma" w:hAnsi="Tahoma" w:cs="Tahoma"/>
          <w:sz w:val="20"/>
          <w:szCs w:val="20"/>
          <w:rtl/>
        </w:rPr>
        <w:t xml:space="preserve">אחזיק באתר קובץ </w:t>
      </w:r>
      <w:proofErr w:type="spellStart"/>
      <w:r w:rsidRPr="00D05A85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D05A85">
        <w:rPr>
          <w:rFonts w:ascii="Tahoma" w:hAnsi="Tahoma" w:cs="Tahoma"/>
          <w:sz w:val="20"/>
          <w:szCs w:val="20"/>
          <w:rtl/>
        </w:rPr>
        <w:t xml:space="preserve"> עבודה לביצוע עדכניות.</w:t>
      </w:r>
    </w:p>
    <w:p w14:paraId="6704EDA9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/>
          <w:sz w:val="20"/>
          <w:szCs w:val="20"/>
          <w:rtl/>
        </w:rPr>
        <w:t>א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D05A85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431E585E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  <w:r w:rsidRPr="00D05A85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7E30DE2B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/>
          <w:sz w:val="20"/>
          <w:szCs w:val="20"/>
          <w:rtl/>
        </w:rPr>
        <w:t>אודיע למבצע</w:t>
      </w:r>
      <w:r w:rsidRPr="00D05A85">
        <w:rPr>
          <w:rFonts w:ascii="Tahoma" w:hAnsi="Tahoma" w:cs="Tahoma" w:hint="cs"/>
          <w:sz w:val="20"/>
          <w:szCs w:val="20"/>
          <w:rtl/>
        </w:rPr>
        <w:t>י</w:t>
      </w:r>
      <w:r w:rsidRPr="00D05A85">
        <w:rPr>
          <w:rFonts w:ascii="Tahoma" w:hAnsi="Tahoma" w:cs="Tahoma"/>
          <w:sz w:val="20"/>
          <w:szCs w:val="20"/>
          <w:rtl/>
        </w:rPr>
        <w:t xml:space="preserve"> הפיקוח העליון על שלבי הביצוע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</w:p>
    <w:p w14:paraId="33C81786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D05A85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D05A85">
        <w:rPr>
          <w:rFonts w:ascii="Tahoma" w:hAnsi="Tahoma" w:cs="Tahoma" w:hint="cs"/>
          <w:sz w:val="20"/>
          <w:szCs w:val="20"/>
          <w:rtl/>
        </w:rPr>
        <w:t>,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1E3B4BEB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</w:rPr>
      </w:pPr>
      <w:r w:rsidRPr="00D05A85">
        <w:rPr>
          <w:rFonts w:ascii="Tahoma" w:hAnsi="Tahoma" w:cs="Tahoma" w:hint="eastAsia"/>
          <w:sz w:val="20"/>
          <w:szCs w:val="20"/>
          <w:rtl/>
        </w:rPr>
        <w:t>אודיע</w:t>
      </w:r>
      <w:r w:rsidRPr="00D05A85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D05A85">
        <w:rPr>
          <w:rFonts w:ascii="Tahoma" w:hAnsi="Tahoma" w:cs="Tahoma" w:hint="eastAsia"/>
          <w:sz w:val="20"/>
          <w:szCs w:val="20"/>
          <w:rtl/>
        </w:rPr>
        <w:t>על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הפסקת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עבודות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ועל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eastAsia"/>
          <w:sz w:val="20"/>
          <w:szCs w:val="20"/>
          <w:rtl/>
        </w:rPr>
        <w:t>חידושן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</w:p>
    <w:p w14:paraId="63DC40D9" w14:textId="77777777" w:rsidR="005B1978" w:rsidRPr="00D05A85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630" w:hanging="270"/>
        <w:jc w:val="right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D05A85">
        <w:rPr>
          <w:rFonts w:ascii="Tahoma" w:hAnsi="Tahoma" w:cs="Tahoma"/>
          <w:sz w:val="20"/>
          <w:szCs w:val="20"/>
          <w:rtl/>
        </w:rPr>
        <w:t xml:space="preserve"> </w:t>
      </w:r>
      <w:r w:rsidRPr="00D05A85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שלד.</w:t>
      </w:r>
      <w:bookmarkEnd w:id="21"/>
    </w:p>
    <w:p w14:paraId="13B0B3CE" w14:textId="77777777" w:rsidR="005B1978" w:rsidRPr="00D05A85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u w:val="single"/>
          <w:rtl/>
          <w:lang w:val="en-GB"/>
        </w:rPr>
      </w:pPr>
      <w:bookmarkStart w:id="22" w:name="_Hlk516833"/>
      <w:r w:rsidRPr="00D05A85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 מצורפים:</w:t>
      </w:r>
    </w:p>
    <w:bookmarkStart w:id="23" w:name="_Hlk517786"/>
    <w:p w14:paraId="7CEE99AF" w14:textId="77777777" w:rsidR="005B1978" w:rsidRPr="00D05A85" w:rsidRDefault="005B1978" w:rsidP="00AF68D1">
      <w:pPr>
        <w:spacing w:before="120" w:after="120"/>
        <w:ind w:left="357" w:hanging="357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0"/>
            <w:szCs w:val="20"/>
          </w:rPr>
          <w:id w:val="-74595539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תעודת אדריכל </w:t>
      </w:r>
      <w:r w:rsidRPr="00D05A85">
        <w:rPr>
          <w:rFonts w:ascii="Tahoma" w:hAnsi="Tahoma" w:cs="Tahoma" w:hint="cs"/>
          <w:sz w:val="20"/>
          <w:szCs w:val="20"/>
          <w:rtl/>
        </w:rPr>
        <w:t>הרשום</w:t>
      </w:r>
      <w:r w:rsidRPr="00D05A85">
        <w:rPr>
          <w:rFonts w:ascii="Tahoma" w:hAnsi="Tahoma" w:cs="Tahoma"/>
          <w:sz w:val="20"/>
          <w:szCs w:val="20"/>
          <w:rtl/>
        </w:rPr>
        <w:t xml:space="preserve"> בפנקס המהנדסים והאדריכלים בענף ארכיטקטורה או </w:t>
      </w:r>
      <w:r w:rsidRPr="00D05A85">
        <w:rPr>
          <w:rFonts w:ascii="Tahoma" w:hAnsi="Tahoma" w:cs="Tahoma" w:hint="cs"/>
          <w:sz w:val="20"/>
          <w:szCs w:val="20"/>
          <w:rtl/>
        </w:rPr>
        <w:t>תעודת מהנדס הרשום</w:t>
      </w:r>
      <w:r w:rsidRPr="00D05A85">
        <w:rPr>
          <w:rFonts w:ascii="Tahoma" w:hAnsi="Tahoma" w:cs="Tahoma"/>
          <w:sz w:val="20"/>
          <w:szCs w:val="20"/>
          <w:rtl/>
        </w:rPr>
        <w:t xml:space="preserve"> בפנקס האמור בענף הנדסה אזרחית</w:t>
      </w:r>
      <w:r w:rsidRPr="00D05A85">
        <w:rPr>
          <w:rFonts w:ascii="Tahoma" w:hAnsi="Tahoma" w:cs="Tahoma" w:hint="cs"/>
          <w:sz w:val="20"/>
          <w:szCs w:val="20"/>
          <w:rtl/>
        </w:rPr>
        <w:t xml:space="preserve"> במדור </w:t>
      </w:r>
      <w:r w:rsidRPr="00D05A85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 w:rsidRPr="00D05A85">
        <w:rPr>
          <w:rFonts w:ascii="Tahoma" w:hAnsi="Tahoma" w:cs="Tahoma" w:hint="cs"/>
          <w:sz w:val="20"/>
          <w:szCs w:val="20"/>
          <w:rtl/>
        </w:rPr>
        <w:t>.</w:t>
      </w:r>
    </w:p>
    <w:p w14:paraId="688AC316" w14:textId="77777777" w:rsidR="005B1978" w:rsidRPr="00D05A85" w:rsidRDefault="005B1978" w:rsidP="00AF68D1">
      <w:pPr>
        <w:spacing w:before="120" w:after="120"/>
        <w:ind w:left="357" w:hanging="357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0"/>
            <w:szCs w:val="20"/>
          </w:rPr>
          <w:id w:val="67369012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5A85">
            <w:rPr>
              <w:rFonts w:ascii="MS Gothic" w:eastAsia="MS Gothic" w:hAnsi="MS Gothic" w:cs="Tahoma" w:hint="eastAsia"/>
              <w:b/>
              <w:bCs/>
              <w:sz w:val="20"/>
              <w:szCs w:val="20"/>
              <w:rtl/>
            </w:rPr>
            <w:t>☐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 ביקורת על ביצוע במבנה פשוט, תעודת הנדסאי ה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>רשום ב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Pr="00D05A85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Pr="00D05A85">
        <w:rPr>
          <w:rFonts w:ascii="Tahoma" w:hAnsi="Tahoma" w:cs="Tahoma" w:hint="cs"/>
          <w:sz w:val="20"/>
          <w:szCs w:val="20"/>
          <w:rtl/>
          <w:lang w:val="en-GB"/>
        </w:rPr>
        <w:t xml:space="preserve"> במדור תכנון מבנים או במדור ניהול הבנייה, בענף הנדסת בניין במדור בניין או במדור אדריכלות ובענף אדריכלות במדור אדריכלות.</w:t>
      </w:r>
      <w:bookmarkEnd w:id="22"/>
      <w:bookmarkEnd w:id="23"/>
    </w:p>
    <w:p w14:paraId="2E6B0E37" w14:textId="77777777" w:rsidR="005B1978" w:rsidRPr="00D05A85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bookmarkStart w:id="24" w:name="_Hlk7538553"/>
      <w:r w:rsidRPr="00D05A85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-1151516468"/>
          <w:lock w:val="sdtLocked"/>
          <w:placeholder>
            <w:docPart w:val="74D86DCB1E9948D39E255DCD96E104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D05A85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5C0D2B0C" w14:textId="77777777" w:rsidR="005B1978" w:rsidRPr="00D05A85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1609394001"/>
          <w:lock w:val="sdtLocked"/>
          <w:placeholder>
            <w:docPart w:val="DD19AC07883945A28A22BDA12E595DE5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D05A85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 w:rsidRPr="00D05A85"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003947C0" w14:textId="77777777" w:rsidR="005B1978" w:rsidRPr="00D05A85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 w:rsidRPr="00D05A85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  <w:bookmarkEnd w:id="24"/>
      <w:r w:rsidRPr="00D05A85"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308242CE" w14:textId="77777777" w:rsidR="005B1978" w:rsidRPr="00026256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450" w:firstLine="6176"/>
        <w:jc w:val="right"/>
        <w:rPr>
          <w:rFonts w:ascii="Tahoma" w:hAnsi="Tahoma" w:cs="Tahoma"/>
          <w:b/>
          <w:bCs/>
          <w:sz w:val="20"/>
          <w:szCs w:val="20"/>
        </w:rPr>
      </w:pPr>
      <w:r w:rsidRPr="00D05A85"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10499934" w14:textId="77777777" w:rsidR="005B1978" w:rsidRPr="00D05A8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728722E0" w14:textId="77777777" w:rsidR="005B1978" w:rsidRPr="00D05A85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D05A85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4551D40D" w14:textId="77777777" w:rsidR="005B1978" w:rsidRPr="0065694F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20BFDF18" w14:textId="77777777" w:rsidR="005B1978" w:rsidRPr="00E23882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25" w:name="_Hlk532325351"/>
      <w:r w:rsidRPr="00E23882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אחראי משנה לביקורת על הביצוע, תחילת עבודות</w:t>
      </w:r>
    </w:p>
    <w:bookmarkEnd w:id="25"/>
    <w:p w14:paraId="7BDE605A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1D234539" w14:textId="77777777" w:rsidR="005B1978" w:rsidRPr="00FE09D9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6D0452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1829476863"/>
          <w:lock w:val="sdtLocked"/>
          <w:placeholder>
            <w:docPart w:val="884AAA625DD4442BA1C9A69D0618D38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6D0452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6D235E2A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00E075E3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lastRenderedPageBreak/>
        <w:t xml:space="preserve">מהות הבקשה: </w:t>
      </w:r>
      <w:sdt>
        <w:sdtPr>
          <w:rPr>
            <w:rStyle w:val="Style20"/>
          </w:rPr>
          <w:id w:val="586434129"/>
          <w:lock w:val="sdtLocked"/>
          <w:placeholder>
            <w:docPart w:val="5ED24965FEAF49059425F8B303A7CCF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3E17260F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-531040664"/>
          <w:lock w:val="sdtLocked"/>
          <w:placeholder>
            <w:docPart w:val="2E28744D04BE46F2834432C0721184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1701969818"/>
          <w:lock w:val="sdtLocked"/>
          <w:placeholder>
            <w:docPart w:val="61DA99693255419BBCE00413E351002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396942274"/>
          <w:lock w:val="sdtLocked"/>
          <w:placeholder>
            <w:docPart w:val="03B560037ADB4DA59D5FD1A06A0DDC8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91BE7D1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-42982359"/>
          <w:lock w:val="sdtLocked"/>
          <w:placeholder>
            <w:docPart w:val="A19739A345CC456DBA27C3896128336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</w:rPr>
          <w:id w:val="2128733169"/>
          <w:lock w:val="sdtLocked"/>
          <w:placeholder>
            <w:docPart w:val="92D5D3B4C0D4495EBB6671E4E828C73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</w:rPr>
          <w:id w:val="-145590601"/>
          <w:lock w:val="sdtLocked"/>
          <w:placeholder>
            <w:docPart w:val="4121D65EE5BD45379370D7DD2B0C14B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E98FE1D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1315099459"/>
          <w:lock w:val="sdtLocked"/>
          <w:placeholder>
            <w:docPart w:val="CBA3B77952E44D34A1F8628C24FE798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-1761439938"/>
          <w:lock w:val="sdtLocked"/>
          <w:placeholder>
            <w:docPart w:val="91032DE2832343718CD4325522E151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2E59796D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39940ABD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-1789811340"/>
          <w:lock w:val="sdtLocked"/>
          <w:placeholder>
            <w:docPart w:val="D92C625FB36A43F79C896A84A2C3305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F6CBAB7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12942891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164223219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21058436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0943F851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-1468742230"/>
          <w:lock w:val="sdtLocked"/>
          <w:placeholder>
            <w:docPart w:val="26503D18F3EE4E77A5DCC31444F67DA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1760256290"/>
          <w:lock w:val="sdtLocked"/>
          <w:placeholder>
            <w:docPart w:val="7787E3F7627F4845B9A0CF301D41F53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F99FC64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-1196311961"/>
          <w:lock w:val="sdtLocked"/>
          <w:placeholder>
            <w:docPart w:val="878FC09ED6C44C64B2B78900143A0A9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</w:rPr>
          <w:id w:val="1745068927"/>
          <w:lock w:val="sdtLocked"/>
          <w:placeholder>
            <w:docPart w:val="1136211549184205BFC6923B0C6E0DD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21744E50" w14:textId="77777777" w:rsidR="005B1978" w:rsidRPr="00CB7434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05ED1F91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-462039240"/>
          <w:lock w:val="sdtLocked"/>
          <w:placeholder>
            <w:docPart w:val="78DFD102E8264BD9B5410A76D220D27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</w:rPr>
          <w:id w:val="-1549132869"/>
          <w:lock w:val="sdtLocked"/>
          <w:placeholder>
            <w:docPart w:val="BD2CC2CC264C4708937A9C677DD5BBF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3705B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.ר </w:t>
      </w:r>
      <w:sdt>
        <w:sdtPr>
          <w:rPr>
            <w:rStyle w:val="Style20"/>
          </w:rPr>
          <w:id w:val="-2054993660"/>
          <w:lock w:val="sdtLocked"/>
          <w:placeholder>
            <w:docPart w:val="F1B44057669E41419F4D359D2BD967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31549451"/>
          <w:lock w:val="sdtLocked"/>
          <w:placeholder>
            <w:docPart w:val="7CF7B455CFDF4C76BB96CD92FA5C8B1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-1099253602"/>
          <w:lock w:val="sdtLocked"/>
          <w:placeholder>
            <w:docPart w:val="0903942755844745A5070273A041FA5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</w:rPr>
          <w:id w:val="-2132621735"/>
          <w:lock w:val="sdtLocked"/>
          <w:placeholder>
            <w:docPart w:val="37742DFC41754A2EB7DDB73FEF07CAA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משנה לביקורת על הביצוע, בתחומים בעבודת הבנייה המפורטים מטה, בבנייה או העבודה נשוא ההיתר ומקבל על עצמי את המינוי לתפקיד בהתאם לתקנה 71 (ב)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הרישוי).</w:t>
      </w:r>
    </w:p>
    <w:p w14:paraId="74E0C29B" w14:textId="77777777" w:rsidR="005B1978" w:rsidRPr="0031652A" w:rsidRDefault="005B1978" w:rsidP="00AF68D1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התחומים בעבודת הבנייה אשר באחריותי: </w:t>
      </w:r>
    </w:p>
    <w:p w14:paraId="6D96B8B4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39071691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אדריכלות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1839220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אוורור</w:t>
      </w:r>
    </w:p>
    <w:p w14:paraId="4A38D018" w14:textId="77777777" w:rsidR="005B1978" w:rsidRPr="00990B16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</w:rPr>
          <w:id w:val="87281355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איטום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29757926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אקוסטיקה                                     </w:t>
      </w:r>
    </w:p>
    <w:p w14:paraId="0094088E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97312373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אקלום (תרמי)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189341689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בטיחות אש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</w:p>
    <w:p w14:paraId="4A18EF46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168663893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בטיחות וגיהות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363492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גז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</w:p>
    <w:p w14:paraId="39A03968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151642273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הנדסת מבנים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214090881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חשמל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</w:p>
    <w:p w14:paraId="52C71C14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92672289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מיגון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621740116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ניקוז </w:t>
      </w:r>
    </w:p>
    <w:p w14:paraId="3B8D082D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84069990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חומ"ס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175046965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פליטת מזהמים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</w:p>
    <w:p w14:paraId="2C7F892E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83398617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קרינה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-1636174094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סביבה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קרקע מזוהמת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</w:p>
    <w:p w14:paraId="33BE7397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8088553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פיתוח ואדריכלות נוף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190910739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קרקע וביסוס</w:t>
      </w:r>
    </w:p>
    <w:p w14:paraId="2C654571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38013906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תברואה (סניטרי)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41167031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906277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תנועה וחנייה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</w:p>
    <w:p w14:paraId="4425D4DF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72173458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תקשורת  </w:t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r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</w:rPr>
          <w:id w:val="12066383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cs="Tahoma" w:hint="cs"/>
          <w:b/>
          <w:bCs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אחר: </w:t>
      </w:r>
      <w:sdt>
        <w:sdtPr>
          <w:rPr>
            <w:rStyle w:val="Style20"/>
          </w:rPr>
          <w:id w:val="-51766671"/>
          <w:lock w:val="sdtLocked"/>
          <w:placeholder>
            <w:docPart w:val="7D7AEC49ABE34F47A902EC93C6B66A0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</w:t>
      </w:r>
    </w:p>
    <w:p w14:paraId="7A643A29" w14:textId="77777777" w:rsidR="005B1978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</w:rPr>
      </w:pPr>
    </w:p>
    <w:p w14:paraId="72183E36" w14:textId="77777777" w:rsidR="005B1978" w:rsidRPr="00F45F3E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-1318955755"/>
          <w:placeholder>
            <w:docPart w:val="73F8A8204F114298B133744AFA1534E9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27179F9F" w14:textId="77777777" w:rsidR="005B1978" w:rsidRPr="00B5617D" w:rsidRDefault="005B1978" w:rsidP="00AF68D1">
      <w:pPr>
        <w:spacing w:before="60" w:after="60"/>
        <w:ind w:left="79"/>
        <w:jc w:val="right"/>
        <w:rPr>
          <w:rFonts w:ascii="Tahoma" w:hAnsi="Tahoma" w:cs="Tahoma"/>
          <w:sz w:val="20"/>
          <w:szCs w:val="20"/>
        </w:rPr>
      </w:pPr>
    </w:p>
    <w:p w14:paraId="50534FEE" w14:textId="77777777" w:rsidR="005B1978" w:rsidRPr="00DB3EA0" w:rsidRDefault="005B1978" w:rsidP="00AF68D1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אמלא אחר הוראות תקנות הרישוי ו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אבדוק כי </w:t>
      </w:r>
      <w:r w:rsidRPr="00E529D7">
        <w:rPr>
          <w:rFonts w:ascii="Tahoma" w:hAnsi="Tahoma" w:cs="Tahoma"/>
          <w:sz w:val="20"/>
          <w:szCs w:val="20"/>
          <w:rtl/>
        </w:rPr>
        <w:t>עבודות הבנייה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E529D7">
        <w:rPr>
          <w:rFonts w:ascii="Tahoma" w:hAnsi="Tahoma" w:cs="Tahoma"/>
          <w:sz w:val="20"/>
          <w:szCs w:val="20"/>
          <w:rtl/>
        </w:rPr>
        <w:t>בוצעו בהתאם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DB3EA0">
        <w:rPr>
          <w:rFonts w:ascii="Tahoma" w:hAnsi="Tahoma" w:cs="Tahoma"/>
          <w:sz w:val="20"/>
          <w:szCs w:val="20"/>
          <w:rtl/>
        </w:rPr>
        <w:t>לתנאי</w:t>
      </w:r>
      <w:r w:rsidRPr="00DB3EA0">
        <w:rPr>
          <w:rFonts w:ascii="Tahoma" w:hAnsi="Tahoma" w:cs="Tahoma"/>
          <w:sz w:val="20"/>
          <w:szCs w:val="20"/>
          <w:rtl/>
          <w:lang w:val="en-GB"/>
        </w:rPr>
        <w:t xml:space="preserve"> ההיתר</w:t>
      </w:r>
      <w:r w:rsidRPr="00DB3EA0">
        <w:rPr>
          <w:rFonts w:ascii="Tahoma" w:hAnsi="Tahoma" w:cs="Tahoma"/>
          <w:sz w:val="20"/>
          <w:szCs w:val="20"/>
          <w:rtl/>
        </w:rPr>
        <w:t xml:space="preserve">, </w:t>
      </w:r>
      <w:r w:rsidRPr="00DB3EA0">
        <w:rPr>
          <w:rFonts w:ascii="Tahoma" w:hAnsi="Tahoma" w:cs="Tahoma" w:hint="cs"/>
          <w:sz w:val="20"/>
          <w:szCs w:val="20"/>
          <w:rtl/>
        </w:rPr>
        <w:t>לתכן הבנייה</w:t>
      </w:r>
      <w:r w:rsidRPr="00DB3EA0">
        <w:rPr>
          <w:rFonts w:ascii="Tahoma" w:hAnsi="Tahoma" w:cs="Tahoma"/>
          <w:sz w:val="20"/>
          <w:szCs w:val="20"/>
          <w:rtl/>
        </w:rPr>
        <w:t xml:space="preserve"> והוראות אחרות לפי </w:t>
      </w:r>
      <w:r w:rsidRPr="00DB3EA0">
        <w:rPr>
          <w:rFonts w:ascii="Tahoma" w:hAnsi="Tahoma" w:cs="Tahoma" w:hint="cs"/>
          <w:sz w:val="20"/>
          <w:szCs w:val="20"/>
          <w:rtl/>
        </w:rPr>
        <w:t>חוק התכנון והבנייה והתקנות שהותקנו לפיו.</w:t>
      </w:r>
    </w:p>
    <w:p w14:paraId="272E4E01" w14:textId="77777777" w:rsidR="005B1978" w:rsidRPr="00DB3EA0" w:rsidRDefault="005B1978" w:rsidP="00AF68D1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 xml:space="preserve">אערוך ביקורות באתר הבנייה </w:t>
      </w:r>
      <w:r w:rsidRPr="002B36F2">
        <w:rPr>
          <w:rFonts w:ascii="Tahoma" w:hAnsi="Tahoma" w:cs="Tahoma"/>
          <w:sz w:val="20"/>
          <w:szCs w:val="20"/>
          <w:rtl/>
        </w:rPr>
        <w:t>כ</w:t>
      </w:r>
      <w:r>
        <w:rPr>
          <w:rFonts w:ascii="Tahoma" w:hAnsi="Tahoma" w:cs="Tahoma" w:hint="cs"/>
          <w:sz w:val="20"/>
          <w:szCs w:val="20"/>
          <w:rtl/>
        </w:rPr>
        <w:t>נדרש</w:t>
      </w:r>
      <w:r w:rsidRPr="002B36F2">
        <w:rPr>
          <w:rFonts w:ascii="Tahoma" w:hAnsi="Tahoma" w:cs="Tahoma"/>
          <w:sz w:val="20"/>
          <w:szCs w:val="20"/>
          <w:rtl/>
        </w:rPr>
        <w:t xml:space="preserve"> </w:t>
      </w:r>
      <w:r w:rsidRPr="002B36F2">
        <w:rPr>
          <w:rFonts w:ascii="Tahoma" w:hAnsi="Tahoma" w:cs="Tahoma" w:hint="cs"/>
          <w:sz w:val="20"/>
          <w:szCs w:val="20"/>
          <w:rtl/>
        </w:rPr>
        <w:t>בתקנות ה</w:t>
      </w:r>
      <w:r>
        <w:rPr>
          <w:rFonts w:ascii="Tahoma" w:hAnsi="Tahoma" w:cs="Tahoma" w:hint="cs"/>
          <w:sz w:val="20"/>
          <w:szCs w:val="20"/>
          <w:rtl/>
        </w:rPr>
        <w:t>רישוי ו</w:t>
      </w:r>
      <w:r w:rsidRPr="001E1D99">
        <w:rPr>
          <w:rFonts w:ascii="Tahoma" w:hAnsi="Tahoma" w:cs="Tahoma" w:hint="cs"/>
          <w:sz w:val="20"/>
          <w:szCs w:val="20"/>
          <w:rtl/>
        </w:rPr>
        <w:t>אדווח לרשות הרישוי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לא יאוחר מחמישה ימים לאחר המועד של עריכת הביקורת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1E1D99">
        <w:rPr>
          <w:rFonts w:ascii="Tahoma" w:hAnsi="Tahoma" w:cs="Tahoma"/>
          <w:sz w:val="20"/>
          <w:szCs w:val="20"/>
          <w:rtl/>
        </w:rPr>
        <w:t>על מועד עריכתה ועל תוצאותיה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36734F76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u w:val="single"/>
          <w:rtl/>
          <w:lang w:val="en-GB"/>
        </w:rPr>
      </w:pPr>
    </w:p>
    <w:p w14:paraId="00BC2635" w14:textId="77777777" w:rsidR="005B1978" w:rsidRPr="004C48D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4D12658B" w14:textId="77777777" w:rsidR="005B1978" w:rsidRPr="00887649" w:rsidRDefault="005B1978" w:rsidP="00AF68D1">
      <w:pPr>
        <w:spacing w:before="120" w:after="120"/>
        <w:ind w:left="360" w:hanging="360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</w:rPr>
          <w:id w:val="-163701425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אדריכל </w:t>
      </w:r>
      <w:r>
        <w:rPr>
          <w:rFonts w:ascii="Tahoma" w:hAnsi="Tahoma" w:cs="Tahoma" w:hint="cs"/>
          <w:sz w:val="20"/>
          <w:szCs w:val="20"/>
          <w:rtl/>
        </w:rPr>
        <w:t>הרשום</w:t>
      </w:r>
      <w:r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ארכיטקטורה או </w:t>
      </w:r>
      <w:r>
        <w:rPr>
          <w:rFonts w:ascii="Tahoma" w:hAnsi="Tahoma" w:cs="Tahoma" w:hint="cs"/>
          <w:sz w:val="20"/>
          <w:szCs w:val="20"/>
          <w:rtl/>
        </w:rPr>
        <w:t>תעודת מהנדס הרשום</w:t>
      </w:r>
      <w:r w:rsidRPr="006310B4">
        <w:rPr>
          <w:rFonts w:ascii="Tahoma" w:hAnsi="Tahoma" w:cs="Tahoma"/>
          <w:sz w:val="20"/>
          <w:szCs w:val="20"/>
          <w:rtl/>
        </w:rPr>
        <w:t xml:space="preserve"> בפנקס האמור בענף הנדסה אזרחית</w:t>
      </w:r>
      <w:r>
        <w:rPr>
          <w:rFonts w:ascii="Tahoma" w:hAnsi="Tahoma" w:cs="Tahoma" w:hint="cs"/>
          <w:sz w:val="20"/>
          <w:szCs w:val="20"/>
          <w:rtl/>
        </w:rPr>
        <w:t xml:space="preserve"> במדור </w:t>
      </w:r>
      <w:r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55CE585E" w14:textId="77777777" w:rsidR="005B1978" w:rsidRPr="0031652A" w:rsidRDefault="005B1978" w:rsidP="00AF68D1">
      <w:pPr>
        <w:spacing w:before="120" w:after="120"/>
        <w:ind w:left="360" w:hanging="3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</w:rPr>
          <w:id w:val="212996926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הבנייה, בענף הנדסת בניין במדור בניין או במדור אדריכלות ובענף אדריכלות במדור אדריכלות.</w:t>
      </w:r>
    </w:p>
    <w:p w14:paraId="6820EF67" w14:textId="77777777" w:rsidR="005B1978" w:rsidRPr="00864CCC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528D39C7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1418139762"/>
          <w:lock w:val="sdtLocked"/>
          <w:placeholder>
            <w:docPart w:val="787BDEF9F3154878B2FE0B577831295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0EEE6EB3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299734264"/>
          <w:lock w:val="sdtLocked"/>
          <w:placeholder>
            <w:docPart w:val="A2BD4F0E9E2544C0BD7118D0A44843C3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6C196F9D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26DBC8C8" w14:textId="77777777" w:rsidR="005B1978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272" w:firstLine="5891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משנה לביקורת על הביצוע</w:t>
      </w:r>
    </w:p>
    <w:p w14:paraId="58B2661D" w14:textId="77777777" w:rsidR="005B1978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272" w:firstLine="5891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F044EFC" w14:textId="77777777" w:rsidR="005B1978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272" w:firstLine="5891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7356FB53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6AF4A0ED" w14:textId="77777777" w:rsidR="005B1978" w:rsidRPr="00C93F74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272" w:firstLine="5891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6774DCDA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לביצוע שלד הבניין, </w:t>
      </w:r>
    </w:p>
    <w:p w14:paraId="09497D40" w14:textId="77777777" w:rsidR="005B1978" w:rsidRPr="002532BB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6356C2DC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127E5E1F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-105276348"/>
          <w:lock w:val="sdtLocked"/>
          <w:placeholder>
            <w:docPart w:val="A1A78A32E4894912BAD27E759BB5055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14ED89D4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77CD5730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1333725375"/>
          <w:lock w:val="sdtLocked"/>
          <w:placeholder>
            <w:docPart w:val="061507AEF93442FBAAF934BC81F4060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B96D017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402184854"/>
          <w:lock w:val="sdtLocked"/>
          <w:placeholder>
            <w:docPart w:val="98762C51A1BE4DEDB89C188D698EDF2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</w:t>
      </w:r>
      <w:r w:rsidRPr="00BD1343">
        <w:rPr>
          <w:rStyle w:val="Style20"/>
          <w:rFonts w:hint="cs"/>
          <w:rtl/>
        </w:rPr>
        <w:t xml:space="preserve">        </w:t>
      </w:r>
      <w:r w:rsidRPr="00BD134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1880735796"/>
          <w:lock w:val="sdtLocked"/>
          <w:placeholder>
            <w:docPart w:val="C09337FDFAB141798070519FAB9DBA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bookmarkStart w:id="26" w:name="_Hlk7536797"/>
      <w:sdt>
        <w:sdtPr>
          <w:rPr>
            <w:rStyle w:val="Style20"/>
          </w:rPr>
          <w:id w:val="868724923"/>
          <w:lock w:val="sdtLocked"/>
          <w:placeholder>
            <w:docPart w:val="1D53CAEB6A4A48A29207912A40C7176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6"/>
    </w:p>
    <w:p w14:paraId="03B9BB61" w14:textId="77777777" w:rsidR="005B1978" w:rsidRPr="002538E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1909715908"/>
          <w:lock w:val="sdtLocked"/>
          <w:placeholder>
            <w:docPart w:val="7E853DFCFB934308B9B44A9F70A6CA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</w:rPr>
          <w:id w:val="-351731831"/>
          <w:lock w:val="sdtLocked"/>
          <w:placeholder>
            <w:docPart w:val="CD4299650FCA40B895DBBA3F43E3641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</w:rPr>
          <w:id w:val="100070543"/>
          <w:lock w:val="sdtLocked"/>
          <w:placeholder>
            <w:docPart w:val="15F7EF0427244ACD88D2C0728F1115A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756347C" w14:textId="77777777" w:rsidR="005B1978" w:rsidRPr="009145A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294341715"/>
          <w:lock w:val="sdtLocked"/>
          <w:placeholder>
            <w:docPart w:val="6E14D755F5CD4B069F2D31B30ADD754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</w:rPr>
          <w:id w:val="-1751656453"/>
          <w:lock w:val="sdtLocked"/>
          <w:placeholder>
            <w:docPart w:val="05341BD963FB4C8D9C03FECB87C2FCF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1282E06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4D7A5FC4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1506473970"/>
          <w:lock w:val="sdtLocked"/>
          <w:placeholder>
            <w:docPart w:val="7D3571781B724AFFA655262704C66EF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AB8B5E5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872140821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70617268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54139258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4B270E46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lastRenderedPageBreak/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577644456"/>
          <w:lock w:val="sdtLocked"/>
          <w:placeholder>
            <w:docPart w:val="07320212DEFF4762979705E77A44BD3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-1407374328"/>
          <w:lock w:val="sdtLocked"/>
          <w:placeholder>
            <w:docPart w:val="5AE03A33B26C4D09A498CC646583E4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45B657A" w14:textId="77777777" w:rsidR="005B1978" w:rsidRPr="002538E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-290527689"/>
          <w:lock w:val="sdtLocked"/>
          <w:placeholder>
            <w:docPart w:val="C041DBFB23A149B4B4697A11BA93920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</w:rPr>
          <w:id w:val="-355427263"/>
          <w:lock w:val="sdtLocked"/>
          <w:placeholder>
            <w:docPart w:val="5315AC1B68A4477CB429E4E40F0D9CE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150CF30" w14:textId="77777777" w:rsidR="005B1978" w:rsidRPr="001E2072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0429446D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376428166"/>
          <w:lock w:val="sdtLocked"/>
          <w:placeholder>
            <w:docPart w:val="3042DD2DA90842DBB1416D971E23C14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</w:rPr>
          <w:id w:val="144238948"/>
          <w:lock w:val="sdtLocked"/>
          <w:placeholder>
            <w:docPart w:val="DD76D0EBA7114D99B9B1D334F612117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מ.ר. </w:t>
      </w:r>
      <w:sdt>
        <w:sdtPr>
          <w:rPr>
            <w:rStyle w:val="Style20"/>
          </w:rPr>
          <w:id w:val="965476530"/>
          <w:lock w:val="sdtLocked"/>
          <w:placeholder>
            <w:docPart w:val="B86348F213F24DD6B1722946EF41DB5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-1643119049"/>
          <w:lock w:val="sdtLocked"/>
          <w:placeholder>
            <w:docPart w:val="935B51E92EF54CE0AEE9E62AF74BC4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-609350138"/>
          <w:lock w:val="sdtLocked"/>
          <w:placeholder>
            <w:docPart w:val="B9E24EA7A9C245A1BE82BA1FDEA294D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</w:rPr>
          <w:id w:val="-1777484264"/>
          <w:lock w:val="sdtLocked"/>
          <w:placeholder>
            <w:docPart w:val="4CACB56443874D5CA28311B1D1DFF6D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לביצוע שלד הבניין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הרישוי).</w:t>
      </w:r>
    </w:p>
    <w:p w14:paraId="3E32B0DC" w14:textId="77777777" w:rsidR="005B1978" w:rsidRPr="00671BEC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</w:rPr>
        <w:t>אפעל בהתאם ל</w:t>
      </w:r>
      <w:r w:rsidRPr="00671BEC">
        <w:rPr>
          <w:rFonts w:ascii="Tahoma" w:hAnsi="Tahoma" w:cs="Tahoma" w:hint="cs"/>
          <w:sz w:val="20"/>
          <w:szCs w:val="20"/>
          <w:rtl/>
        </w:rPr>
        <w:t>הוראות</w:t>
      </w:r>
      <w:r>
        <w:rPr>
          <w:rFonts w:ascii="Tahoma" w:hAnsi="Tahoma" w:cs="Tahoma" w:hint="cs"/>
          <w:sz w:val="20"/>
          <w:szCs w:val="20"/>
          <w:rtl/>
        </w:rPr>
        <w:t xml:space="preserve"> תקנות הרישוי ובכלל זה תקנה 90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לעריכת ביקורת, לשלביה ולמועדיה, לדיווח עלייה</w:t>
      </w:r>
      <w:r>
        <w:rPr>
          <w:rFonts w:ascii="Tahoma" w:hAnsi="Tahoma" w:cs="Tahoma" w:hint="cs"/>
          <w:sz w:val="20"/>
          <w:szCs w:val="20"/>
          <w:rtl/>
        </w:rPr>
        <w:t xml:space="preserve"> ואשא באחריות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לתוצאות של העדר דיווח במועדו ולאחריות </w:t>
      </w:r>
      <w:r>
        <w:rPr>
          <w:rFonts w:ascii="Tahoma" w:hAnsi="Tahoma" w:cs="Tahoma" w:hint="cs"/>
          <w:sz w:val="20"/>
          <w:szCs w:val="20"/>
          <w:rtl/>
        </w:rPr>
        <w:t>ב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נזיקין על אי קיום ההוראות. </w:t>
      </w:r>
    </w:p>
    <w:p w14:paraId="39B7C8A8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A999B9D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1F3B3EB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0D4A2F11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71FC59D8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790F95EC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65F772A5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60F62424" w14:textId="77777777" w:rsidR="005B197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DD5711D" w14:textId="77777777" w:rsidR="005B1978" w:rsidRPr="00E27029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711852580"/>
          <w:placeholder>
            <w:docPart w:val="DB8C3EB0DC3844CDB736D0176A9F06D4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</w:p>
    <w:p w14:paraId="60613EEC" w14:textId="77777777" w:rsidR="005B1978" w:rsidRPr="004C48D8" w:rsidRDefault="005B1978" w:rsidP="00AF68D1">
      <w:pPr>
        <w:spacing w:before="360" w:after="120"/>
        <w:jc w:val="righ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0DB7D854" w14:textId="77777777" w:rsidR="005B1978" w:rsidRPr="00887649" w:rsidRDefault="005B1978" w:rsidP="00AF68D1">
      <w:pPr>
        <w:spacing w:before="120" w:after="120"/>
        <w:ind w:left="357" w:hanging="357"/>
        <w:jc w:val="righ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93652053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מהנדס </w:t>
      </w:r>
      <w:r>
        <w:rPr>
          <w:rFonts w:ascii="Tahoma" w:hAnsi="Tahoma" w:cs="Tahoma" w:hint="cs"/>
          <w:sz w:val="20"/>
          <w:szCs w:val="20"/>
          <w:rtl/>
        </w:rPr>
        <w:t>הרשום</w:t>
      </w:r>
      <w:r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</w:t>
      </w:r>
      <w:r>
        <w:rPr>
          <w:rFonts w:ascii="Tahoma" w:hAnsi="Tahoma" w:cs="Tahoma" w:hint="cs"/>
          <w:sz w:val="20"/>
          <w:szCs w:val="20"/>
          <w:rtl/>
        </w:rPr>
        <w:t xml:space="preserve">הנדסה אזרחית במדור </w:t>
      </w:r>
      <w:r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60F2B3E7" w14:textId="77777777" w:rsidR="005B1978" w:rsidRDefault="005B1978" w:rsidP="00AF68D1">
      <w:pPr>
        <w:spacing w:before="120" w:after="120"/>
        <w:ind w:left="357" w:hanging="357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50142976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 או בענף הנדסת בניין במדור בניין.</w:t>
      </w:r>
    </w:p>
    <w:p w14:paraId="59EC9742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</w:rPr>
      </w:pPr>
    </w:p>
    <w:p w14:paraId="64739FDB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1821610271"/>
          <w:lock w:val="sdtLocked"/>
          <w:placeholder>
            <w:docPart w:val="EA8D6D1E1E174538B6C3B4226D43AF1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42C88F71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1088697682"/>
          <w:lock w:val="sdtLocked"/>
          <w:placeholder>
            <w:docPart w:val="569C0EF0DAF445749698349C41B33887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2333B7B2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121AF2BF" w14:textId="77777777" w:rsidR="005B1978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142" w:firstLine="6176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lastRenderedPageBreak/>
        <w:t>אחראי לביצוע שלד הבניין</w:t>
      </w:r>
    </w:p>
    <w:p w14:paraId="2EDF3D04" w14:textId="77777777" w:rsidR="005B1978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142" w:firstLine="6176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5347BB3" w14:textId="77777777" w:rsidR="005B1978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142" w:firstLine="6176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097A532E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34D5B453" w14:textId="77777777" w:rsidR="005B1978" w:rsidRPr="00A30DB3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142" w:firstLine="6176"/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14:paraId="057398DE" w14:textId="77777777" w:rsidR="005B1978" w:rsidRPr="0065694F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16A26130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קבלן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לביצוע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 הבנייה או העבודה</w:t>
      </w: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6E773E4F" w14:textId="77777777" w:rsidR="005B1978" w:rsidRPr="00824573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6F9E4EAA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273CB43D" w14:textId="77777777" w:rsidR="005B1978" w:rsidRPr="00FE09D9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6D0452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2034460314"/>
          <w:lock w:val="sdtLocked"/>
          <w:placeholder>
            <w:docPart w:val="08200AEC71E1457BBD20B655B98B7C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6D0452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5EDB51F7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1EE4475A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-1984387950"/>
          <w:lock w:val="sdtLocked"/>
          <w:placeholder>
            <w:docPart w:val="CB016BE1DB804D3B92B3812720CA65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3691FA46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-811483621"/>
          <w:lock w:val="sdtLocked"/>
          <w:placeholder>
            <w:docPart w:val="C11F8848990B44BEAD52C1E3CA63C2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2069293602"/>
          <w:lock w:val="sdtLocked"/>
          <w:placeholder>
            <w:docPart w:val="365CBABEDD514E5782484503C186ECC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-1994561181"/>
          <w:lock w:val="sdtLocked"/>
          <w:placeholder>
            <w:docPart w:val="BE9C531EC16B42A1992D6BB26819C8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93B1A36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1264494110"/>
          <w:lock w:val="sdtLocked"/>
          <w:placeholder>
            <w:docPart w:val="B03B9EC07802438C8A13F77371F4063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</w:rPr>
          <w:id w:val="784308573"/>
          <w:lock w:val="sdtLocked"/>
          <w:placeholder>
            <w:docPart w:val="6CE50066C7274FDCBC9410F9D275D07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</w:rPr>
          <w:id w:val="-561101400"/>
          <w:lock w:val="sdtLocked"/>
          <w:placeholder>
            <w:docPart w:val="1922C68F5835440CA4D6DA89E57175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B6947BC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1777556297"/>
          <w:lock w:val="sdtLocked"/>
          <w:placeholder>
            <w:docPart w:val="2D3EF226A6234650A3D1BCCB74BA3C6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561368085"/>
          <w:lock w:val="sdtLocked"/>
          <w:placeholder>
            <w:docPart w:val="AFEED6CCE2E34B5091E042C66687F06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60F1C106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3586F931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151952775"/>
          <w:lock w:val="sdtLocked"/>
          <w:placeholder>
            <w:docPart w:val="A09B3670AA2B4D03BB1139D608C1961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612A9DD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16843610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6044139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8993172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650B4DB0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683175389"/>
          <w:lock w:val="sdtLocked"/>
          <w:placeholder>
            <w:docPart w:val="C27A045A970D4EB3810888F23CDC4F4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231586241"/>
          <w:lock w:val="sdtLocked"/>
          <w:placeholder>
            <w:docPart w:val="AB2EA53F4ED4436AA77D08F8202500C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DB040EF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-1802988917"/>
          <w:lock w:val="sdtLocked"/>
          <w:placeholder>
            <w:docPart w:val="33FCF9D70C6341C5835B3D4DFCB999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</w:rPr>
          <w:id w:val="861169798"/>
          <w:lock w:val="sdtLocked"/>
          <w:placeholder>
            <w:docPart w:val="A962837070F64A8395EF3881D1CFE59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6DB81585" w14:textId="77777777" w:rsidR="005B1978" w:rsidRPr="001E2072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4A1E8388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, </w:t>
      </w:r>
      <w:bookmarkStart w:id="27" w:name="_Hlk7542779"/>
      <w:sdt>
        <w:sdtPr>
          <w:rPr>
            <w:rStyle w:val="Style20"/>
          </w:rPr>
          <w:id w:val="765813725"/>
          <w:lock w:val="sdtLocked"/>
          <w:placeholder>
            <w:docPart w:val="B3179550C7FE4820B1C6F9E4B5E0EB0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הבנייה או העבודה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End w:id="27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ח.פ./ ת.ז. </w:t>
      </w:r>
      <w:sdt>
        <w:sdtPr>
          <w:rPr>
            <w:rStyle w:val="Style20"/>
          </w:rPr>
          <w:id w:val="1114719662"/>
          <w:lock w:val="sdtLocked"/>
          <w:placeholder>
            <w:docPart w:val="12F2FC4F4DEE408EB1CE79B2E91D082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</w:rPr>
          <w:id w:val="679628032"/>
          <w:lock w:val="sdtLocked"/>
          <w:placeholder>
            <w:docPart w:val="342D6FB122FF4FD499B2D989C0DC2FD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</w:rPr>
          <w:id w:val="-838469383"/>
          <w:lock w:val="sdtLocked"/>
          <w:placeholder>
            <w:docPart w:val="C85FBBD64C27424DB77906923094763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603004871"/>
          <w:lock w:val="sdtLocked"/>
          <w:placeholder>
            <w:docPart w:val="97B03F7105374ED8A89309D2EFC518C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322176211"/>
          <w:lock w:val="sdtLocked"/>
          <w:placeholder>
            <w:docPart w:val="8D6885B0BD8E4E2AAB8160B4FC143E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</w:rPr>
          <w:id w:val="1213231305"/>
          <w:lock w:val="sdtLocked"/>
          <w:placeholder>
            <w:docPart w:val="9B8C1BA72F5849F09968CDDFCDCE631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מצהיר בזאת </w:t>
      </w:r>
      <w:r>
        <w:rPr>
          <w:rFonts w:ascii="Tahoma" w:hAnsi="Tahoma" w:cs="Tahoma" w:hint="cs"/>
          <w:sz w:val="20"/>
          <w:szCs w:val="20"/>
          <w:rtl/>
        </w:rPr>
        <w:t xml:space="preserve">כי </w:t>
      </w:r>
      <w:r w:rsidRPr="009F38C5">
        <w:rPr>
          <w:rFonts w:ascii="Tahoma" w:hAnsi="Tahoma" w:cs="Tahoma"/>
          <w:sz w:val="20"/>
          <w:szCs w:val="20"/>
          <w:rtl/>
        </w:rPr>
        <w:t>אני בעל הכישורים המקצועיים הנדרשים ל</w:t>
      </w:r>
      <w:r>
        <w:rPr>
          <w:rFonts w:ascii="Tahoma" w:hAnsi="Tahoma" w:cs="Tahoma" w:hint="cs"/>
          <w:sz w:val="20"/>
          <w:szCs w:val="20"/>
          <w:rtl/>
        </w:rPr>
        <w:t>שמש קבלן לביצוע הבנייה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 ובכלל זה:</w:t>
      </w:r>
    </w:p>
    <w:p w14:paraId="0FA8C7C2" w14:textId="77777777" w:rsidR="005B1978" w:rsidRDefault="005B1978" w:rsidP="00AF68D1">
      <w:pPr>
        <w:pStyle w:val="a7"/>
        <w:numPr>
          <w:ilvl w:val="0"/>
          <w:numId w:val="65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אני</w:t>
      </w:r>
      <w:r w:rsidRPr="004E57F2">
        <w:rPr>
          <w:rFonts w:ascii="Tahoma" w:hAnsi="Tahoma" w:cs="Tahoma" w:hint="cs"/>
          <w:sz w:val="20"/>
          <w:szCs w:val="20"/>
          <w:rtl/>
          <w:lang w:val="en-GB"/>
        </w:rPr>
        <w:t xml:space="preserve"> קבלן רשום בפנקס הקבלנים </w:t>
      </w:r>
      <w:bookmarkStart w:id="28" w:name="_Hlk482770983"/>
      <w:r>
        <w:rPr>
          <w:rFonts w:ascii="Tahoma" w:hAnsi="Tahoma" w:cs="Tahoma" w:hint="cs"/>
          <w:sz w:val="20"/>
          <w:szCs w:val="20"/>
          <w:rtl/>
          <w:lang w:val="en-GB"/>
        </w:rPr>
        <w:t xml:space="preserve">ובעל רישיון קבלן בתוקף </w:t>
      </w:r>
      <w:r w:rsidRPr="004E57F2">
        <w:rPr>
          <w:rFonts w:ascii="Tahoma" w:hAnsi="Tahoma" w:cs="Tahoma" w:hint="cs"/>
          <w:sz w:val="20"/>
          <w:szCs w:val="20"/>
          <w:rtl/>
          <w:lang w:val="en-GB"/>
        </w:rPr>
        <w:t>בתחום ובסיווג המתאים לביצוע הבנייה או העבודה נשוא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  <w:bookmarkEnd w:id="28"/>
    </w:p>
    <w:p w14:paraId="59041EAA" w14:textId="77777777" w:rsidR="005B1978" w:rsidRPr="00D06A60" w:rsidRDefault="005B1978" w:rsidP="00AF68D1">
      <w:pPr>
        <w:pStyle w:val="a7"/>
        <w:numPr>
          <w:ilvl w:val="0"/>
          <w:numId w:val="65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color w:val="000000"/>
          <w:sz w:val="20"/>
          <w:szCs w:val="20"/>
          <w:rtl/>
        </w:rPr>
        <w:t>אבצע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עבודות הבנייה בהתאם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לתכניות העבודה, </w:t>
      </w:r>
      <w:r>
        <w:rPr>
          <w:rFonts w:ascii="Tahoma" w:hAnsi="Tahoma" w:cs="Tahoma"/>
          <w:sz w:val="20"/>
          <w:szCs w:val="20"/>
          <w:rtl/>
          <w:lang w:val="en-GB"/>
        </w:rPr>
        <w:t>ל</w:t>
      </w:r>
      <w:r w:rsidRPr="00F44DE2">
        <w:rPr>
          <w:rFonts w:ascii="Tahoma" w:hAnsi="Tahoma" w:cs="Tahoma"/>
          <w:sz w:val="20"/>
          <w:szCs w:val="20"/>
          <w:rtl/>
          <w:lang w:val="en-GB"/>
        </w:rPr>
        <w:t>היתר</w:t>
      </w:r>
      <w:r w:rsidRPr="00F44DE2">
        <w:rPr>
          <w:rFonts w:ascii="Tahoma" w:hAnsi="Tahoma" w:cs="Tahoma"/>
          <w:sz w:val="20"/>
          <w:szCs w:val="20"/>
          <w:rtl/>
        </w:rPr>
        <w:t xml:space="preserve">, לתכן הבנייה והוראות אחרות לפי כל חיקוק החלות על </w:t>
      </w:r>
      <w:r>
        <w:rPr>
          <w:rFonts w:ascii="Tahoma" w:hAnsi="Tahoma" w:cs="Tahoma" w:hint="cs"/>
          <w:sz w:val="20"/>
          <w:szCs w:val="20"/>
          <w:rtl/>
        </w:rPr>
        <w:t>ביצוע הבנייה</w:t>
      </w:r>
      <w:r w:rsidRPr="00F44DE2">
        <w:rPr>
          <w:rFonts w:ascii="Tahoma" w:hAnsi="Tahoma" w:cs="Tahoma"/>
          <w:sz w:val="20"/>
          <w:szCs w:val="20"/>
          <w:rtl/>
        </w:rPr>
        <w:t>.</w:t>
      </w:r>
    </w:p>
    <w:p w14:paraId="0E193AA6" w14:textId="77777777" w:rsidR="005B1978" w:rsidRPr="004C48D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78EBB271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175773274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העתק רישיון</w:t>
      </w:r>
      <w:r w:rsidRPr="00065EF0">
        <w:rPr>
          <w:rFonts w:ascii="Tahoma" w:hAnsi="Tahoma" w:cs="Tahoma" w:hint="cs"/>
          <w:sz w:val="20"/>
          <w:szCs w:val="20"/>
          <w:rtl/>
          <w:lang w:val="en-GB"/>
        </w:rPr>
        <w:t xml:space="preserve"> קבלן רשום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בתוקף</w:t>
      </w:r>
      <w:r w:rsidRPr="00065EF0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0529857A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24F24681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7D878AA4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53DEB63B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2201CAA1" w14:textId="77777777" w:rsidR="005B1978" w:rsidRDefault="005B1978" w:rsidP="00AF68D1">
      <w:pPr>
        <w:jc w:val="right"/>
        <w:rPr>
          <w:rFonts w:ascii="Tahoma" w:hAnsi="Tahoma" w:cs="Tahoma"/>
          <w:b/>
          <w:bCs/>
          <w:sz w:val="16"/>
          <w:szCs w:val="16"/>
          <w:lang w:val="en-GB"/>
        </w:rPr>
      </w:pPr>
    </w:p>
    <w:p w14:paraId="39C74A1F" w14:textId="77777777" w:rsidR="005B1978" w:rsidRPr="008C6E85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203138601"/>
          <w:placeholder>
            <w:docPart w:val="AB4DF657D6754FEDAE1D6080019542D6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2D73539D" w14:textId="77777777" w:rsidR="005B1978" w:rsidRPr="00C668F0" w:rsidRDefault="005B1978" w:rsidP="00AF68D1">
      <w:pPr>
        <w:spacing w:before="120" w:after="120"/>
        <w:jc w:val="right"/>
        <w:rPr>
          <w:rFonts w:ascii="Tahoma" w:hAnsi="Tahoma" w:cs="Tahoma"/>
          <w:sz w:val="20"/>
          <w:szCs w:val="20"/>
        </w:rPr>
      </w:pPr>
    </w:p>
    <w:p w14:paraId="3C5B8B65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922762779"/>
          <w:lock w:val="sdtLocked"/>
          <w:placeholder>
            <w:docPart w:val="F34C0BD5873141FD81D32040C461D7C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1EFF87F9" w14:textId="77777777" w:rsidR="005B1978" w:rsidRPr="006D0452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424034184"/>
          <w:lock w:val="sdtLocked"/>
          <w:placeholder>
            <w:docPart w:val="0C32F8D60F294630A9378D74C631791A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4C100C9C" w14:textId="77777777" w:rsidR="005B1978" w:rsidRDefault="005B1978" w:rsidP="00AF68D1">
      <w:pPr>
        <w:spacing w:before="240" w:after="240"/>
        <w:ind w:left="6033"/>
        <w:jc w:val="right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1EC09C82" w14:textId="77777777" w:rsidR="005B1978" w:rsidRDefault="005B1978" w:rsidP="00AF68D1">
      <w:pPr>
        <w:tabs>
          <w:tab w:val="right" w:pos="7200"/>
          <w:tab w:val="right" w:pos="9990"/>
          <w:tab w:val="right" w:pos="10440"/>
        </w:tabs>
        <w:spacing w:before="60" w:after="60"/>
        <w:ind w:firstLine="6459"/>
        <w:jc w:val="right"/>
        <w:rPr>
          <w:rFonts w:ascii="Tahoma" w:hAnsi="Tahoma" w:cs="Tahoma"/>
          <w:b/>
          <w:bCs/>
          <w:sz w:val="20"/>
          <w:szCs w:val="20"/>
          <w:rtl/>
        </w:rPr>
      </w:pPr>
      <w:r w:rsidRPr="00A30DB3">
        <w:rPr>
          <w:rFonts w:ascii="Tahoma" w:hAnsi="Tahoma" w:cs="Tahoma" w:hint="cs"/>
          <w:b/>
          <w:bCs/>
          <w:sz w:val="20"/>
          <w:szCs w:val="20"/>
          <w:rtl/>
        </w:rPr>
        <w:t xml:space="preserve">קבלן </w:t>
      </w:r>
      <w:r>
        <w:rPr>
          <w:rFonts w:ascii="Tahoma" w:hAnsi="Tahoma" w:cs="Tahoma" w:hint="cs"/>
          <w:b/>
          <w:bCs/>
          <w:sz w:val="20"/>
          <w:szCs w:val="20"/>
          <w:rtl/>
        </w:rPr>
        <w:t>רשום לביצוע</w:t>
      </w:r>
    </w:p>
    <w:p w14:paraId="5E40E6EA" w14:textId="77777777" w:rsidR="005B1978" w:rsidRDefault="005B1978" w:rsidP="00AF68D1">
      <w:pPr>
        <w:tabs>
          <w:tab w:val="right" w:pos="7560"/>
          <w:tab w:val="right" w:pos="9990"/>
          <w:tab w:val="right" w:pos="10440"/>
        </w:tabs>
        <w:spacing w:before="60" w:after="60"/>
        <w:ind w:firstLine="6459"/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הבנייה או העבודה</w:t>
      </w:r>
    </w:p>
    <w:p w14:paraId="7AE787FB" w14:textId="77777777" w:rsidR="005B1978" w:rsidRDefault="005B1978" w:rsidP="00AF68D1">
      <w:pPr>
        <w:tabs>
          <w:tab w:val="right" w:pos="7560"/>
          <w:tab w:val="right" w:pos="9990"/>
          <w:tab w:val="right" w:pos="10440"/>
        </w:tabs>
        <w:spacing w:before="60" w:after="60"/>
        <w:ind w:firstLine="7470"/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p w14:paraId="1F589462" w14:textId="77777777" w:rsidR="005B1978" w:rsidRDefault="005B1978" w:rsidP="00AF68D1">
      <w:pPr>
        <w:tabs>
          <w:tab w:val="right" w:pos="7560"/>
          <w:tab w:val="right" w:pos="9990"/>
          <w:tab w:val="right" w:pos="10440"/>
        </w:tabs>
        <w:spacing w:before="60" w:after="60"/>
        <w:ind w:firstLine="747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2441322B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482577">
        <w:rPr>
          <w:rFonts w:ascii="Tahoma" w:hAnsi="Tahoma" w:cs="Tahoma" w:hint="cs"/>
          <w:sz w:val="20"/>
          <w:szCs w:val="20"/>
          <w:rtl/>
        </w:rPr>
        <w:t xml:space="preserve">- </w:t>
      </w:r>
      <w:r w:rsidRPr="00DA1FC7">
        <w:rPr>
          <w:rFonts w:ascii="Tahoma" w:hAnsi="Tahoma" w:cs="Tahoma" w:hint="cs"/>
          <w:b/>
          <w:bCs/>
          <w:sz w:val="20"/>
          <w:szCs w:val="20"/>
          <w:rtl/>
        </w:rPr>
        <w:t xml:space="preserve">סוף </w:t>
      </w:r>
      <w:r w:rsidRPr="002E7A9C">
        <w:rPr>
          <w:rFonts w:ascii="Tahoma" w:hAnsi="Tahoma" w:cs="Tahoma" w:hint="cs"/>
          <w:b/>
          <w:bCs/>
          <w:sz w:val="20"/>
          <w:szCs w:val="20"/>
          <w:rtl/>
        </w:rPr>
        <w:t>מסמך -</w:t>
      </w:r>
    </w:p>
    <w:p w14:paraId="742E68CB" w14:textId="77777777" w:rsidR="005B1978" w:rsidRPr="00EE66EE" w:rsidRDefault="005B1978" w:rsidP="00AF68D1">
      <w:pPr>
        <w:tabs>
          <w:tab w:val="right" w:pos="7560"/>
          <w:tab w:val="right" w:pos="9990"/>
          <w:tab w:val="right" w:pos="10440"/>
        </w:tabs>
        <w:spacing w:before="60" w:after="60"/>
        <w:ind w:firstLine="747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D75CAC4" w14:textId="77777777" w:rsidR="005B1978" w:rsidRPr="000E6ADE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0E6ADE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לביקורת על הביצוע, </w:t>
      </w:r>
      <w:r w:rsidRPr="000E6ADE">
        <w:rPr>
          <w:rFonts w:ascii="Tahoma" w:hAnsi="Tahoma" w:cs="Tahoma"/>
          <w:b/>
          <w:bCs/>
          <w:sz w:val="28"/>
          <w:szCs w:val="28"/>
          <w:rtl/>
          <w:lang w:val="en-GB"/>
        </w:rPr>
        <w:br/>
        <w:t>התקשרות עם אתר מורשה לפינוי פסולת בניין</w:t>
      </w:r>
      <w:r w:rsidRPr="000E6ADE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, תחילת עבודות</w:t>
      </w:r>
    </w:p>
    <w:p w14:paraId="4AF0828A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07CCD0F6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677319547"/>
          <w:lock w:val="sdtLocked"/>
          <w:placeholder>
            <w:docPart w:val="7D5980912EE9438CA352CD01AF35C99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57792543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5D976882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-1257817434"/>
          <w:lock w:val="sdtLocked"/>
          <w:placeholder>
            <w:docPart w:val="2B7CBE110F36409EA86EC79D088C5B7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4913605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279852960"/>
          <w:lock w:val="sdtLocked"/>
          <w:placeholder>
            <w:docPart w:val="5CAFBAB42E7442B7B4AA772C436C037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רחוב: </w:t>
      </w:r>
      <w:sdt>
        <w:sdtPr>
          <w:rPr>
            <w:rStyle w:val="Style20"/>
          </w:rPr>
          <w:id w:val="1458919847"/>
          <w:lock w:val="sdtLocked"/>
          <w:placeholder>
            <w:docPart w:val="75501113E1564FD2B406B9726DDC650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</w:rPr>
          <w:id w:val="929932141"/>
          <w:lock w:val="sdtLocked"/>
          <w:placeholder>
            <w:docPart w:val="6EBCA76AF6CF43A68ABCDBBD5364AC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1D21BC9" w14:textId="77777777" w:rsidR="005B1978" w:rsidRPr="002538E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1237284692"/>
          <w:lock w:val="sdtLocked"/>
          <w:placeholder>
            <w:docPart w:val="D3832A63B4B84130BA7E8F4C51293E9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</w:rPr>
          <w:id w:val="-257912989"/>
          <w:lock w:val="sdtLocked"/>
          <w:placeholder>
            <w:docPart w:val="B0F713168D234EC7B5A0B6DC1B1E1C2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</w:rPr>
          <w:id w:val="-2907497"/>
          <w:lock w:val="sdtLocked"/>
          <w:placeholder>
            <w:docPart w:val="1CFE0C33F5A1483BB5E65DD1120CC03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480A9D1" w14:textId="77777777" w:rsidR="005B1978" w:rsidRPr="009145A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41223110"/>
          <w:lock w:val="sdtLocked"/>
          <w:placeholder>
            <w:docPart w:val="15EFA3F48000424A9D5D2C4EA5509CA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eastAsiaTheme="minorHAnsi" w:hAnsi="Tahoma" w:cs="Tahoma" w:hint="cs"/>
          <w:sz w:val="18"/>
          <w:szCs w:val="18"/>
          <w:rtl/>
        </w:rPr>
        <w:t xml:space="preserve">         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</w:rPr>
          <w:id w:val="522286960"/>
          <w:lock w:val="sdtLocked"/>
          <w:placeholder>
            <w:docPart w:val="F9007496CA1A4780B215D03BDD519C2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6FF6875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2F570674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-1208409812"/>
          <w:lock w:val="sdtLocked"/>
          <w:placeholder>
            <w:docPart w:val="A2395A629A834C5FA0EBD67555F17D6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89F6197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1123577582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3581652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73130240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556FA257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-363676953"/>
          <w:lock w:val="sdtLocked"/>
          <w:placeholder>
            <w:docPart w:val="9B8889E87F8A45F8A4CC84271E5F5F6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1069070144"/>
          <w:lock w:val="sdtLocked"/>
          <w:placeholder>
            <w:docPart w:val="BC8197BA5C40475B9229ADF8315440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6B3BE32" w14:textId="77777777" w:rsidR="005B1978" w:rsidRPr="002538E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1008565792"/>
          <w:lock w:val="sdtLocked"/>
          <w:placeholder>
            <w:docPart w:val="1F57C9AF6D534AC9ABE3906A103B8B6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כתובת: </w:t>
      </w:r>
      <w:sdt>
        <w:sdtPr>
          <w:rPr>
            <w:rStyle w:val="Style20"/>
          </w:rPr>
          <w:id w:val="-2131847245"/>
          <w:lock w:val="sdtLocked"/>
          <w:placeholder>
            <w:docPart w:val="540D363FBE5E4219B158AC53F54653E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8944ECB" w14:textId="77777777" w:rsidR="005B1978" w:rsidRPr="00596671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הצהרה</w:t>
      </w:r>
    </w:p>
    <w:p w14:paraId="5C9F9849" w14:textId="77777777" w:rsidR="005B1978" w:rsidRPr="004A3A63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lastRenderedPageBreak/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1143073738"/>
          <w:lock w:val="sdtLocked"/>
          <w:placeholder>
            <w:docPart w:val="B686245C1C024591B10402D59E05166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6A6B04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ת.ז. </w:t>
      </w:r>
      <w:sdt>
        <w:sdtPr>
          <w:rPr>
            <w:rStyle w:val="Style20"/>
          </w:rPr>
          <w:id w:val="-1643958909"/>
          <w:lock w:val="sdtLocked"/>
          <w:placeholder>
            <w:docPart w:val="63A9F7DC88044AF0A67D014E4A0815C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3705B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.ר </w:t>
      </w:r>
      <w:sdt>
        <w:sdtPr>
          <w:rPr>
            <w:rStyle w:val="Style20"/>
          </w:rPr>
          <w:id w:val="-1748022335"/>
          <w:lock w:val="sdtLocked"/>
          <w:placeholder>
            <w:docPart w:val="89DC9472136B4FE08EEB901A1EF7B72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</w:rPr>
          <w:id w:val="-1899810465"/>
          <w:lock w:val="sdtLocked"/>
          <w:placeholder>
            <w:docPart w:val="9F5FDD3F6FC24631B9FEF668D04EE08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-1562168894"/>
          <w:lock w:val="sdtLocked"/>
          <w:placeholder>
            <w:docPart w:val="8F5D9FA0AD3643FDBB7A90B0E70D854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</w:rPr>
          <w:id w:val="-1592617288"/>
          <w:lock w:val="sdtLocked"/>
          <w:placeholder>
            <w:docPart w:val="CDD1C42779FE4DF8A8ABD8C4B640991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>, אחראי ביקורת על הביצוע בבנייה או העבודה נשוא ההיתר, מצהיר</w:t>
      </w:r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בזאת</w:t>
      </w:r>
      <w:r>
        <w:rPr>
          <w:rFonts w:ascii="Tahoma" w:hAnsi="Tahoma" w:cs="Tahoma" w:hint="cs"/>
          <w:sz w:val="20"/>
          <w:szCs w:val="20"/>
          <w:rtl/>
        </w:rPr>
        <w:t>:</w:t>
      </w:r>
    </w:p>
    <w:p w14:paraId="71A220DA" w14:textId="77777777" w:rsidR="005B1978" w:rsidRPr="00085BBC" w:rsidRDefault="005B1978" w:rsidP="00AF68D1">
      <w:pPr>
        <w:pStyle w:val="a7"/>
        <w:numPr>
          <w:ilvl w:val="0"/>
          <w:numId w:val="66"/>
        </w:numPr>
        <w:bidi/>
        <w:spacing w:before="200" w:line="360" w:lineRule="auto"/>
        <w:ind w:left="270" w:hanging="27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נחתם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הסכם ההתקשרות עם </w:t>
      </w:r>
      <w:r>
        <w:rPr>
          <w:rFonts w:ascii="Tahoma" w:hAnsi="Tahoma" w:cs="Tahoma" w:hint="cs"/>
          <w:sz w:val="20"/>
          <w:szCs w:val="20"/>
          <w:rtl/>
        </w:rPr>
        <w:t>אתר מורשה על פי כל דין לסילוק פסולת בניין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או לטיפול בה ו</w:t>
      </w:r>
      <w:r w:rsidRPr="00085BBC">
        <w:rPr>
          <w:rFonts w:ascii="Tahoma" w:hAnsi="Tahoma" w:cs="Tahoma" w:hint="cs"/>
          <w:sz w:val="20"/>
          <w:szCs w:val="20"/>
          <w:rtl/>
        </w:rPr>
        <w:t>בהתאם</w:t>
      </w:r>
      <w:r w:rsidRPr="00085BBC">
        <w:rPr>
          <w:rFonts w:ascii="Tahoma" w:hAnsi="Tahoma" w:cs="Tahoma"/>
          <w:sz w:val="20"/>
          <w:szCs w:val="20"/>
          <w:rtl/>
        </w:rPr>
        <w:t xml:space="preserve"> </w:t>
      </w:r>
      <w:r w:rsidRPr="00085BBC">
        <w:rPr>
          <w:rFonts w:ascii="Tahoma" w:hAnsi="Tahoma" w:cs="Tahoma" w:hint="cs"/>
          <w:sz w:val="20"/>
          <w:szCs w:val="20"/>
          <w:rtl/>
        </w:rPr>
        <w:t>לרשימה העדכנית של</w:t>
      </w:r>
      <w:r w:rsidRPr="00085BBC">
        <w:rPr>
          <w:rFonts w:ascii="Tahoma" w:hAnsi="Tahoma" w:cs="Tahoma"/>
          <w:sz w:val="20"/>
          <w:szCs w:val="20"/>
          <w:rtl/>
        </w:rPr>
        <w:t xml:space="preserve"> האתרים</w:t>
      </w:r>
      <w:r w:rsidRPr="00085BBC">
        <w:rPr>
          <w:rFonts w:ascii="Tahoma" w:hAnsi="Tahoma" w:cs="Tahoma" w:hint="cs"/>
          <w:sz w:val="20"/>
          <w:szCs w:val="20"/>
          <w:rtl/>
        </w:rPr>
        <w:t xml:space="preserve"> </w:t>
      </w:r>
      <w:r w:rsidRPr="00085BBC">
        <w:rPr>
          <w:rFonts w:ascii="Tahoma" w:hAnsi="Tahoma" w:cs="Tahoma"/>
          <w:sz w:val="20"/>
          <w:szCs w:val="20"/>
          <w:rtl/>
        </w:rPr>
        <w:t>המאושרים על ידי המשרד להגנת הסביבה</w:t>
      </w:r>
      <w:r w:rsidRPr="00085BBC">
        <w:rPr>
          <w:rFonts w:ascii="Tahoma" w:hAnsi="Tahoma" w:cs="Tahoma" w:hint="cs"/>
          <w:sz w:val="20"/>
          <w:szCs w:val="20"/>
          <w:rtl/>
        </w:rPr>
        <w:t>.</w:t>
      </w:r>
    </w:p>
    <w:p w14:paraId="73D34075" w14:textId="77777777" w:rsidR="005B1978" w:rsidRPr="00523C91" w:rsidRDefault="005B1978" w:rsidP="00AF68D1">
      <w:pPr>
        <w:pStyle w:val="a7"/>
        <w:numPr>
          <w:ilvl w:val="0"/>
          <w:numId w:val="66"/>
        </w:numPr>
        <w:bidi/>
        <w:spacing w:before="200" w:line="360" w:lineRule="auto"/>
        <w:ind w:left="270" w:hanging="270"/>
        <w:jc w:val="right"/>
        <w:rPr>
          <w:rFonts w:ascii="Tahoma" w:hAnsi="Tahoma" w:cs="Tahoma"/>
          <w:sz w:val="20"/>
          <w:szCs w:val="20"/>
          <w:rtl/>
        </w:rPr>
      </w:pPr>
      <w:r w:rsidRPr="00CA4302">
        <w:rPr>
          <w:rFonts w:ascii="Tahoma" w:hAnsi="Tahoma" w:cs="Tahoma"/>
          <w:sz w:val="20"/>
          <w:szCs w:val="20"/>
          <w:rtl/>
        </w:rPr>
        <w:t xml:space="preserve">פסולת הבנייה תפונה אל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 xml:space="preserve">אתר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>מורשה לסילוק פסולת בניין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או לטיפול בה</w:t>
      </w:r>
      <w:r w:rsidRPr="00383CDF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במהלך העבודה או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מיד לאחר השלמתה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CA4302">
        <w:rPr>
          <w:rFonts w:ascii="Tahoma" w:hAnsi="Tahoma" w:cs="Tahoma"/>
          <w:sz w:val="20"/>
          <w:szCs w:val="20"/>
          <w:rtl/>
        </w:rPr>
        <w:t>זולת אם הכמות היא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מזערית</w:t>
      </w:r>
      <w:r w:rsidRPr="00523C91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ו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בהתאם </w:t>
      </w:r>
      <w:r>
        <w:rPr>
          <w:rFonts w:ascii="Tahoma" w:hAnsi="Tahoma" w:cs="Tahoma" w:hint="cs"/>
          <w:color w:val="000000"/>
          <w:sz w:val="20"/>
          <w:szCs w:val="20"/>
          <w:rtl/>
        </w:rPr>
        <w:t>ל</w:t>
      </w:r>
      <w:r>
        <w:rPr>
          <w:rFonts w:ascii="Tahoma" w:hAnsi="Tahoma" w:cs="Tahoma"/>
          <w:color w:val="000000"/>
          <w:sz w:val="20"/>
          <w:szCs w:val="20"/>
          <w:rtl/>
        </w:rPr>
        <w:t>תקנ</w:t>
      </w:r>
      <w:r>
        <w:rPr>
          <w:rFonts w:ascii="Tahoma" w:hAnsi="Tahoma" w:cs="Tahoma" w:hint="cs"/>
          <w:color w:val="000000"/>
          <w:sz w:val="20"/>
          <w:szCs w:val="20"/>
          <w:rtl/>
        </w:rPr>
        <w:t>ה 56 (א) (2)</w:t>
      </w:r>
      <w:r>
        <w:rPr>
          <w:rFonts w:ascii="Tahoma" w:hAnsi="Tahoma" w:cs="Tahoma" w:hint="cs"/>
          <w:color w:val="000000"/>
          <w:sz w:val="20"/>
          <w:szCs w:val="20"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>לתקנות התכנון והבנייה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>(רישוי בנייה) התשע"ו</w:t>
      </w:r>
      <w:r>
        <w:rPr>
          <w:rFonts w:ascii="Tahoma" w:hAnsi="Tahoma" w:cs="Tahoma" w:hint="cs"/>
          <w:color w:val="000000"/>
          <w:sz w:val="20"/>
          <w:szCs w:val="20"/>
          <w:rtl/>
        </w:rPr>
        <w:t>-</w:t>
      </w:r>
      <w:r w:rsidRPr="00CA4302">
        <w:rPr>
          <w:rFonts w:ascii="Tahoma" w:hAnsi="Tahoma" w:cs="Tahoma"/>
          <w:color w:val="000000"/>
          <w:sz w:val="20"/>
          <w:szCs w:val="20"/>
        </w:rPr>
        <w:t>2016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0A5CACB0" w14:textId="77777777" w:rsidR="005B1978" w:rsidRPr="007D47EE" w:rsidRDefault="005B1978" w:rsidP="00AF68D1">
      <w:pPr>
        <w:pStyle w:val="a7"/>
        <w:numPr>
          <w:ilvl w:val="0"/>
          <w:numId w:val="66"/>
        </w:numPr>
        <w:bidi/>
        <w:spacing w:before="200" w:line="360" w:lineRule="auto"/>
        <w:ind w:left="270" w:hanging="270"/>
        <w:jc w:val="right"/>
        <w:rPr>
          <w:rFonts w:ascii="Tahoma" w:hAnsi="Tahoma" w:cs="Tahoma"/>
          <w:sz w:val="20"/>
          <w:szCs w:val="20"/>
          <w:rtl/>
        </w:rPr>
      </w:pPr>
      <w:r w:rsidRPr="00811920">
        <w:rPr>
          <w:rFonts w:ascii="Tahoma" w:hAnsi="Tahoma" w:cs="Tahoma"/>
          <w:sz w:val="20"/>
          <w:szCs w:val="20"/>
          <w:rtl/>
        </w:rPr>
        <w:t xml:space="preserve">חישוב נפח פסולת הבנייה ועודפי העפר </w:t>
      </w:r>
      <w:r>
        <w:rPr>
          <w:rFonts w:ascii="Tahoma" w:hAnsi="Tahoma" w:cs="Tahoma" w:hint="cs"/>
          <w:sz w:val="20"/>
          <w:szCs w:val="20"/>
          <w:rtl/>
        </w:rPr>
        <w:t>נערך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בהתאם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לנוהל לאכיפת פינוי מוסדר של פסולת בניין (המשרד להגנת הסביבה).</w:t>
      </w:r>
    </w:p>
    <w:p w14:paraId="205989DF" w14:textId="77777777" w:rsidR="005B1978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260AF0C0" w14:textId="77777777" w:rsidR="005B1978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0CC2CD32" w14:textId="77777777" w:rsidR="005B1978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2846A9AB" w14:textId="77777777" w:rsidR="005B1978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39E7C8EF" w14:textId="77777777" w:rsidR="005B1978" w:rsidRPr="002463CE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793874024"/>
          <w:placeholder>
            <w:docPart w:val="605F407D7928442FBE88AE58556DA51C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0C143B10" w14:textId="77777777" w:rsidR="005B1978" w:rsidRDefault="005B1978" w:rsidP="00AF68D1">
      <w:pPr>
        <w:spacing w:before="120" w:after="60"/>
        <w:jc w:val="right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</w:p>
    <w:p w14:paraId="7F2A9E2A" w14:textId="77777777" w:rsidR="005B1978" w:rsidRPr="00596671" w:rsidRDefault="005B1978" w:rsidP="00AF68D1">
      <w:pPr>
        <w:spacing w:before="12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59667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מסמכים מצורפים:</w:t>
      </w:r>
    </w:p>
    <w:p w14:paraId="2102AACB" w14:textId="77777777" w:rsidR="005B1978" w:rsidRDefault="005B1978" w:rsidP="00AF68D1">
      <w:pPr>
        <w:spacing w:before="60" w:after="60"/>
        <w:ind w:left="360" w:hanging="3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4702550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אישור התקשרות </w:t>
      </w:r>
      <w:r w:rsidRPr="007663F5">
        <w:rPr>
          <w:rFonts w:ascii="Tahoma" w:hAnsi="Tahoma" w:cs="Tahoma"/>
          <w:sz w:val="20"/>
          <w:szCs w:val="20"/>
          <w:rtl/>
          <w:lang w:val="en-GB"/>
        </w:rPr>
        <w:t>אתר מורשה לפינוי פסולת בניין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7E5EF932" w14:textId="77777777" w:rsidR="005B1978" w:rsidRDefault="005B1978" w:rsidP="00AF68D1">
      <w:pPr>
        <w:spacing w:before="60" w:after="60"/>
        <w:ind w:left="360" w:hanging="3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9136755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טופס הצהרה על כמות פסולת בנייה ועודפי עפר (נספח מס' 1 נוהל לאכיפת פינוי מוסדר של פסולת בנייה)</w:t>
      </w:r>
    </w:p>
    <w:p w14:paraId="1C8AEFFF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1925D4CB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-1769541363"/>
          <w:lock w:val="sdtLocked"/>
          <w:placeholder>
            <w:docPart w:val="A2485126AA9545378D893233E18D8D8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5B612A57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21161983"/>
          <w:lock w:val="sdtLocked"/>
          <w:placeholder>
            <w:docPart w:val="09E284F635564A4DBE5C1CC30831A70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39A22718" w14:textId="77777777" w:rsidR="005B1978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1CC2953E" w14:textId="77777777" w:rsidR="005B1978" w:rsidRPr="006D2649" w:rsidRDefault="005B1978" w:rsidP="00AF68D1">
      <w:pPr>
        <w:spacing w:before="60" w:after="60"/>
        <w:ind w:firstLine="6034"/>
        <w:jc w:val="right"/>
        <w:rPr>
          <w:rFonts w:ascii="Tahoma" w:hAnsi="Tahoma" w:cs="Tahoma"/>
          <w:b/>
          <w:bCs/>
          <w:sz w:val="20"/>
          <w:szCs w:val="20"/>
          <w:rtl/>
          <w:lang w:val="en-GB"/>
        </w:rPr>
      </w:pPr>
      <w:r w:rsidRPr="007663F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>האחראי לביקורת על הביצוע</w:t>
      </w:r>
    </w:p>
    <w:p w14:paraId="6FE436F9" w14:textId="77777777" w:rsidR="005B1978" w:rsidRDefault="005B1978" w:rsidP="00AF68D1">
      <w:pPr>
        <w:jc w:val="right"/>
        <w:rPr>
          <w:rFonts w:ascii="Tahoma" w:hAnsi="Tahoma" w:cs="Tahoma"/>
          <w:sz w:val="20"/>
          <w:szCs w:val="20"/>
        </w:rPr>
      </w:pPr>
    </w:p>
    <w:p w14:paraId="211DEB4A" w14:textId="77777777" w:rsidR="005B1978" w:rsidRDefault="005B1978" w:rsidP="00AF68D1">
      <w:pPr>
        <w:jc w:val="right"/>
        <w:rPr>
          <w:rFonts w:ascii="Tahoma" w:hAnsi="Tahoma" w:cs="Tahoma"/>
          <w:sz w:val="20"/>
          <w:szCs w:val="20"/>
          <w:rtl/>
        </w:rPr>
      </w:pPr>
    </w:p>
    <w:p w14:paraId="13D8410A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6A43D739" w14:textId="77777777" w:rsidR="005B1978" w:rsidRPr="00181DAB" w:rsidRDefault="005B1978" w:rsidP="00AF68D1">
      <w:pPr>
        <w:jc w:val="right"/>
        <w:rPr>
          <w:rFonts w:ascii="Tahoma" w:hAnsi="Tahoma" w:cs="Tahoma"/>
          <w:sz w:val="20"/>
          <w:szCs w:val="20"/>
          <w:rtl/>
        </w:rPr>
      </w:pPr>
    </w:p>
    <w:p w14:paraId="47A4A78F" w14:textId="77777777" w:rsidR="005B1978" w:rsidRPr="00FA06E1" w:rsidRDefault="005B1978" w:rsidP="00AF68D1">
      <w:pPr>
        <w:jc w:val="right"/>
        <w:rPr>
          <w:rFonts w:ascii="Tahoma" w:hAnsi="Tahoma" w:cs="Tahoma"/>
          <w:sz w:val="20"/>
          <w:szCs w:val="20"/>
        </w:rPr>
      </w:pPr>
    </w:p>
    <w:p w14:paraId="031B340A" w14:textId="77777777" w:rsidR="005B1978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4679AA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לתיאום עם מכון הבקרה, </w:t>
      </w:r>
    </w:p>
    <w:p w14:paraId="45A8099F" w14:textId="77777777" w:rsidR="005B1978" w:rsidRPr="004679AA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8"/>
          <w:szCs w:val="28"/>
          <w:lang w:val="en-GB"/>
        </w:rPr>
      </w:pPr>
      <w:r w:rsidRPr="004679AA">
        <w:rPr>
          <w:rFonts w:ascii="Tahoma" w:hAnsi="Tahoma" w:cs="Tahoma" w:hint="cs"/>
          <w:b/>
          <w:bCs/>
          <w:sz w:val="28"/>
          <w:szCs w:val="28"/>
          <w:rtl/>
          <w:lang w:val="en-GB"/>
        </w:rPr>
        <w:lastRenderedPageBreak/>
        <w:t>תחילת עבודות</w:t>
      </w:r>
    </w:p>
    <w:p w14:paraId="5A85F620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187BEA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6040008A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87BEA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alias w:val="Titel"/>
          <w:tag w:val="Titel"/>
          <w:id w:val="-1323972990"/>
          <w:lock w:val="sdtLocked"/>
          <w:placeholder>
            <w:docPart w:val="10F6CEE218CF4A2897D482D37D0C4B0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sdtContent>
      </w:sdt>
    </w:p>
    <w:p w14:paraId="1261A2F3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46B4FE92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-709644823"/>
          <w:lock w:val="sdtLocked"/>
          <w:placeholder>
            <w:docPart w:val="B64D87C6DB354FA0A58C37175CD358F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28970D05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890852915"/>
          <w:lock w:val="sdtLocked"/>
          <w:placeholder>
            <w:docPart w:val="66156BE0D2B246FE9C94FD3548B9D52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</w:rPr>
          <w:id w:val="1064763493"/>
          <w:lock w:val="sdtLocked"/>
          <w:placeholder>
            <w:docPart w:val="5EFB182B6CB14F919BED833DEBB0426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1533230061"/>
          <w:lock w:val="sdtLocked"/>
          <w:placeholder>
            <w:docPart w:val="2445570C0B7F4A1B94B1FF9DD03440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5DB3476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1133050674"/>
          <w:lock w:val="sdtLocked"/>
          <w:placeholder>
            <w:docPart w:val="8018C1FA3107426C88F035784BD2C61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</w:rPr>
          <w:id w:val="303357814"/>
          <w:lock w:val="sdtLocked"/>
          <w:placeholder>
            <w:docPart w:val="946C44D3F30645DFB4FDB52CC04CB2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</w:rPr>
          <w:id w:val="532852624"/>
          <w:lock w:val="sdtLocked"/>
          <w:placeholder>
            <w:docPart w:val="83624B71C2434C27AC32FF7F2938F7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5785CD3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-1960168917"/>
          <w:lock w:val="sdtLocked"/>
          <w:placeholder>
            <w:docPart w:val="8D449BAA0FE14A6A8F1A9D5B8C1B538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</w:rPr>
          <w:id w:val="-533353940"/>
          <w:lock w:val="sdtLocked"/>
          <w:placeholder>
            <w:docPart w:val="1E9603A324FA4ECCB4630EF0C2496FF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758DC8D7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5B5ED72A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-964659133"/>
          <w:lock w:val="sdtLocked"/>
          <w:placeholder>
            <w:docPart w:val="958A9B0AC34E4CBD8EE37949742AB6C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0715839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24793744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206421634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41564189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752671C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-1239859620"/>
          <w:lock w:val="sdtLocked"/>
          <w:placeholder>
            <w:docPart w:val="4E2CB67803064543BFBD431A9B48EC9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-1305924369"/>
          <w:lock w:val="sdtLocked"/>
          <w:placeholder>
            <w:docPart w:val="D1623F1DB36F4D4CAB2A4A04B604269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F4A864C" w14:textId="77777777" w:rsidR="005B1978" w:rsidRPr="006D045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680016551"/>
          <w:lock w:val="sdtLocked"/>
          <w:placeholder>
            <w:docPart w:val="D082CBFF76B9497A9B492EDB7583FDC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</w:rPr>
          <w:id w:val="1866946048"/>
          <w:lock w:val="sdtLocked"/>
          <w:placeholder>
            <w:docPart w:val="AA48EA4A175745DEACA489F729A2383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590EE574" w14:textId="77777777" w:rsidR="005B1978" w:rsidRPr="001E2072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2B8576CC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29" w:name="_Hlk8637995"/>
      <w:sdt>
        <w:sdtPr>
          <w:rPr>
            <w:rStyle w:val="Style20"/>
          </w:rPr>
          <w:id w:val="-618528529"/>
          <w:lock w:val="sdtLocked"/>
          <w:placeholder>
            <w:docPart w:val="B8BAE4379B574F12878A8CC6B9DA2F1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bookmarkEnd w:id="29"/>
      <w:r w:rsidRPr="006A6B04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ת.ז. </w:t>
      </w:r>
      <w:sdt>
        <w:sdtPr>
          <w:rPr>
            <w:rStyle w:val="Style20"/>
          </w:rPr>
          <w:id w:val="1693958870"/>
          <w:lock w:val="sdtLocked"/>
          <w:placeholder>
            <w:docPart w:val="4725C4AC0A444415A134184466A705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טלפון </w:t>
      </w:r>
      <w:sdt>
        <w:sdtPr>
          <w:rPr>
            <w:rStyle w:val="Style20"/>
          </w:rPr>
          <w:id w:val="2032687966"/>
          <w:lock w:val="sdtLocked"/>
          <w:placeholder>
            <w:docPart w:val="6D350DBF61074F91BD10EB7B9E0E8D3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</w:rPr>
          <w:id w:val="483359851"/>
          <w:lock w:val="sdtLocked"/>
          <w:placeholder>
            <w:docPart w:val="4636A37F73734D4F8EC06D481789E08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</w:rPr>
          <w:id w:val="-1590380241"/>
          <w:lock w:val="sdtLocked"/>
          <w:placeholder>
            <w:docPart w:val="031824A3F9984D8ABB190F11538144A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CF63E8">
        <w:rPr>
          <w:rFonts w:ascii="Tahoma" w:hAnsi="Tahoma" w:cs="Tahoma"/>
          <w:sz w:val="20"/>
          <w:szCs w:val="20"/>
          <w:rtl/>
          <w:lang w:val="en-GB"/>
        </w:rPr>
        <w:t>מצהיר בזאת</w:t>
      </w:r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לתיאום עם מכון הבקרה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 xml:space="preserve">-2016 (להלן: תקנות הרישוי). </w:t>
      </w:r>
    </w:p>
    <w:p w14:paraId="3A2B39EA" w14:textId="77777777" w:rsidR="005B1978" w:rsidRPr="006B7F87" w:rsidRDefault="005B1978" w:rsidP="00AF68D1">
      <w:pPr>
        <w:spacing w:before="60" w:after="60"/>
        <w:jc w:val="right"/>
        <w:rPr>
          <w:rFonts w:ascii="Tahoma" w:hAnsi="Tahoma" w:cs="Tahoma"/>
          <w:color w:val="000000"/>
          <w:sz w:val="20"/>
          <w:szCs w:val="20"/>
          <w:rtl/>
        </w:rPr>
      </w:pPr>
      <w:r w:rsidRPr="006B7F87">
        <w:rPr>
          <w:rFonts w:ascii="Tahoma" w:hAnsi="Tahoma" w:cs="Tahoma" w:hint="cs"/>
          <w:color w:val="000000"/>
          <w:sz w:val="20"/>
          <w:szCs w:val="20"/>
          <w:rtl/>
        </w:rPr>
        <w:t>אמלא אחר הוראות תקנות הרישוי ו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הוראות </w:t>
      </w:r>
      <w:r w:rsidRPr="006B7F87">
        <w:rPr>
          <w:rFonts w:ascii="Tahoma" w:hAnsi="Tahoma" w:cs="Tahoma" w:hint="cs"/>
          <w:color w:val="000000"/>
          <w:sz w:val="20"/>
          <w:szCs w:val="20"/>
          <w:rtl/>
        </w:rPr>
        <w:t>תקנות התכנון והבנייה (הקמת מכון בקרה ודרכי עבודתו) התשע"ח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-2018 </w:t>
      </w:r>
      <w:r w:rsidRPr="006B7F87">
        <w:rPr>
          <w:rFonts w:ascii="Tahoma" w:hAnsi="Tahoma" w:cs="Tahoma" w:hint="cs"/>
          <w:color w:val="000000"/>
          <w:sz w:val="20"/>
          <w:szCs w:val="20"/>
          <w:rtl/>
        </w:rPr>
        <w:t>וא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 xml:space="preserve">בצע </w:t>
      </w:r>
      <w:r w:rsidRPr="006B7F87"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 xml:space="preserve">הפעולות </w:t>
      </w:r>
      <w:r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>מפורט</w:t>
      </w:r>
      <w:r>
        <w:rPr>
          <w:rFonts w:ascii="Tahoma" w:hAnsi="Tahoma" w:cs="Tahoma" w:hint="cs"/>
          <w:color w:val="000000"/>
          <w:sz w:val="20"/>
          <w:szCs w:val="20"/>
          <w:rtl/>
        </w:rPr>
        <w:t>ות מטה</w:t>
      </w:r>
      <w:r w:rsidRPr="006B7F87">
        <w:rPr>
          <w:rFonts w:ascii="Tahoma" w:hAnsi="Tahoma" w:cs="Tahoma"/>
          <w:color w:val="000000"/>
          <w:sz w:val="20"/>
          <w:szCs w:val="20"/>
          <w:rtl/>
        </w:rPr>
        <w:t>:</w:t>
      </w:r>
    </w:p>
    <w:p w14:paraId="27599CA0" w14:textId="77777777" w:rsidR="005B1978" w:rsidRPr="00AC2959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אחזיק באתר קובץ תכניות עבודה לביצוע עדכניות.</w:t>
      </w:r>
    </w:p>
    <w:p w14:paraId="33DA7F11" w14:textId="77777777" w:rsidR="005B1978" w:rsidRPr="00AC2959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תאם </w:t>
      </w:r>
      <w:r w:rsidRPr="00AC2959">
        <w:rPr>
          <w:rFonts w:ascii="Tahoma" w:hAnsi="Tahoma" w:cs="Tahoma"/>
          <w:sz w:val="20"/>
          <w:szCs w:val="20"/>
          <w:rtl/>
        </w:rPr>
        <w:t>תהליך הביצוע לרבות מעקב אחר בדיקות מעבדה מאושרת הנדרשות לפי כל דין.</w:t>
      </w:r>
    </w:p>
    <w:p w14:paraId="604979F4" w14:textId="77777777" w:rsidR="005B1978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/>
          <w:sz w:val="20"/>
          <w:szCs w:val="20"/>
          <w:rtl/>
        </w:rPr>
        <w:t>אתאם את העבודה ואת הבקרה עם מכון הבקרה, אלווה את הבקר בעת שהותו באתר ואוודא ביצוע של</w:t>
      </w:r>
      <w:r w:rsidRPr="00AC2959">
        <w:rPr>
          <w:rFonts w:ascii="Tahoma" w:hAnsi="Tahoma" w:cs="Tahoma" w:hint="cs"/>
          <w:sz w:val="20"/>
          <w:szCs w:val="20"/>
          <w:rtl/>
        </w:rPr>
        <w:t xml:space="preserve"> </w:t>
      </w:r>
      <w:r w:rsidRPr="00AC2959">
        <w:rPr>
          <w:rFonts w:ascii="Tahoma" w:hAnsi="Tahoma" w:cs="Tahoma"/>
          <w:sz w:val="20"/>
          <w:szCs w:val="20"/>
          <w:rtl/>
        </w:rPr>
        <w:t>הוראות מכון הבקרה.</w:t>
      </w:r>
    </w:p>
    <w:p w14:paraId="7DD86A1E" w14:textId="77777777" w:rsidR="005B1978" w:rsidRPr="00AC2959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  <w:rtl/>
        </w:rPr>
      </w:pPr>
      <w:r w:rsidRPr="00AC2959">
        <w:rPr>
          <w:rFonts w:ascii="Tahoma" w:hAnsi="Tahoma" w:cs="Tahoma"/>
          <w:sz w:val="20"/>
          <w:szCs w:val="20"/>
          <w:rtl/>
        </w:rPr>
        <w:t>אודיע למבצע</w:t>
      </w:r>
      <w:r w:rsidRPr="00AC2959">
        <w:rPr>
          <w:rFonts w:ascii="Tahoma" w:hAnsi="Tahoma" w:cs="Tahoma" w:hint="cs"/>
          <w:sz w:val="20"/>
          <w:szCs w:val="20"/>
          <w:rtl/>
        </w:rPr>
        <w:t>י</w:t>
      </w:r>
      <w:r w:rsidRPr="00AC2959">
        <w:rPr>
          <w:rFonts w:ascii="Tahoma" w:hAnsi="Tahoma" w:cs="Tahoma"/>
          <w:sz w:val="20"/>
          <w:szCs w:val="20"/>
          <w:rtl/>
        </w:rPr>
        <w:t xml:space="preserve"> הפיקוח העליון </w:t>
      </w:r>
      <w:r>
        <w:rPr>
          <w:rFonts w:ascii="Tahoma" w:hAnsi="Tahoma" w:cs="Tahoma" w:hint="cs"/>
          <w:sz w:val="20"/>
          <w:szCs w:val="20"/>
          <w:rtl/>
        </w:rPr>
        <w:t xml:space="preserve">ולאחראי לביקורת על הביצוע </w:t>
      </w:r>
      <w:r w:rsidRPr="00AC2959">
        <w:rPr>
          <w:rFonts w:ascii="Tahoma" w:hAnsi="Tahoma" w:cs="Tahoma"/>
          <w:sz w:val="20"/>
          <w:szCs w:val="20"/>
          <w:rtl/>
        </w:rPr>
        <w:t>על שלבי הביצוע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726BF0FD" w14:textId="77777777" w:rsidR="005B1978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cs"/>
          <w:sz w:val="20"/>
          <w:szCs w:val="20"/>
          <w:rtl/>
        </w:rPr>
        <w:t xml:space="preserve">אודיע למכון הבקרה </w:t>
      </w:r>
      <w:r w:rsidRPr="00AC2959">
        <w:rPr>
          <w:rFonts w:ascii="Tahoma" w:hAnsi="Tahoma" w:cs="Tahoma"/>
          <w:sz w:val="20"/>
          <w:szCs w:val="20"/>
          <w:rtl/>
        </w:rPr>
        <w:t>על מצב התקדמות העבודות והגעתן לשלב הבקרה המתוכנן לפי תכנית הביקורים</w:t>
      </w:r>
      <w:r w:rsidRPr="00AC2959">
        <w:rPr>
          <w:rFonts w:ascii="Tahoma" w:hAnsi="Tahoma" w:cs="Tahoma" w:hint="cs"/>
          <w:sz w:val="20"/>
          <w:szCs w:val="20"/>
          <w:rtl/>
        </w:rPr>
        <w:t>,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חמישה ימים לפחות לפני הגעת העבודות לשלב הבקרה הבא.</w:t>
      </w:r>
    </w:p>
    <w:p w14:paraId="32090FEC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20B4ADDF" w14:textId="77777777" w:rsidR="005B1978" w:rsidRPr="00B2513D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4E7F1562" w14:textId="77777777" w:rsidR="005B1978" w:rsidRPr="00AC2959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eastAsia"/>
          <w:sz w:val="20"/>
          <w:szCs w:val="20"/>
          <w:rtl/>
        </w:rPr>
        <w:t>אודיע</w:t>
      </w:r>
      <w:r w:rsidRPr="00AC2959">
        <w:rPr>
          <w:rFonts w:ascii="Tahoma" w:hAnsi="Tahoma" w:cs="Tahoma"/>
          <w:sz w:val="20"/>
          <w:szCs w:val="20"/>
          <w:rtl/>
        </w:rPr>
        <w:t xml:space="preserve"> למכון הבקרה </w:t>
      </w:r>
      <w:r w:rsidRPr="00AC2959">
        <w:rPr>
          <w:rFonts w:ascii="Tahoma" w:hAnsi="Tahoma" w:cs="Tahoma" w:hint="eastAsia"/>
          <w:sz w:val="20"/>
          <w:szCs w:val="20"/>
          <w:rtl/>
        </w:rPr>
        <w:t>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הפסקת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עבודות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ועל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eastAsia"/>
          <w:sz w:val="20"/>
          <w:szCs w:val="20"/>
          <w:rtl/>
        </w:rPr>
        <w:t>חידושן</w:t>
      </w:r>
      <w:r w:rsidRPr="00AC2959">
        <w:rPr>
          <w:rFonts w:ascii="Tahoma" w:hAnsi="Tahoma" w:cs="Tahoma" w:hint="cs"/>
          <w:sz w:val="20"/>
          <w:szCs w:val="20"/>
          <w:rtl/>
        </w:rPr>
        <w:t>.</w:t>
      </w:r>
    </w:p>
    <w:p w14:paraId="7C64347A" w14:textId="77777777" w:rsidR="005B1978" w:rsidRDefault="005B1978" w:rsidP="00AF68D1">
      <w:pPr>
        <w:pStyle w:val="a7"/>
        <w:numPr>
          <w:ilvl w:val="0"/>
          <w:numId w:val="63"/>
        </w:numPr>
        <w:bidi/>
        <w:spacing w:before="60" w:after="60" w:line="360" w:lineRule="auto"/>
        <w:ind w:left="222" w:hanging="203"/>
        <w:jc w:val="right"/>
        <w:rPr>
          <w:rFonts w:ascii="Tahoma" w:hAnsi="Tahoma" w:cs="Tahoma"/>
          <w:sz w:val="20"/>
          <w:szCs w:val="20"/>
        </w:rPr>
      </w:pPr>
      <w:r w:rsidRPr="00AC2959">
        <w:rPr>
          <w:rFonts w:ascii="Tahoma" w:hAnsi="Tahoma" w:cs="Tahoma" w:hint="cs"/>
          <w:sz w:val="20"/>
          <w:szCs w:val="20"/>
          <w:rtl/>
        </w:rPr>
        <w:t>אודיע למכון הבקרה על</w:t>
      </w:r>
      <w:r w:rsidRPr="00AC2959">
        <w:rPr>
          <w:rFonts w:ascii="Tahoma" w:hAnsi="Tahoma" w:cs="Tahoma"/>
          <w:sz w:val="20"/>
          <w:szCs w:val="20"/>
          <w:rtl/>
        </w:rPr>
        <w:t xml:space="preserve"> </w:t>
      </w:r>
      <w:r w:rsidRPr="00AC2959">
        <w:rPr>
          <w:rFonts w:ascii="Tahoma" w:hAnsi="Tahoma" w:cs="Tahoma" w:hint="cs"/>
          <w:sz w:val="20"/>
          <w:szCs w:val="20"/>
          <w:rtl/>
        </w:rPr>
        <w:t>תשלום האגרה שנקבעה במועד הזמנת מכון הבקרה לביצוע בקרה בשלב גמר שלד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2B3E3165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0BF9B9F3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065F52FB" w14:textId="77777777" w:rsidR="005B1978" w:rsidRPr="008C6E85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-1611350610"/>
          <w:placeholder>
            <w:docPart w:val="879D56ED837444C59CF429512DD4ECF2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11FF2766" w14:textId="77777777" w:rsidR="005B1978" w:rsidRPr="009028D2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04974116" w14:textId="77777777" w:rsidR="005B1978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327477948"/>
          <w:lock w:val="sdtLocked"/>
          <w:placeholder>
            <w:docPart w:val="5758FA23E8A94A50938BD39AFA23717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9A891FB" w14:textId="77777777" w:rsidR="005B1978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1638802134"/>
          <w:lock w:val="sdtLocked"/>
          <w:placeholder>
            <w:docPart w:val="5046876116B14A39B8B719A6D0D9466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12F50B60" w14:textId="77777777" w:rsidR="005B1978" w:rsidRDefault="005B1978" w:rsidP="00AF68D1">
      <w:pPr>
        <w:spacing w:before="240" w:after="240"/>
        <w:ind w:firstLine="6033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</w:t>
      </w:r>
    </w:p>
    <w:p w14:paraId="5DC21666" w14:textId="77777777" w:rsidR="005B1978" w:rsidRPr="00A30DB3" w:rsidRDefault="005B1978" w:rsidP="00AF68D1">
      <w:pPr>
        <w:tabs>
          <w:tab w:val="right" w:pos="7920"/>
          <w:tab w:val="right" w:pos="9990"/>
          <w:tab w:val="right" w:pos="10440"/>
        </w:tabs>
        <w:spacing w:before="60" w:after="60"/>
        <w:ind w:right="450" w:firstLine="6034"/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לתיאום עם מכון הבקרה</w:t>
      </w:r>
    </w:p>
    <w:p w14:paraId="79E22D8E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74FA8D01" w14:textId="77777777" w:rsidR="005B1978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4B005945" w14:textId="77777777" w:rsidR="005B1978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676D9A49" w14:textId="77777777" w:rsidR="005B1978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72C4C3C6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01977A4B" w14:textId="77777777" w:rsidR="005B1978" w:rsidRPr="0065694F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2BED9B2E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B974C5">
        <w:rPr>
          <w:rFonts w:ascii="Tahoma" w:hAnsi="Tahoma" w:cs="Tahoma"/>
          <w:b/>
          <w:bCs/>
          <w:sz w:val="28"/>
          <w:szCs w:val="28"/>
          <w:rtl/>
          <w:lang w:val="en-GB"/>
        </w:rPr>
        <w:t>אישור מודד מוסמך בדבר סימון מתווה הבניין</w:t>
      </w:r>
      <w:r w:rsidRPr="00B974C5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55670A8D" w14:textId="77777777" w:rsidR="005B1978" w:rsidRPr="00B974C5" w:rsidRDefault="005B1978" w:rsidP="00AF68D1">
      <w:pPr>
        <w:spacing w:before="60" w:after="6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B974C5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6D0CB111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1AF1BDF5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2091033113"/>
          <w:lock w:val="sdtLocked"/>
          <w:placeholder>
            <w:docPart w:val="5F8ACD4EA7C14202AB174123C10D584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47111F51" w14:textId="77777777" w:rsidR="005B1978" w:rsidRPr="007420A1" w:rsidRDefault="005B1978" w:rsidP="00AF68D1">
      <w:pPr>
        <w:spacing w:before="120" w:after="120"/>
        <w:jc w:val="right"/>
        <w:rPr>
          <w:rFonts w:ascii="Tahoma" w:hAnsi="Tahoma" w:cs="Tahoma"/>
          <w:b/>
          <w:bCs/>
          <w:sz w:val="20"/>
          <w:szCs w:val="20"/>
          <w:rtl/>
          <w:lang w:val="en-GB"/>
        </w:rPr>
      </w:pPr>
      <w:r w:rsidRPr="004D718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 xml:space="preserve">הערה: הנוסח </w:t>
      </w:r>
      <w:r>
        <w:rPr>
          <w:rFonts w:ascii="Tahoma" w:hAnsi="Tahoma" w:cs="Tahoma" w:hint="cs"/>
          <w:b/>
          <w:bCs/>
          <w:sz w:val="20"/>
          <w:szCs w:val="20"/>
          <w:rtl/>
          <w:lang w:val="en-GB"/>
        </w:rPr>
        <w:t>ישולב</w:t>
      </w:r>
      <w:r w:rsidRPr="004D718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 xml:space="preserve"> בקובץ המדידה לסימון מתווה בניין</w:t>
      </w:r>
    </w:p>
    <w:p w14:paraId="76EB52EB" w14:textId="77777777" w:rsidR="005B1978" w:rsidRPr="00362114" w:rsidRDefault="005B1978" w:rsidP="00AF68D1">
      <w:pPr>
        <w:spacing w:before="360" w:after="60"/>
        <w:jc w:val="right"/>
        <w:rPr>
          <w:rFonts w:cs="Tahoma"/>
          <w:b/>
          <w:bCs/>
          <w:sz w:val="18"/>
          <w:szCs w:val="18"/>
          <w:u w:val="single"/>
          <w:rtl/>
        </w:rPr>
      </w:pPr>
      <w:r w:rsidRPr="00362114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 xml:space="preserve">פרטי הבקשה והמקרקעין </w:t>
      </w:r>
    </w:p>
    <w:p w14:paraId="3CD9022C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מהות הבקשה: </w:t>
      </w:r>
      <w:sdt>
        <w:sdtPr>
          <w:rPr>
            <w:rStyle w:val="Style20"/>
            <w:sz w:val="18"/>
            <w:szCs w:val="18"/>
          </w:rPr>
          <w:id w:val="-48070311"/>
          <w:lock w:val="sdtLocked"/>
          <w:placeholder>
            <w:docPart w:val="97B5A1A52CD64F7094DABE52EAE2A0A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6C35351D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יישוב: </w:t>
      </w:r>
      <w:sdt>
        <w:sdtPr>
          <w:rPr>
            <w:rStyle w:val="Style20"/>
            <w:sz w:val="18"/>
            <w:szCs w:val="18"/>
          </w:rPr>
          <w:id w:val="-673490340"/>
          <w:lock w:val="sdtLocked"/>
          <w:placeholder>
            <w:docPart w:val="37BDBFDFDD364D0CAE9DD8DB64BF0A8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       רחוב: </w:t>
      </w:r>
      <w:sdt>
        <w:sdtPr>
          <w:rPr>
            <w:rStyle w:val="Style20"/>
            <w:sz w:val="18"/>
            <w:szCs w:val="18"/>
          </w:rPr>
          <w:id w:val="-1798434112"/>
          <w:lock w:val="sdtLocked"/>
          <w:placeholder>
            <w:docPart w:val="CA533892BEE44F05A1736C82D2CA96B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Style w:val="Style20"/>
          <w:rFonts w:hint="cs"/>
          <w:sz w:val="18"/>
          <w:szCs w:val="18"/>
          <w:rtl/>
        </w:rPr>
        <w:t xml:space="preserve">       </w:t>
      </w: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מס' בית: </w:t>
      </w:r>
      <w:sdt>
        <w:sdtPr>
          <w:rPr>
            <w:rStyle w:val="Style20"/>
            <w:sz w:val="18"/>
            <w:szCs w:val="18"/>
          </w:rPr>
          <w:id w:val="404724504"/>
          <w:lock w:val="sdtLocked"/>
          <w:placeholder>
            <w:docPart w:val="9D1D83DD85954D0AB05AA29919DF747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50437F4A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גוש: </w:t>
      </w:r>
      <w:sdt>
        <w:sdtPr>
          <w:rPr>
            <w:rStyle w:val="Style20"/>
            <w:sz w:val="18"/>
            <w:szCs w:val="18"/>
          </w:rPr>
          <w:id w:val="-54777671"/>
          <w:lock w:val="sdtLocked"/>
          <w:placeholder>
            <w:docPart w:val="1210CF82AF3E475D83C106D76C5F3F7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         חלקה: </w:t>
      </w:r>
      <w:sdt>
        <w:sdtPr>
          <w:rPr>
            <w:rStyle w:val="Style20"/>
            <w:sz w:val="18"/>
            <w:szCs w:val="18"/>
          </w:rPr>
          <w:id w:val="2129500166"/>
          <w:lock w:val="sdtLocked"/>
          <w:placeholder>
            <w:docPart w:val="0FBF2D18B80D490F9E50373D1364676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      מגרש לפי תכנית: </w:t>
      </w:r>
      <w:sdt>
        <w:sdtPr>
          <w:rPr>
            <w:rStyle w:val="Style20"/>
            <w:sz w:val="18"/>
            <w:szCs w:val="18"/>
          </w:rPr>
          <w:id w:val="-1861121531"/>
          <w:lock w:val="sdtLocked"/>
          <w:placeholder>
            <w:docPart w:val="977FBAD6658749D8B66C1B0106AEE2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48770722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מס' בקשה להיתר: </w:t>
      </w:r>
      <w:sdt>
        <w:sdtPr>
          <w:rPr>
            <w:rStyle w:val="Style20"/>
            <w:sz w:val="18"/>
            <w:szCs w:val="18"/>
          </w:rPr>
          <w:id w:val="-125234410"/>
          <w:lock w:val="sdtLocked"/>
          <w:placeholder>
            <w:docPart w:val="A8A0502A4F014E5EB7A35D7560CBD7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       </w:t>
      </w:r>
      <w:r w:rsidRPr="00362114">
        <w:rPr>
          <w:rFonts w:ascii="Tahoma" w:eastAsiaTheme="minorHAnsi" w:hAnsi="Tahoma" w:cs="Tahoma" w:hint="cs"/>
          <w:sz w:val="18"/>
          <w:szCs w:val="18"/>
          <w:rtl/>
        </w:rPr>
        <w:t xml:space="preserve">שם מכון הבקרה: </w:t>
      </w:r>
      <w:sdt>
        <w:sdtPr>
          <w:rPr>
            <w:rStyle w:val="Style20"/>
            <w:sz w:val="18"/>
            <w:szCs w:val="18"/>
          </w:rPr>
          <w:id w:val="380366315"/>
          <w:lock w:val="sdtLocked"/>
          <w:placeholder>
            <w:docPart w:val="A1B36C5DEA774A9A9AB75163BA90D91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1959879C" w14:textId="77777777" w:rsidR="005B1978" w:rsidRPr="00362114" w:rsidRDefault="005B1978" w:rsidP="00AF68D1">
      <w:pPr>
        <w:spacing w:before="360" w:after="60"/>
        <w:jc w:val="right"/>
        <w:rPr>
          <w:rFonts w:cs="Tahoma"/>
          <w:b/>
          <w:bCs/>
          <w:sz w:val="18"/>
          <w:szCs w:val="18"/>
          <w:u w:val="single"/>
          <w:rtl/>
        </w:rPr>
      </w:pPr>
      <w:r w:rsidRPr="00362114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>פרטי בעל ההיתר</w:t>
      </w:r>
    </w:p>
    <w:p w14:paraId="1AB42080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lang w:val="en-GB"/>
        </w:rPr>
      </w:pPr>
      <w:r w:rsidRPr="00362114">
        <w:rPr>
          <w:rFonts w:ascii="Tahoma" w:hAnsi="Tahoma" w:cs="Tahoma"/>
          <w:sz w:val="18"/>
          <w:szCs w:val="18"/>
          <w:rtl/>
          <w:lang w:val="en-GB"/>
        </w:rPr>
        <w:t xml:space="preserve">שם בעל ההיתר: </w:t>
      </w:r>
      <w:sdt>
        <w:sdtPr>
          <w:rPr>
            <w:rStyle w:val="Style20"/>
            <w:sz w:val="18"/>
            <w:szCs w:val="18"/>
          </w:rPr>
          <w:id w:val="1286544667"/>
          <w:lock w:val="sdtLocked"/>
          <w:placeholder>
            <w:docPart w:val="7A0816451E1243698FC1E36B905511A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0B4F8427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sdt>
        <w:sdtPr>
          <w:rPr>
            <w:rFonts w:ascii="Tahoma" w:hAnsi="Tahoma" w:cs="Tahoma"/>
            <w:b/>
            <w:bCs/>
            <w:sz w:val="18"/>
            <w:szCs w:val="18"/>
          </w:rPr>
          <w:id w:val="-1709946550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2114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362114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18"/>
            <w:szCs w:val="18"/>
          </w:rPr>
          <w:id w:val="-527565957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2114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362114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תאגיד  </w:t>
      </w:r>
      <w:sdt>
        <w:sdtPr>
          <w:rPr>
            <w:rFonts w:ascii="Tahoma" w:hAnsi="Tahoma" w:cs="Tahoma"/>
            <w:b/>
            <w:bCs/>
            <w:sz w:val="18"/>
            <w:szCs w:val="18"/>
          </w:rPr>
          <w:id w:val="49554558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2114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362114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048D81BF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מס' </w:t>
      </w:r>
      <w:r w:rsidRPr="00362114">
        <w:rPr>
          <w:rFonts w:ascii="Tahoma" w:hAnsi="Tahoma" w:cs="Tahoma"/>
          <w:sz w:val="18"/>
          <w:szCs w:val="18"/>
          <w:rtl/>
          <w:lang w:val="en-GB"/>
        </w:rPr>
        <w:t>ת.ז.</w:t>
      </w:r>
      <w:r w:rsidRPr="00362114">
        <w:rPr>
          <w:rFonts w:ascii="Tahoma" w:hAnsi="Tahoma" w:cs="Tahoma" w:hint="cs"/>
          <w:sz w:val="18"/>
          <w:szCs w:val="18"/>
          <w:rtl/>
          <w:lang w:val="en-GB"/>
        </w:rPr>
        <w:t>/ מס' דרכון/  תאגיד</w:t>
      </w:r>
      <w:r w:rsidRPr="00362114">
        <w:rPr>
          <w:rFonts w:ascii="Tahoma" w:hAnsi="Tahoma" w:cs="Tahoma"/>
          <w:sz w:val="18"/>
          <w:szCs w:val="18"/>
          <w:rtl/>
          <w:lang w:val="en-GB"/>
        </w:rPr>
        <w:t xml:space="preserve">: </w:t>
      </w:r>
      <w:sdt>
        <w:sdtPr>
          <w:rPr>
            <w:rStyle w:val="Style20"/>
            <w:sz w:val="18"/>
            <w:szCs w:val="18"/>
          </w:rPr>
          <w:id w:val="-926963383"/>
          <w:lock w:val="sdtLocked"/>
          <w:placeholder>
            <w:docPart w:val="AEA352938C6941F7BFF1E1F46AE23FF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/>
          <w:sz w:val="18"/>
          <w:szCs w:val="18"/>
          <w:rtl/>
          <w:lang w:val="en-GB"/>
        </w:rPr>
        <w:t xml:space="preserve"> </w:t>
      </w: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      </w:t>
      </w:r>
      <w:r w:rsidRPr="00362114">
        <w:rPr>
          <w:rFonts w:ascii="Tahoma" w:hAnsi="Tahoma" w:cs="Tahoma"/>
          <w:sz w:val="18"/>
          <w:szCs w:val="18"/>
          <w:rtl/>
          <w:lang w:val="en-GB"/>
        </w:rPr>
        <w:t xml:space="preserve">טלפון: </w:t>
      </w:r>
      <w:sdt>
        <w:sdtPr>
          <w:rPr>
            <w:rStyle w:val="Style20"/>
            <w:sz w:val="18"/>
            <w:szCs w:val="18"/>
          </w:rPr>
          <w:id w:val="605076959"/>
          <w:lock w:val="sdtLocked"/>
          <w:placeholder>
            <w:docPart w:val="EBE41766E9744079B39FAA144BB9D3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43B72AFE" w14:textId="77777777" w:rsidR="005B1978" w:rsidRPr="00362114" w:rsidRDefault="005B1978" w:rsidP="00AF68D1">
      <w:pPr>
        <w:spacing w:before="60" w:after="6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מייל: </w:t>
      </w:r>
      <w:sdt>
        <w:sdtPr>
          <w:rPr>
            <w:rStyle w:val="Style20"/>
            <w:sz w:val="18"/>
            <w:szCs w:val="18"/>
          </w:rPr>
          <w:id w:val="2101136695"/>
          <w:lock w:val="sdtLocked"/>
          <w:placeholder>
            <w:docPart w:val="28102EE36D81461FAAB45F6907BBFF7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         כתובת: </w:t>
      </w:r>
      <w:sdt>
        <w:sdtPr>
          <w:rPr>
            <w:rStyle w:val="Style20"/>
            <w:sz w:val="18"/>
            <w:szCs w:val="18"/>
          </w:rPr>
          <w:id w:val="-957251711"/>
          <w:lock w:val="sdtLocked"/>
          <w:placeholder>
            <w:docPart w:val="69766187F5FD446D971211204035F6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64F92B5C" w14:textId="77777777" w:rsidR="005B1978" w:rsidRPr="00362114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18"/>
          <w:szCs w:val="18"/>
          <w:u w:val="single"/>
          <w:rtl/>
          <w:lang w:val="en-GB"/>
        </w:rPr>
      </w:pPr>
      <w:r w:rsidRPr="00362114">
        <w:rPr>
          <w:rFonts w:ascii="Tahoma" w:hAnsi="Tahoma" w:cs="Tahoma" w:hint="cs"/>
          <w:b/>
          <w:bCs/>
          <w:sz w:val="18"/>
          <w:szCs w:val="18"/>
          <w:u w:val="single"/>
          <w:rtl/>
          <w:lang w:val="en-GB"/>
        </w:rPr>
        <w:t xml:space="preserve">אישור </w:t>
      </w:r>
    </w:p>
    <w:p w14:paraId="46016780" w14:textId="77777777" w:rsidR="005B1978" w:rsidRPr="00362114" w:rsidRDefault="005B1978" w:rsidP="00AF68D1">
      <w:pPr>
        <w:spacing w:before="120" w:after="120"/>
        <w:jc w:val="right"/>
        <w:rPr>
          <w:rFonts w:ascii="Tahoma" w:hAnsi="Tahoma" w:cs="Tahoma"/>
          <w:sz w:val="18"/>
          <w:szCs w:val="18"/>
          <w:rtl/>
          <w:lang w:val="en-GB"/>
        </w:rPr>
      </w:pPr>
      <w:r w:rsidRPr="00362114">
        <w:rPr>
          <w:rFonts w:ascii="Tahoma" w:hAnsi="Tahoma" w:cs="Tahoma"/>
          <w:sz w:val="18"/>
          <w:szCs w:val="18"/>
          <w:rtl/>
          <w:lang w:val="en-GB"/>
        </w:rPr>
        <w:t>אני הח"מ</w:t>
      </w:r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sdt>
        <w:sdtPr>
          <w:rPr>
            <w:rStyle w:val="Style20"/>
            <w:sz w:val="18"/>
            <w:szCs w:val="18"/>
          </w:rPr>
          <w:id w:val="478425571"/>
          <w:lock w:val="sdtLocked"/>
          <w:placeholder>
            <w:docPart w:val="791C1FA14CE24EA7932318099F4B6AD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שם מודד מוסמך&gt;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ת.ז. </w:t>
      </w:r>
      <w:sdt>
        <w:sdtPr>
          <w:rPr>
            <w:rStyle w:val="Style20"/>
            <w:sz w:val="18"/>
            <w:szCs w:val="18"/>
          </w:rPr>
          <w:id w:val="-392274281"/>
          <w:lock w:val="sdtLocked"/>
          <w:placeholder>
            <w:docPart w:val="DC9B6F4BE9D34F9492EF06A6BF12306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</w:t>
      </w:r>
      <w:proofErr w:type="spellStart"/>
      <w:r w:rsidRPr="00362114">
        <w:rPr>
          <w:rFonts w:ascii="Tahoma" w:hAnsi="Tahoma" w:cs="Tahoma" w:hint="cs"/>
          <w:sz w:val="18"/>
          <w:szCs w:val="18"/>
          <w:rtl/>
          <w:lang w:val="en-GB"/>
        </w:rPr>
        <w:t>מ.ר</w:t>
      </w:r>
      <w:proofErr w:type="spellEnd"/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. </w:t>
      </w:r>
      <w:sdt>
        <w:sdtPr>
          <w:rPr>
            <w:rStyle w:val="Style20"/>
            <w:sz w:val="18"/>
            <w:szCs w:val="18"/>
          </w:rPr>
          <w:id w:val="1902255313"/>
          <w:lock w:val="sdtLocked"/>
          <w:placeholder>
            <w:docPart w:val="79F3D5BF8A4A428B8806E8721F7C820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טלפון: </w:t>
      </w:r>
      <w:sdt>
        <w:sdtPr>
          <w:rPr>
            <w:rStyle w:val="Style20"/>
            <w:sz w:val="18"/>
            <w:szCs w:val="18"/>
          </w:rPr>
          <w:id w:val="-263841767"/>
          <w:lock w:val="sdtLocked"/>
          <w:placeholder>
            <w:docPart w:val="E0500A86531245D5B68293F79779263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מייל: </w:t>
      </w:r>
      <w:sdt>
        <w:sdtPr>
          <w:rPr>
            <w:rStyle w:val="Style20"/>
            <w:sz w:val="18"/>
            <w:szCs w:val="18"/>
          </w:rPr>
          <w:id w:val="959766283"/>
          <w:lock w:val="sdtLocked"/>
          <w:placeholder>
            <w:docPart w:val="E2C1CE356E7A43938CC60B163279697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כתובת: </w:t>
      </w:r>
      <w:sdt>
        <w:sdtPr>
          <w:rPr>
            <w:rStyle w:val="Style20"/>
            <w:sz w:val="18"/>
            <w:szCs w:val="18"/>
          </w:rPr>
          <w:id w:val="-475534198"/>
          <w:lock w:val="sdtLocked"/>
          <w:placeholder>
            <w:docPart w:val="C4C10EC0B0924105B4584BF2EA0B6DD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מודד מוסמך בבנייה או העבודה נשוא ההיתר, מאשר בזאת כי ביום </w:t>
      </w:r>
      <w:sdt>
        <w:sdtPr>
          <w:rPr>
            <w:rStyle w:val="Style20"/>
            <w:rFonts w:hint="cs"/>
            <w:sz w:val="18"/>
            <w:szCs w:val="18"/>
          </w:rPr>
          <w:id w:val="138851427"/>
          <w:lock w:val="sdtLocked"/>
          <w:placeholder>
            <w:docPart w:val="C2E6AC35D858422B8ED982E729E71AEF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u w:color="000000" w:themeColor="text1"/>
              <w:rtl/>
            </w:rPr>
            <w:t>&lt;השלם תאריך&gt;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  <w:lang w:val="en-GB"/>
        </w:rPr>
        <w:t xml:space="preserve"> בקרתי במגרש וסימנתי את מתווה הבניין כנדרש בתקנות התכנון והבנייה (רישוי בנייה) התשע"ו-2016. </w:t>
      </w:r>
    </w:p>
    <w:p w14:paraId="3EEC75BD" w14:textId="77777777" w:rsidR="005B1978" w:rsidRPr="00362114" w:rsidRDefault="005B1978" w:rsidP="00AF68D1">
      <w:pPr>
        <w:spacing w:before="120" w:after="120"/>
        <w:jc w:val="right"/>
        <w:rPr>
          <w:rFonts w:ascii="Tahoma" w:hAnsi="Tahoma" w:cs="Tahoma"/>
          <w:sz w:val="18"/>
          <w:szCs w:val="18"/>
          <w:rtl/>
        </w:rPr>
      </w:pPr>
      <w:r w:rsidRPr="00362114">
        <w:rPr>
          <w:rFonts w:ascii="Tahoma" w:hAnsi="Tahoma" w:cs="Tahoma" w:hint="cs"/>
          <w:sz w:val="18"/>
          <w:szCs w:val="18"/>
          <w:rtl/>
          <w:lang w:val="en-GB"/>
        </w:rPr>
        <w:t>סימון מתווה הבניין תואם את דרישות ההיתר</w:t>
      </w:r>
      <w:r w:rsidRPr="00362114">
        <w:rPr>
          <w:rFonts w:ascii="Tahoma" w:hAnsi="Tahoma" w:cs="Tahoma"/>
          <w:sz w:val="18"/>
          <w:szCs w:val="18"/>
          <w:rtl/>
        </w:rPr>
        <w:t>, תכן הבנייה והוראות אחרות לפי כל חיקוק החלות על המקרקעין</w:t>
      </w:r>
      <w:r w:rsidRPr="00362114">
        <w:rPr>
          <w:rFonts w:ascii="Tahoma" w:hAnsi="Tahoma" w:cs="Tahoma" w:hint="cs"/>
          <w:sz w:val="18"/>
          <w:szCs w:val="18"/>
          <w:rtl/>
        </w:rPr>
        <w:t>.</w:t>
      </w:r>
    </w:p>
    <w:p w14:paraId="106D9E24" w14:textId="77777777" w:rsidR="005B1978" w:rsidRPr="00362114" w:rsidRDefault="005B1978" w:rsidP="00AF68D1">
      <w:pPr>
        <w:spacing w:before="360" w:after="120"/>
        <w:jc w:val="right"/>
        <w:rPr>
          <w:rFonts w:ascii="Tahoma" w:hAnsi="Tahoma" w:cs="Tahoma"/>
          <w:sz w:val="18"/>
          <w:szCs w:val="18"/>
          <w:u w:val="single"/>
          <w:rtl/>
          <w:lang w:val="en-GB"/>
        </w:rPr>
      </w:pPr>
      <w:r w:rsidRPr="00362114">
        <w:rPr>
          <w:rFonts w:ascii="Tahoma" w:hAnsi="Tahoma" w:cs="Tahoma" w:hint="cs"/>
          <w:sz w:val="18"/>
          <w:szCs w:val="18"/>
          <w:u w:val="single"/>
          <w:rtl/>
          <w:lang w:val="en-GB"/>
        </w:rPr>
        <w:t>נספחים מצורפים:</w:t>
      </w:r>
    </w:p>
    <w:p w14:paraId="585893AF" w14:textId="77777777" w:rsidR="005B1978" w:rsidRPr="00362114" w:rsidRDefault="005B1978" w:rsidP="00AF68D1">
      <w:pPr>
        <w:shd w:val="clear" w:color="auto" w:fill="FFFFFF"/>
        <w:spacing w:before="120" w:after="120"/>
        <w:ind w:left="360" w:hanging="360"/>
        <w:jc w:val="right"/>
        <w:rPr>
          <w:rFonts w:ascii="Tahoma" w:hAnsi="Tahoma" w:cs="Tahoma"/>
          <w:sz w:val="18"/>
          <w:szCs w:val="18"/>
          <w:rtl/>
        </w:rPr>
      </w:pPr>
      <w:sdt>
        <w:sdtPr>
          <w:rPr>
            <w:rFonts w:ascii="Tahoma" w:hAnsi="Tahoma" w:cs="Tahoma"/>
            <w:b/>
            <w:bCs/>
            <w:sz w:val="18"/>
            <w:szCs w:val="18"/>
          </w:rPr>
          <w:id w:val="188867493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2114">
            <w:rPr>
              <w:rFonts w:ascii="MS Gothic" w:eastAsia="MS Gothic" w:hAnsi="MS Gothic" w:cs="Tahoma" w:hint="eastAsia"/>
              <w:b/>
              <w:bCs/>
              <w:sz w:val="18"/>
              <w:szCs w:val="18"/>
              <w:rtl/>
            </w:rPr>
            <w:t>☐</w:t>
          </w:r>
        </w:sdtContent>
      </w:sdt>
      <w:r w:rsidRPr="00362114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362114">
        <w:rPr>
          <w:rFonts w:ascii="Tahoma" w:hAnsi="Tahoma" w:cs="Tahoma" w:hint="cs"/>
          <w:sz w:val="18"/>
          <w:szCs w:val="18"/>
          <w:rtl/>
        </w:rPr>
        <w:t xml:space="preserve">העתק רישיון מודד מוסמך בתוקף  </w:t>
      </w:r>
      <w:r w:rsidRPr="00362114">
        <w:rPr>
          <w:rFonts w:ascii="Tahoma" w:hAnsi="Tahoma" w:cs="Tahoma"/>
          <w:sz w:val="18"/>
          <w:szCs w:val="18"/>
          <w:rtl/>
        </w:rPr>
        <w:t xml:space="preserve"> </w:t>
      </w:r>
      <w:r w:rsidRPr="00362114">
        <w:rPr>
          <w:rFonts w:ascii="Tahoma" w:hAnsi="Tahoma" w:cs="Tahoma" w:hint="cs"/>
          <w:sz w:val="18"/>
          <w:szCs w:val="18"/>
          <w:rtl/>
        </w:rPr>
        <w:t>שם:</w:t>
      </w:r>
      <w:r w:rsidRPr="00362114">
        <w:rPr>
          <w:rStyle w:val="Style20"/>
          <w:rFonts w:hint="cs"/>
          <w:sz w:val="18"/>
          <w:szCs w:val="18"/>
          <w:rtl/>
        </w:rPr>
        <w:t xml:space="preserve"> </w:t>
      </w:r>
      <w:sdt>
        <w:sdtPr>
          <w:rPr>
            <w:rStyle w:val="Style20"/>
            <w:sz w:val="18"/>
            <w:szCs w:val="18"/>
          </w:rPr>
          <w:id w:val="-1606416350"/>
          <w:lock w:val="sdtLocked"/>
          <w:placeholder>
            <w:docPart w:val="AD63185133434543B36FF59901124A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u w:val="none"/>
            <w:lang w:val="en-GB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  <w:lang w:val="en-GB"/>
            </w:rPr>
            <w:t>&lt;</w:t>
          </w:r>
          <w:r w:rsidRPr="00362114">
            <w:rPr>
              <w:rFonts w:ascii="Tahoma" w:hAnsi="Tahoma" w:cs="Tahoma" w:hint="cs"/>
              <w:color w:val="0070C0"/>
              <w:sz w:val="18"/>
              <w:szCs w:val="18"/>
              <w:rtl/>
            </w:rPr>
            <w:t>השלם מידע&gt;</w:t>
          </w:r>
        </w:sdtContent>
      </w:sdt>
    </w:p>
    <w:p w14:paraId="59267AC9" w14:textId="77777777" w:rsidR="005B1978" w:rsidRPr="00362114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18"/>
          <w:szCs w:val="18"/>
          <w:rtl/>
        </w:rPr>
      </w:pPr>
      <w:r w:rsidRPr="00362114">
        <w:rPr>
          <w:rFonts w:ascii="Tahoma" w:hAnsi="Tahoma" w:cs="Tahoma" w:hint="cs"/>
          <w:sz w:val="18"/>
          <w:szCs w:val="18"/>
          <w:rtl/>
        </w:rPr>
        <w:lastRenderedPageBreak/>
        <w:t>תאריך:</w:t>
      </w:r>
      <w:r w:rsidRPr="00362114">
        <w:rPr>
          <w:rStyle w:val="Style20"/>
          <w:rFonts w:hint="cs"/>
          <w:sz w:val="18"/>
          <w:szCs w:val="18"/>
          <w:rtl/>
        </w:rPr>
        <w:t xml:space="preserve"> </w:t>
      </w:r>
      <w:sdt>
        <w:sdtPr>
          <w:rPr>
            <w:rStyle w:val="Style20"/>
            <w:rFonts w:hint="cs"/>
            <w:sz w:val="18"/>
            <w:szCs w:val="18"/>
          </w:rPr>
          <w:id w:val="-1420323445"/>
          <w:lock w:val="sdtLocked"/>
          <w:placeholder>
            <w:docPart w:val="77A58725A642491288D0702D0103CDD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u w:val="none"/>
          </w:rPr>
        </w:sdtEndPr>
        <w:sdtContent>
          <w:r w:rsidRPr="00362114">
            <w:rPr>
              <w:rFonts w:ascii="Tahoma" w:hAnsi="Tahoma" w:cs="Tahoma" w:hint="cs"/>
              <w:color w:val="0070C0"/>
              <w:sz w:val="18"/>
              <w:szCs w:val="18"/>
              <w:u w:color="000000" w:themeColor="text1"/>
              <w:rtl/>
            </w:rPr>
            <w:t>&lt;השלם תאריך&gt;</w:t>
          </w:r>
        </w:sdtContent>
      </w:sdt>
      <w:r w:rsidRPr="00362114">
        <w:rPr>
          <w:rFonts w:ascii="Tahoma" w:hAnsi="Tahoma" w:cs="Tahoma" w:hint="cs"/>
          <w:sz w:val="18"/>
          <w:szCs w:val="18"/>
          <w:rtl/>
        </w:rPr>
        <w:t xml:space="preserve">    </w:t>
      </w:r>
    </w:p>
    <w:p w14:paraId="34416589" w14:textId="77777777" w:rsidR="005B1978" w:rsidRPr="00362114" w:rsidRDefault="005B1978" w:rsidP="00AF68D1">
      <w:pPr>
        <w:spacing w:before="240" w:after="240"/>
        <w:ind w:firstLine="6034"/>
        <w:jc w:val="right"/>
        <w:rPr>
          <w:rFonts w:ascii="Tahoma" w:hAnsi="Tahoma" w:cs="Tahoma"/>
          <w:sz w:val="18"/>
          <w:szCs w:val="18"/>
          <w:rtl/>
        </w:rPr>
      </w:pPr>
      <w:r w:rsidRPr="00362114">
        <w:rPr>
          <w:rFonts w:ascii="Tahoma" w:hAnsi="Tahoma" w:cs="Tahoma" w:hint="cs"/>
          <w:sz w:val="18"/>
          <w:szCs w:val="18"/>
          <w:rtl/>
        </w:rPr>
        <w:t xml:space="preserve">חתימה: ____________________                                       </w:t>
      </w:r>
    </w:p>
    <w:p w14:paraId="4BE0FD8E" w14:textId="77777777" w:rsidR="005B1978" w:rsidRPr="00362114" w:rsidRDefault="005B1978" w:rsidP="00AF68D1">
      <w:pPr>
        <w:tabs>
          <w:tab w:val="right" w:pos="9180"/>
        </w:tabs>
        <w:spacing w:before="60" w:after="60"/>
        <w:ind w:right="630" w:firstLine="6743"/>
        <w:jc w:val="right"/>
        <w:rPr>
          <w:rFonts w:ascii="Tahoma" w:hAnsi="Tahoma" w:cs="Tahoma"/>
          <w:b/>
          <w:bCs/>
          <w:sz w:val="18"/>
          <w:szCs w:val="18"/>
        </w:rPr>
      </w:pPr>
      <w:r w:rsidRPr="00362114">
        <w:rPr>
          <w:rFonts w:ascii="Tahoma" w:hAnsi="Tahoma" w:cs="Tahoma" w:hint="cs"/>
          <w:b/>
          <w:bCs/>
          <w:sz w:val="18"/>
          <w:szCs w:val="18"/>
          <w:rtl/>
        </w:rPr>
        <w:t>מודד מוסמך</w:t>
      </w:r>
    </w:p>
    <w:p w14:paraId="116C00B0" w14:textId="77777777" w:rsidR="005B1978" w:rsidRPr="00362114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18"/>
          <w:szCs w:val="18"/>
        </w:rPr>
      </w:pPr>
    </w:p>
    <w:p w14:paraId="77631A14" w14:textId="77777777" w:rsidR="005B1978" w:rsidRPr="00362114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18"/>
          <w:szCs w:val="18"/>
        </w:rPr>
      </w:pPr>
      <w:r w:rsidRPr="00362114">
        <w:rPr>
          <w:rFonts w:ascii="Tahoma" w:hAnsi="Tahoma" w:cs="Tahoma" w:hint="cs"/>
          <w:b/>
          <w:bCs/>
          <w:sz w:val="18"/>
          <w:szCs w:val="18"/>
          <w:rtl/>
        </w:rPr>
        <w:t>- סוף מסמך -</w:t>
      </w:r>
    </w:p>
    <w:p w14:paraId="3CA342BB" w14:textId="77777777" w:rsidR="005B1978" w:rsidRPr="00154DE3" w:rsidRDefault="005B1978" w:rsidP="00AF68D1">
      <w:pPr>
        <w:spacing w:before="120" w:after="240"/>
        <w:jc w:val="right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54DE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בקשה לאישור תחילת עבודות</w:t>
      </w:r>
    </w:p>
    <w:p w14:paraId="5E43CAEF" w14:textId="77777777" w:rsidR="005B1978" w:rsidRPr="00B9724B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69CD2C35" w14:textId="77777777" w:rsidR="005B1978" w:rsidRPr="00B03762" w:rsidRDefault="005B1978" w:rsidP="00AF68D1">
      <w:pPr>
        <w:spacing w:before="60" w:after="60"/>
        <w:jc w:val="right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</w:rPr>
          <w:id w:val="1174536988"/>
          <w:lock w:val="sdtLocked"/>
          <w:placeholder>
            <w:docPart w:val="14908CD78757409CBC9A11F6E933BAB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7F25D0FB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68CF2451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</w:rPr>
          <w:id w:val="-1520389044"/>
          <w:lock w:val="sdtLocked"/>
          <w:placeholder>
            <w:docPart w:val="0D18854DACA84A3BA67F19CAABDD4A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DB1306F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</w:rPr>
          <w:id w:val="903338408"/>
          <w:lock w:val="sdtLocked"/>
          <w:placeholder>
            <w:docPart w:val="0028BA5584914E5EB57658FD96B2DAE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</w:rPr>
          <w:id w:val="1739208080"/>
          <w:lock w:val="sdtLocked"/>
          <w:placeholder>
            <w:docPart w:val="295CEC0A660D4FE69B40D6F4E547FED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</w:rPr>
          <w:id w:val="426084445"/>
          <w:lock w:val="sdtLocked"/>
          <w:placeholder>
            <w:docPart w:val="C9DCC68C817140D99E1B7A49B49D3E9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19BF993" w14:textId="77777777" w:rsidR="005B1978" w:rsidRPr="002538E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</w:rPr>
          <w:id w:val="-1307623108"/>
          <w:lock w:val="sdtLocked"/>
          <w:placeholder>
            <w:docPart w:val="9FE456E401324CDD8B73C9257A3F86E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</w:rPr>
          <w:id w:val="-311715686"/>
          <w:lock w:val="sdtLocked"/>
          <w:placeholder>
            <w:docPart w:val="BF1AE4A0BEA249FE8EC7BD02A07DCB4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</w:rPr>
          <w:id w:val="-1420560840"/>
          <w:lock w:val="sdtLocked"/>
          <w:placeholder>
            <w:docPart w:val="03AD5FE0654646EC84A039CE35836CD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7C261EF" w14:textId="77777777" w:rsidR="005B1978" w:rsidRPr="009145A5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</w:rPr>
          <w:id w:val="1115476070"/>
          <w:lock w:val="sdtLocked"/>
          <w:placeholder>
            <w:docPart w:val="DBDE66EAA1564676872ABCE769C7806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</w:rPr>
          <w:id w:val="1029754037"/>
          <w:lock w:val="sdtLocked"/>
          <w:placeholder>
            <w:docPart w:val="CB5EE0C3179D4DF29B51EEBDD2A9FDC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733C606" w14:textId="77777777" w:rsidR="005B1978" w:rsidRPr="002538E8" w:rsidRDefault="005B1978" w:rsidP="00AF68D1">
      <w:pPr>
        <w:spacing w:before="360" w:after="60"/>
        <w:jc w:val="right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3840907F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</w:rPr>
          <w:id w:val="-688676548"/>
          <w:lock w:val="sdtLocked"/>
          <w:placeholder>
            <w:docPart w:val="70D5ECEFBEF84027BF0615A2B06DFFC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Start w:id="30" w:name="_Hlk7536222"/>
    <w:p w14:paraId="1FF43A72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-1730691169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568252473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</w:rPr>
          <w:id w:val="-193858225"/>
          <w:lock w:val="sdtLocked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bookmarkEnd w:id="30"/>
    <w:p w14:paraId="7772E6E0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</w:rPr>
          <w:id w:val="534006085"/>
          <w:lock w:val="sdtLocked"/>
          <w:placeholder>
            <w:docPart w:val="2449A11E46E6426EA7B939CD3C84EC5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</w:rPr>
          <w:id w:val="985124569"/>
          <w:lock w:val="sdtLocked"/>
          <w:placeholder>
            <w:docPart w:val="C91CE055CD494303B99252BE0CF142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E1019D0" w14:textId="77777777" w:rsidR="005B1978" w:rsidRPr="002538E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</w:rPr>
          <w:id w:val="-922178628"/>
          <w:lock w:val="sdtLocked"/>
          <w:placeholder>
            <w:docPart w:val="1E32316151AE4343BFEF4F1CFFCCDA7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</w:rPr>
          <w:id w:val="-1364747885"/>
          <w:lock w:val="sdtLocked"/>
          <w:placeholder>
            <w:docPart w:val="9C660D42221F46DE858A63C36466499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ABAEC8C" w14:textId="77777777" w:rsidR="005B1978" w:rsidRPr="00596671" w:rsidRDefault="005B1978" w:rsidP="00AF68D1">
      <w:pPr>
        <w:spacing w:before="360" w:after="60"/>
        <w:jc w:val="right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בקשה</w:t>
      </w:r>
    </w:p>
    <w:p w14:paraId="1011823E" w14:textId="77777777" w:rsidR="005B1978" w:rsidRPr="00B03762" w:rsidRDefault="005B1978" w:rsidP="00AF68D1">
      <w:pPr>
        <w:pStyle w:val="a7"/>
        <w:numPr>
          <w:ilvl w:val="0"/>
          <w:numId w:val="68"/>
        </w:numPr>
        <w:bidi/>
        <w:spacing w:before="60" w:after="60" w:line="360" w:lineRule="auto"/>
        <w:ind w:left="270" w:hanging="27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496882009"/>
          <w:lock w:val="sdtLocked"/>
          <w:placeholder>
            <w:docPart w:val="7418FCC11EF14E6D90BCCC708870268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803817851"/>
          <w:lock w:val="sdtLocked"/>
          <w:placeholder>
            <w:docPart w:val="2D06EB0692C44BF696F22C34CB5E55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EB6C72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383460682"/>
          <w:lock w:val="sdtLocked"/>
          <w:placeholder>
            <w:docPart w:val="B7D3116245994B99873ABA7823C578E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1090742891"/>
          <w:lock w:val="sdtLocked"/>
          <w:placeholder>
            <w:docPart w:val="6B61FAA60945416580B748E4E961F53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-1451630072"/>
          <w:lock w:val="sdtLocked"/>
          <w:placeholder>
            <w:docPart w:val="2431BC383EC14014BC1425A2F96E5F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1864158197"/>
          <w:lock w:val="sdtLocked"/>
          <w:placeholder>
            <w:docPart w:val="4C58DC47219D4E6BAB33FF46713ECF1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אחראי לביקורת על הביצוע בבנייה או העבודה נשוא ההיתר,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מגיש בזאת בקשה לרשות הרישוי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646476001"/>
          <w:lock w:val="sdtLocked"/>
          <w:placeholder>
            <w:docPart w:val="0A8FEA116E21454B932733C9A4C32C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/>
          <w:sz w:val="20"/>
          <w:szCs w:val="20"/>
          <w:rtl/>
          <w:lang w:val="en-GB"/>
        </w:rPr>
        <w:t xml:space="preserve"> להנפיק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אישור תחילת עבודות </w:t>
      </w:r>
      <w:r>
        <w:rPr>
          <w:rFonts w:ascii="Tahoma" w:hAnsi="Tahoma" w:cs="Tahoma" w:hint="cs"/>
          <w:sz w:val="20"/>
          <w:szCs w:val="20"/>
          <w:rtl/>
          <w:lang w:val="en-GB"/>
        </w:rPr>
        <w:t>בהתאם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לתקנות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75-78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לתקנות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(רישוי בנייה) </w:t>
      </w:r>
      <w:proofErr w:type="spellStart"/>
      <w:r w:rsidRPr="00EB6C72">
        <w:rPr>
          <w:rFonts w:ascii="Tahoma" w:hAnsi="Tahoma" w:cs="Tahoma" w:hint="cs"/>
          <w:sz w:val="20"/>
          <w:szCs w:val="20"/>
          <w:rtl/>
          <w:lang w:val="en-GB"/>
        </w:rPr>
        <w:t>התשע"ו</w:t>
      </w:r>
      <w:proofErr w:type="spellEnd"/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2016 </w:t>
      </w:r>
      <w:r>
        <w:rPr>
          <w:rFonts w:ascii="Tahoma" w:hAnsi="Tahoma" w:cs="Tahoma" w:hint="cs"/>
          <w:sz w:val="20"/>
          <w:szCs w:val="20"/>
          <w:rtl/>
          <w:lang w:val="en-GB"/>
        </w:rPr>
        <w:t>(להלן: תקנות הרישוי).</w:t>
      </w:r>
      <w:r w:rsidRPr="00B03762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0ABE2DAA" w14:textId="77777777" w:rsidR="005B1978" w:rsidRPr="00EB6C72" w:rsidRDefault="005B1978" w:rsidP="00AF68D1">
      <w:pPr>
        <w:pStyle w:val="a7"/>
        <w:numPr>
          <w:ilvl w:val="0"/>
          <w:numId w:val="68"/>
        </w:numPr>
        <w:bidi/>
        <w:spacing w:before="240" w:after="120"/>
        <w:ind w:left="272" w:hanging="272"/>
        <w:contextualSpacing w:val="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להלן רשימת המסמכים מצורפים לבקשה זאת: </w:t>
      </w:r>
    </w:p>
    <w:p w14:paraId="3CEA7B85" w14:textId="77777777" w:rsidR="005B1978" w:rsidRDefault="005B1978" w:rsidP="00AF68D1">
      <w:pPr>
        <w:pStyle w:val="a7"/>
        <w:numPr>
          <w:ilvl w:val="0"/>
          <w:numId w:val="67"/>
        </w:numPr>
        <w:bidi/>
        <w:spacing w:before="60" w:after="60" w:line="360" w:lineRule="auto"/>
        <w:ind w:left="540" w:hanging="270"/>
        <w:jc w:val="right"/>
        <w:rPr>
          <w:rFonts w:ascii="Tahoma" w:hAnsi="Tahoma" w:cs="Tahoma"/>
          <w:sz w:val="20"/>
          <w:szCs w:val="20"/>
          <w:lang w:val="en-GB"/>
        </w:rPr>
      </w:pPr>
      <w:r w:rsidRPr="005C183B">
        <w:rPr>
          <w:rFonts w:ascii="Tahoma" w:hAnsi="Tahoma" w:cs="Tahoma" w:hint="cs"/>
          <w:sz w:val="20"/>
          <w:szCs w:val="20"/>
          <w:rtl/>
          <w:lang w:val="en-GB"/>
        </w:rPr>
        <w:t>אישור על מינויו של האחראי לביקורת על הביצוע בידי בעל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0A916FF7" w14:textId="77777777" w:rsidR="005B1978" w:rsidRDefault="005B1978" w:rsidP="00AF68D1">
      <w:pPr>
        <w:pStyle w:val="a7"/>
        <w:numPr>
          <w:ilvl w:val="0"/>
          <w:numId w:val="67"/>
        </w:numPr>
        <w:bidi/>
        <w:spacing w:before="60" w:after="60" w:line="360" w:lineRule="auto"/>
        <w:ind w:left="540" w:hanging="27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קובץ מדידה שמסומן עליו מתווה הבניין בצירוף העתק אישור מודד מוסמך בדבר סימון מתווה הבניין במגרש עצמו.   </w:t>
      </w:r>
    </w:p>
    <w:p w14:paraId="0881179F" w14:textId="77777777" w:rsidR="005B1978" w:rsidRDefault="005B1978" w:rsidP="00AF68D1">
      <w:pPr>
        <w:pStyle w:val="a7"/>
        <w:numPr>
          <w:ilvl w:val="0"/>
          <w:numId w:val="67"/>
        </w:numPr>
        <w:bidi/>
        <w:spacing w:before="60" w:after="60" w:line="360" w:lineRule="auto"/>
        <w:ind w:left="540" w:hanging="270"/>
        <w:jc w:val="righ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הודעה בדבר מינויים של בעלי תפקידים לביצוע העבודה כאמור בתקנות הרישוי.</w:t>
      </w:r>
    </w:p>
    <w:p w14:paraId="5B73EDC6" w14:textId="77777777" w:rsidR="005B1978" w:rsidRPr="00147422" w:rsidRDefault="005B1978" w:rsidP="00AF68D1">
      <w:pPr>
        <w:pStyle w:val="a7"/>
        <w:numPr>
          <w:ilvl w:val="0"/>
          <w:numId w:val="67"/>
        </w:numPr>
        <w:bidi/>
        <w:spacing w:before="60" w:after="60" w:line="360" w:lineRule="auto"/>
        <w:ind w:left="540" w:hanging="27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נספחים, צרופות ומסמכים אשר נקבע בהיתר כי יש להעבירם טרם מתן אישור תחילת עבודה: </w:t>
      </w:r>
    </w:p>
    <w:p w14:paraId="0975BBEB" w14:textId="77777777" w:rsidR="005B1978" w:rsidRDefault="005B1978" w:rsidP="00AF68D1">
      <w:pPr>
        <w:spacing w:before="60" w:after="60"/>
        <w:ind w:firstLine="540"/>
        <w:jc w:val="right"/>
        <w:rPr>
          <w:rStyle w:val="Style20"/>
          <w:rtl/>
        </w:rPr>
      </w:pPr>
      <w:sdt>
        <w:sdtPr>
          <w:rPr>
            <w:rStyle w:val="Style20"/>
          </w:rPr>
          <w:id w:val="520672660"/>
          <w:lock w:val="sdtLocked"/>
          <w:placeholder>
            <w:docPart w:val="040E5CDAD11E4EF5BE4F31B50E1AE15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4B6EAEF" w14:textId="77777777" w:rsidR="005B1978" w:rsidRDefault="005B1978" w:rsidP="00AF68D1">
      <w:pPr>
        <w:spacing w:before="60" w:after="60"/>
        <w:ind w:firstLine="540"/>
        <w:jc w:val="right"/>
        <w:rPr>
          <w:rStyle w:val="Style20"/>
          <w:rtl/>
        </w:rPr>
      </w:pPr>
      <w:sdt>
        <w:sdtPr>
          <w:rPr>
            <w:rStyle w:val="Style20"/>
          </w:rPr>
          <w:id w:val="-821422798"/>
          <w:lock w:val="sdtLocked"/>
          <w:placeholder>
            <w:docPart w:val="008DCCCF95E44587A1A310980DE126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85F8E04" w14:textId="77777777" w:rsidR="005B1978" w:rsidRDefault="005B1978" w:rsidP="00AF68D1">
      <w:pPr>
        <w:spacing w:before="60" w:after="60"/>
        <w:ind w:firstLine="540"/>
        <w:jc w:val="right"/>
        <w:rPr>
          <w:rStyle w:val="Style20"/>
          <w:rtl/>
        </w:rPr>
      </w:pPr>
      <w:sdt>
        <w:sdtPr>
          <w:rPr>
            <w:rStyle w:val="Style20"/>
          </w:rPr>
          <w:id w:val="1163668026"/>
          <w:lock w:val="sdtLocked"/>
          <w:placeholder>
            <w:docPart w:val="3AA1EB393A00470780F07D90D9BB4C4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4D81C54" w14:textId="77777777" w:rsidR="005B1978" w:rsidRDefault="005B1978" w:rsidP="00AF68D1">
      <w:pPr>
        <w:spacing w:before="60" w:after="60"/>
        <w:ind w:firstLine="540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Style w:val="Style20"/>
          </w:rPr>
          <w:id w:val="1255552375"/>
          <w:lock w:val="sdtLocked"/>
          <w:placeholder>
            <w:docPart w:val="C741995F33434AA988F39C88DBFC2B9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1C37324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722527DB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1676FF76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6E3311EE" w14:textId="77777777" w:rsidR="005B1978" w:rsidRPr="008C6E85" w:rsidRDefault="005B1978" w:rsidP="00AF68D1">
      <w:pPr>
        <w:jc w:val="righ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-72122751"/>
          <w:placeholder>
            <w:docPart w:val="939BD13F44064F1C9FE55752B3DE77C5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3843BCEA" w14:textId="77777777" w:rsidR="005B1978" w:rsidRPr="001F4DEC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19B334C0" w14:textId="77777777" w:rsidR="005B1978" w:rsidRDefault="005B1978" w:rsidP="00AF68D1">
      <w:pPr>
        <w:pStyle w:val="a7"/>
        <w:numPr>
          <w:ilvl w:val="0"/>
          <w:numId w:val="68"/>
        </w:numPr>
        <w:bidi/>
        <w:spacing w:before="240" w:after="120"/>
        <w:ind w:left="272" w:hanging="272"/>
        <w:contextualSpacing w:val="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מסמכים נוספים המצורפים לבקשה זאת בהתאם לדרישה לבקרה של מכון בקרה: </w:t>
      </w:r>
    </w:p>
    <w:p w14:paraId="0AFB7821" w14:textId="77777777" w:rsidR="005B1978" w:rsidRPr="00A5481F" w:rsidRDefault="005B1978" w:rsidP="00AF68D1">
      <w:pPr>
        <w:spacing w:before="60" w:after="60"/>
        <w:ind w:left="646" w:hanging="425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207747331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עבור בקשות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בהן </w:t>
      </w:r>
      <w:r w:rsidRPr="00A5481F">
        <w:rPr>
          <w:rFonts w:ascii="Tahoma" w:hAnsi="Tahoma" w:cs="Tahoma"/>
          <w:sz w:val="20"/>
          <w:szCs w:val="20"/>
          <w:rtl/>
          <w:lang w:val="en-GB"/>
        </w:rPr>
        <w:t>לא נדרשת בקרה של מכון בקרה,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A5481F">
        <w:rPr>
          <w:rFonts w:ascii="Tahoma" w:hAnsi="Tahoma" w:cs="Tahoma"/>
          <w:sz w:val="20"/>
          <w:szCs w:val="20"/>
          <w:rtl/>
          <w:lang w:val="en-GB"/>
        </w:rPr>
        <w:t xml:space="preserve">מסמכים 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נדרשים כמפורט </w:t>
      </w:r>
      <w:r w:rsidRPr="00A5481F">
        <w:rPr>
          <w:rFonts w:ascii="Tahoma" w:hAnsi="Tahoma" w:cs="Tahoma"/>
          <w:sz w:val="20"/>
          <w:szCs w:val="20"/>
          <w:rtl/>
          <w:lang w:val="en-GB"/>
        </w:rPr>
        <w:t xml:space="preserve">בתקנות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(הקמת מכון בקרה ודרכי עבודתו)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התשע"ח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2018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6C3C3D50" w14:textId="77777777" w:rsidR="005B1978" w:rsidRPr="004E2648" w:rsidRDefault="005B1978" w:rsidP="00AF68D1">
      <w:pPr>
        <w:spacing w:before="60" w:after="60"/>
        <w:ind w:left="270"/>
        <w:jc w:val="righ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או</w:t>
      </w:r>
    </w:p>
    <w:p w14:paraId="5E091029" w14:textId="77777777" w:rsidR="005B1978" w:rsidRDefault="005B1978" w:rsidP="00AF68D1">
      <w:pPr>
        <w:spacing w:before="60" w:after="60"/>
        <w:ind w:left="646" w:hanging="425"/>
        <w:jc w:val="righ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</w:rPr>
          <w:id w:val="4048929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DD2D6B">
        <w:rPr>
          <w:rFonts w:ascii="Tahoma" w:hAnsi="Tahoma" w:cs="Tahoma" w:hint="cs"/>
          <w:sz w:val="20"/>
          <w:szCs w:val="20"/>
          <w:rtl/>
          <w:lang w:val="en-GB"/>
        </w:rPr>
        <w:t xml:space="preserve">  עבור בקשות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בהן </w:t>
      </w:r>
      <w:r w:rsidRPr="00DD2D6B">
        <w:rPr>
          <w:rFonts w:ascii="Tahoma" w:hAnsi="Tahoma" w:cs="Tahoma"/>
          <w:sz w:val="20"/>
          <w:szCs w:val="20"/>
          <w:rtl/>
          <w:lang w:val="en-GB"/>
        </w:rPr>
        <w:t>נדרשת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DD2D6B">
        <w:rPr>
          <w:rFonts w:ascii="Tahoma" w:hAnsi="Tahoma" w:cs="Tahoma"/>
          <w:sz w:val="20"/>
          <w:szCs w:val="20"/>
          <w:rtl/>
          <w:lang w:val="en-GB"/>
        </w:rPr>
        <w:t>בקרה של מכון בקרה,</w:t>
      </w:r>
      <w:r w:rsidRPr="00DD2D6B">
        <w:rPr>
          <w:rFonts w:ascii="Tahoma" w:hAnsi="Tahoma" w:cs="Tahoma" w:hint="cs"/>
          <w:sz w:val="20"/>
          <w:szCs w:val="20"/>
          <w:rtl/>
          <w:lang w:val="en-GB"/>
        </w:rPr>
        <w:t xml:space="preserve"> אישור על התקשרות עם מכון בקרה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וקליטת הבקשה לבקרת ביצוע כאמור בתקנות הרישוי.  </w:t>
      </w:r>
    </w:p>
    <w:p w14:paraId="1CBDD687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39DBC685" w14:textId="77777777" w:rsidR="005B1978" w:rsidRPr="001F5C29" w:rsidRDefault="005B1978" w:rsidP="00AF68D1">
      <w:pPr>
        <w:pStyle w:val="a7"/>
        <w:numPr>
          <w:ilvl w:val="0"/>
          <w:numId w:val="68"/>
        </w:numPr>
        <w:bidi/>
        <w:spacing w:before="120" w:after="120" w:line="360" w:lineRule="auto"/>
        <w:ind w:left="274" w:hanging="274"/>
        <w:contextualSpacing w:val="0"/>
        <w:jc w:val="right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המועד הצפוי לתחילת ביצוע העבודה לפי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Fonts w:hint="cs"/>
            <w:rtl/>
          </w:rPr>
          <w:id w:val="-1995243291"/>
          <w:lock w:val="sdtLocked"/>
          <w:placeholder>
            <w:docPart w:val="E23B7B1FB6274EC1BCC649832866507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3F5BAF1D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  <w:lang w:val="en-GB"/>
        </w:rPr>
      </w:pPr>
    </w:p>
    <w:p w14:paraId="3B59BA5C" w14:textId="77777777" w:rsidR="005B1978" w:rsidRDefault="005B1978" w:rsidP="00AF68D1">
      <w:pPr>
        <w:spacing w:before="240" w:after="240"/>
        <w:ind w:firstLine="6458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</w:rPr>
          <w:id w:val="-2019142631"/>
          <w:lock w:val="sdtLocked"/>
          <w:placeholder>
            <w:docPart w:val="E33EDB71AD49454080EB965C46426BC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7C4F388E" w14:textId="77777777" w:rsidR="005B1978" w:rsidRDefault="005B1978" w:rsidP="00AF68D1">
      <w:pPr>
        <w:spacing w:before="240" w:after="240"/>
        <w:ind w:firstLine="6458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</w:rPr>
          <w:id w:val="-2017607524"/>
          <w:lock w:val="sdtLocked"/>
          <w:placeholder>
            <w:docPart w:val="AF0C98A6DBE240F18CE83ED9430A3ED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06399753" w14:textId="77777777" w:rsidR="005B1978" w:rsidRDefault="005B1978" w:rsidP="00AF68D1">
      <w:pPr>
        <w:spacing w:before="240" w:after="240"/>
        <w:ind w:firstLine="6458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6A6F08D1" w14:textId="77777777" w:rsidR="005B1978" w:rsidRPr="00DB445B" w:rsidRDefault="005B1978" w:rsidP="00AF68D1">
      <w:pPr>
        <w:spacing w:before="60" w:after="60"/>
        <w:ind w:firstLine="6034"/>
        <w:jc w:val="righ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</w:t>
      </w:r>
      <w:r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40B22692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0D7E976B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  <w:rtl/>
        </w:rPr>
      </w:pPr>
    </w:p>
    <w:p w14:paraId="4C839852" w14:textId="77777777" w:rsidR="005B1978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6F776152" w14:textId="77777777" w:rsidR="005B1978" w:rsidRPr="00BA46A0" w:rsidRDefault="005B1978" w:rsidP="00AF68D1">
      <w:pPr>
        <w:pStyle w:val="a7"/>
        <w:spacing w:before="60" w:after="60"/>
        <w:ind w:left="19"/>
        <w:jc w:val="right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1DD7755" w14:textId="77777777" w:rsidR="005B1978" w:rsidRPr="0065694F" w:rsidRDefault="005B1978" w:rsidP="00AF68D1">
      <w:pPr>
        <w:spacing w:before="60" w:after="60"/>
        <w:jc w:val="right"/>
        <w:rPr>
          <w:rFonts w:ascii="Tahoma" w:hAnsi="Tahoma" w:cs="Tahoma"/>
          <w:sz w:val="20"/>
          <w:szCs w:val="20"/>
        </w:rPr>
      </w:pPr>
    </w:p>
    <w:p w14:paraId="20477110" w14:textId="237B9883" w:rsidR="009275AC" w:rsidRPr="005B1978" w:rsidRDefault="009275AC" w:rsidP="00AF68D1">
      <w:pPr>
        <w:jc w:val="right"/>
      </w:pPr>
    </w:p>
    <w:sectPr w:rsidR="009275AC" w:rsidRPr="005B1978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3062" w14:textId="77777777" w:rsidR="005B2960" w:rsidRDefault="005B2960" w:rsidP="006F4A81">
      <w:r>
        <w:separator/>
      </w:r>
    </w:p>
  </w:endnote>
  <w:endnote w:type="continuationSeparator" w:id="0">
    <w:p w14:paraId="1920F26B" w14:textId="77777777" w:rsidR="005B2960" w:rsidRDefault="005B2960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A741" w14:textId="77777777" w:rsidR="005B2960" w:rsidRDefault="005B2960" w:rsidP="006F4A81">
      <w:r>
        <w:separator/>
      </w:r>
    </w:p>
  </w:footnote>
  <w:footnote w:type="continuationSeparator" w:id="0">
    <w:p w14:paraId="1826A220" w14:textId="77777777" w:rsidR="005B2960" w:rsidRDefault="005B2960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4E9485D4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081CC6">
      <w:rPr>
        <w:rFonts w:ascii="Calibri" w:eastAsia="David" w:hAnsi="Calibri" w:cs="Calibri"/>
        <w:noProof/>
        <w:rtl/>
      </w:rPr>
      <w:t>‏ט'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04846DE4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081CC6">
      <w:rPr>
        <w:rFonts w:ascii="Calibri" w:hAnsi="Calibri" w:cs="Calibri"/>
        <w:noProof/>
        <w:rtl/>
      </w:rPr>
      <w:t>‏29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C730D8"/>
    <w:multiLevelType w:val="hybridMultilevel"/>
    <w:tmpl w:val="1B8E6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2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4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9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60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B43B6C"/>
    <w:multiLevelType w:val="hybridMultilevel"/>
    <w:tmpl w:val="A9CA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9"/>
  </w:num>
  <w:num w:numId="3" w16cid:durableId="1908569468">
    <w:abstractNumId w:val="39"/>
  </w:num>
  <w:num w:numId="4" w16cid:durableId="1043560321">
    <w:abstractNumId w:val="30"/>
  </w:num>
  <w:num w:numId="5" w16cid:durableId="1809860978">
    <w:abstractNumId w:val="48"/>
  </w:num>
  <w:num w:numId="6" w16cid:durableId="1708605289">
    <w:abstractNumId w:val="14"/>
  </w:num>
  <w:num w:numId="7" w16cid:durableId="519974520">
    <w:abstractNumId w:val="20"/>
  </w:num>
  <w:num w:numId="8" w16cid:durableId="1438017234">
    <w:abstractNumId w:val="51"/>
  </w:num>
  <w:num w:numId="9" w16cid:durableId="240451600">
    <w:abstractNumId w:val="3"/>
  </w:num>
  <w:num w:numId="10" w16cid:durableId="1007559031">
    <w:abstractNumId w:val="62"/>
  </w:num>
  <w:num w:numId="11" w16cid:durableId="781998624">
    <w:abstractNumId w:val="5"/>
  </w:num>
  <w:num w:numId="12" w16cid:durableId="1611205999">
    <w:abstractNumId w:val="44"/>
  </w:num>
  <w:num w:numId="13" w16cid:durableId="1239048758">
    <w:abstractNumId w:val="42"/>
  </w:num>
  <w:num w:numId="14" w16cid:durableId="1791825103">
    <w:abstractNumId w:val="50"/>
  </w:num>
  <w:num w:numId="15" w16cid:durableId="381488069">
    <w:abstractNumId w:val="57"/>
  </w:num>
  <w:num w:numId="16" w16cid:durableId="1169099658">
    <w:abstractNumId w:val="28"/>
  </w:num>
  <w:num w:numId="17" w16cid:durableId="1987083143">
    <w:abstractNumId w:val="27"/>
  </w:num>
  <w:num w:numId="18" w16cid:durableId="1713992177">
    <w:abstractNumId w:val="32"/>
  </w:num>
  <w:num w:numId="19" w16cid:durableId="203325084">
    <w:abstractNumId w:val="13"/>
  </w:num>
  <w:num w:numId="20" w16cid:durableId="4386808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2"/>
  </w:num>
  <w:num w:numId="27" w16cid:durableId="1961647682">
    <w:abstractNumId w:val="46"/>
  </w:num>
  <w:num w:numId="28" w16cid:durableId="1242104192">
    <w:abstractNumId w:val="47"/>
  </w:num>
  <w:num w:numId="29" w16cid:durableId="1409500052">
    <w:abstractNumId w:val="34"/>
  </w:num>
  <w:num w:numId="30" w16cid:durableId="2071077267">
    <w:abstractNumId w:val="54"/>
  </w:num>
  <w:num w:numId="31" w16cid:durableId="1732389811">
    <w:abstractNumId w:val="33"/>
  </w:num>
  <w:num w:numId="32" w16cid:durableId="216744962">
    <w:abstractNumId w:val="58"/>
  </w:num>
  <w:num w:numId="33" w16cid:durableId="178351233">
    <w:abstractNumId w:val="41"/>
  </w:num>
  <w:num w:numId="34" w16cid:durableId="1668246911">
    <w:abstractNumId w:val="43"/>
  </w:num>
  <w:num w:numId="35" w16cid:durableId="1605841541">
    <w:abstractNumId w:val="31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9"/>
  </w:num>
  <w:num w:numId="40" w16cid:durableId="1425833313">
    <w:abstractNumId w:val="59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52"/>
  </w:num>
  <w:num w:numId="47" w16cid:durableId="15810567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6"/>
  </w:num>
  <w:num w:numId="51" w16cid:durableId="796140091">
    <w:abstractNumId w:val="16"/>
  </w:num>
  <w:num w:numId="52" w16cid:durableId="360253690">
    <w:abstractNumId w:val="37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65"/>
  </w:num>
  <w:num w:numId="56" w16cid:durableId="492574572">
    <w:abstractNumId w:val="36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5"/>
  </w:num>
  <w:num w:numId="60" w16cid:durableId="614295358">
    <w:abstractNumId w:val="4"/>
  </w:num>
  <w:num w:numId="61" w16cid:durableId="817839404">
    <w:abstractNumId w:val="11"/>
  </w:num>
  <w:num w:numId="62" w16cid:durableId="987513841">
    <w:abstractNumId w:val="60"/>
  </w:num>
  <w:num w:numId="63" w16cid:durableId="506092064">
    <w:abstractNumId w:val="55"/>
  </w:num>
  <w:num w:numId="64" w16cid:durableId="1684356677">
    <w:abstractNumId w:val="38"/>
  </w:num>
  <w:num w:numId="65" w16cid:durableId="1525094086">
    <w:abstractNumId w:val="19"/>
  </w:num>
  <w:num w:numId="66" w16cid:durableId="129981100">
    <w:abstractNumId w:val="40"/>
  </w:num>
  <w:num w:numId="67" w16cid:durableId="563370335">
    <w:abstractNumId w:val="61"/>
  </w:num>
  <w:num w:numId="68" w16cid:durableId="6918802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1CC6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1F6A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1883"/>
    <w:rsid w:val="005A4114"/>
    <w:rsid w:val="005A4A15"/>
    <w:rsid w:val="005A7781"/>
    <w:rsid w:val="005A7B2C"/>
    <w:rsid w:val="005B1978"/>
    <w:rsid w:val="005B22FF"/>
    <w:rsid w:val="005B2960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330A5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AF68D1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5AFB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0EEA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E70EEA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E70EEA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f1">
    <w:name w:val="Placeholder Text"/>
    <w:basedOn w:val="a0"/>
    <w:uiPriority w:val="99"/>
    <w:semiHidden/>
    <w:rsid w:val="005B19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16CBD00B7484198941F90017D237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776BE1-2944-461C-BE5A-23FBFD403873}"/>
      </w:docPartPr>
      <w:docPartBody>
        <w:p w:rsidR="000727C2" w:rsidRDefault="003940D3" w:rsidP="003940D3">
          <w:pPr>
            <w:pStyle w:val="A6B16CBD00B7484198941F90017D2374"/>
          </w:pPr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05E00401E2C54520A1FAFCA26E3BF4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622069-9BB3-4125-96EC-C3F499495249}"/>
      </w:docPartPr>
      <w:docPartBody>
        <w:p w:rsidR="000727C2" w:rsidRDefault="003940D3" w:rsidP="003940D3">
          <w:pPr>
            <w:pStyle w:val="05E00401E2C54520A1FAFCA26E3BF47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66E8AE3F723431FA838214D742EF4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E9A96A-E5CA-4AEC-B5FD-62060BAECBFF}"/>
      </w:docPartPr>
      <w:docPartBody>
        <w:p w:rsidR="000727C2" w:rsidRDefault="003940D3" w:rsidP="003940D3">
          <w:pPr>
            <w:pStyle w:val="166E8AE3F723431FA838214D742EF4C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804AE86B68140A08E06CAA195EC42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5D3FDF-1AC6-4ABB-84BD-9CD8E6676AC6}"/>
      </w:docPartPr>
      <w:docPartBody>
        <w:p w:rsidR="000727C2" w:rsidRDefault="003940D3" w:rsidP="003940D3">
          <w:pPr>
            <w:pStyle w:val="A804AE86B68140A08E06CAA195EC427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7C645A5ABEB416F9C1BA17FE860B0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0DEA91-5D97-4839-9E4C-D00849ADC2A3}"/>
      </w:docPartPr>
      <w:docPartBody>
        <w:p w:rsidR="000727C2" w:rsidRDefault="003940D3" w:rsidP="003940D3">
          <w:pPr>
            <w:pStyle w:val="47C645A5ABEB416F9C1BA17FE860B05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555A88D9EF74C81807E5F272C9F56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0DDC3D-BA25-42C0-9809-999BC404F157}"/>
      </w:docPartPr>
      <w:docPartBody>
        <w:p w:rsidR="000727C2" w:rsidRDefault="003940D3" w:rsidP="003940D3">
          <w:pPr>
            <w:pStyle w:val="4555A88D9EF74C81807E5F272C9F568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D2BB184A76455FABD3BC956DC62A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9B64DB-3654-4C83-B2CB-172679C0573B}"/>
      </w:docPartPr>
      <w:docPartBody>
        <w:p w:rsidR="000727C2" w:rsidRDefault="003940D3" w:rsidP="003940D3">
          <w:pPr>
            <w:pStyle w:val="BED2BB184A76455FABD3BC956DC62A8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2F908749F145B38CE7A363C505BF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169394-7DE4-4A6A-86F3-15A5669EFE03}"/>
      </w:docPartPr>
      <w:docPartBody>
        <w:p w:rsidR="000727C2" w:rsidRDefault="003940D3" w:rsidP="003940D3">
          <w:pPr>
            <w:pStyle w:val="2F2F908749F145B38CE7A363C505BF9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9AA35BE91C1482EAF12A0C69BD956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F97545-FFBB-4A9F-BA1A-C123E1C87809}"/>
      </w:docPartPr>
      <w:docPartBody>
        <w:p w:rsidR="000727C2" w:rsidRDefault="003940D3" w:rsidP="003940D3">
          <w:pPr>
            <w:pStyle w:val="D9AA35BE91C1482EAF12A0C69BD956F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994E262F91447FAA8CDD2AF2147BD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5D0DBE5-9681-4D3F-A25E-50EFA848A424}"/>
      </w:docPartPr>
      <w:docPartBody>
        <w:p w:rsidR="000727C2" w:rsidRDefault="003940D3" w:rsidP="003940D3">
          <w:pPr>
            <w:pStyle w:val="D994E262F91447FAA8CDD2AF2147BD9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CC65BEDEE7449409421E65021300C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0784D3-0766-4971-B3BA-56E3BEE85DA2}"/>
      </w:docPartPr>
      <w:docPartBody>
        <w:p w:rsidR="000727C2" w:rsidRDefault="003940D3" w:rsidP="003940D3">
          <w:pPr>
            <w:pStyle w:val="9CC65BEDEE7449409421E65021300CF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10A86300D6C4F978C26EC686BB514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799D2DD-7C34-43C6-9117-A88337D64F2F}"/>
      </w:docPartPr>
      <w:docPartBody>
        <w:p w:rsidR="000727C2" w:rsidRDefault="003940D3" w:rsidP="003940D3">
          <w:pPr>
            <w:pStyle w:val="110A86300D6C4F978C26EC686BB5147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7714CAE802048C083AB02566047BA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1199B0-C5C0-4530-B827-4F44EC39640B}"/>
      </w:docPartPr>
      <w:docPartBody>
        <w:p w:rsidR="000727C2" w:rsidRDefault="003940D3" w:rsidP="003940D3">
          <w:pPr>
            <w:pStyle w:val="67714CAE802048C083AB02566047BAB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03A4EDB5BB34B3DB4A9BE5BFAC7033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6C772E-9AE3-400F-8F0E-6404496F1022}"/>
      </w:docPartPr>
      <w:docPartBody>
        <w:p w:rsidR="000727C2" w:rsidRDefault="003940D3" w:rsidP="003940D3">
          <w:pPr>
            <w:pStyle w:val="E03A4EDB5BB34B3DB4A9BE5BFAC7033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3FEB40D2AC345E48532515C285595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E916B5-C3B7-4B88-8989-DE689C9394CA}"/>
      </w:docPartPr>
      <w:docPartBody>
        <w:p w:rsidR="000727C2" w:rsidRDefault="003940D3" w:rsidP="003940D3">
          <w:pPr>
            <w:pStyle w:val="A3FEB40D2AC345E48532515C2855952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69E7CB7696B4C83BD263E1E96658C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8BC527-68B0-4E84-9B94-24A83A7E629A}"/>
      </w:docPartPr>
      <w:docPartBody>
        <w:p w:rsidR="000727C2" w:rsidRDefault="003940D3" w:rsidP="003940D3">
          <w:pPr>
            <w:pStyle w:val="A69E7CB7696B4C83BD263E1E96658CC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88B0D3AF20A14AAD91686EA7C01505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95EF9E-41B3-4987-A62C-2DE3F6F2BBA6}"/>
      </w:docPartPr>
      <w:docPartBody>
        <w:p w:rsidR="000727C2" w:rsidRDefault="003940D3" w:rsidP="003940D3">
          <w:pPr>
            <w:pStyle w:val="88B0D3AF20A14AAD91686EA7C015059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B6CD559C60514C0B87CAA238D22D07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624959-70B1-46B9-BDB3-AA634FD57B3B}"/>
      </w:docPartPr>
      <w:docPartBody>
        <w:p w:rsidR="000727C2" w:rsidRDefault="003940D3" w:rsidP="003940D3">
          <w:pPr>
            <w:pStyle w:val="B6CD559C60514C0B87CAA238D22D07B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משנה לביקורת על הביצוע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3F0B23C9ADA3497EA10AD61C36B164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C44B2E-8CB4-42BE-ADED-2405B9E98BA4}"/>
      </w:docPartPr>
      <w:docPartBody>
        <w:p w:rsidR="000727C2" w:rsidRDefault="003940D3" w:rsidP="003940D3">
          <w:pPr>
            <w:pStyle w:val="3F0B23C9ADA3497EA10AD61C36B1642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29A1C0B07C84483B108543368C6A1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54F930-553C-4366-A1CB-1310AF265C83}"/>
      </w:docPartPr>
      <w:docPartBody>
        <w:p w:rsidR="000727C2" w:rsidRDefault="003940D3" w:rsidP="003940D3">
          <w:pPr>
            <w:pStyle w:val="829A1C0B07C84483B108543368C6A1D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E1903B2C2F244B87B32E6FFCAF29B1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2076C3-B683-4465-8161-DE5C143C4B67}"/>
      </w:docPartPr>
      <w:docPartBody>
        <w:p w:rsidR="000727C2" w:rsidRDefault="003940D3" w:rsidP="003940D3">
          <w:pPr>
            <w:pStyle w:val="E1903B2C2F244B87B32E6FFCAF29B17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5B72564A23B467AA291168748E1DE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5EB21E-745E-4C5C-A112-2F86E17D0C35}"/>
      </w:docPartPr>
      <w:docPartBody>
        <w:p w:rsidR="000727C2" w:rsidRDefault="003940D3" w:rsidP="003940D3">
          <w:pPr>
            <w:pStyle w:val="75B72564A23B467AA291168748E1DE3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40E358311DB40F9B38B5AE8A9985D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DD497B-49AE-4158-AE9A-13350B6F69DE}"/>
      </w:docPartPr>
      <w:docPartBody>
        <w:p w:rsidR="000727C2" w:rsidRDefault="003940D3" w:rsidP="003940D3">
          <w:pPr>
            <w:pStyle w:val="540E358311DB40F9B38B5AE8A9985D4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A5AF2C8081D24E53B058E94FB56399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F7A085-7CC1-43D9-BE9A-CB23D45CFE8B}"/>
      </w:docPartPr>
      <w:docPartBody>
        <w:p w:rsidR="000727C2" w:rsidRDefault="003940D3" w:rsidP="003940D3">
          <w:pPr>
            <w:pStyle w:val="A5AF2C8081D24E53B058E94FB56399E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4CBE809BA0D4E6ABF0E078A020A56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04C825-287D-4337-843C-86F76780CA2A}"/>
      </w:docPartPr>
      <w:docPartBody>
        <w:p w:rsidR="000727C2" w:rsidRDefault="003940D3" w:rsidP="003940D3">
          <w:pPr>
            <w:pStyle w:val="84CBE809BA0D4E6ABF0E078A020A5684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453179A6E8F742799CFC1C4A990AB1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8F3551-A39A-4534-BC12-58F788D924CE}"/>
      </w:docPartPr>
      <w:docPartBody>
        <w:p w:rsidR="000727C2" w:rsidRDefault="003940D3" w:rsidP="003940D3">
          <w:pPr>
            <w:pStyle w:val="453179A6E8F742799CFC1C4A990AB1E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4C83F369B8C43EC8D0B3FC10CFD3D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8C2116-8376-4516-BB55-096AC40E2D1F}"/>
      </w:docPartPr>
      <w:docPartBody>
        <w:p w:rsidR="000727C2" w:rsidRDefault="003940D3" w:rsidP="003940D3">
          <w:pPr>
            <w:pStyle w:val="54C83F369B8C43EC8D0B3FC10CFD3D1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627C2931964B4A5B831475B122BB9F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559A65-C8C6-4851-9BAB-BA887B24ACC5}"/>
      </w:docPartPr>
      <w:docPartBody>
        <w:p w:rsidR="000727C2" w:rsidRDefault="003940D3" w:rsidP="003940D3">
          <w:pPr>
            <w:pStyle w:val="627C2931964B4A5B831475B122BB9F03"/>
          </w:pPr>
          <w:r w:rsidRPr="008C6C27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83117EA844D74768A28056FCB706CA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DBCBD4-72BE-4963-A38F-30C50DE02963}"/>
      </w:docPartPr>
      <w:docPartBody>
        <w:p w:rsidR="000727C2" w:rsidRDefault="003940D3" w:rsidP="003940D3">
          <w:pPr>
            <w:pStyle w:val="83117EA844D74768A28056FCB706CAEF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33677C78CA44D279C7D7116A79409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3351EC-46CA-473C-88CB-064D109B8FF1}"/>
      </w:docPartPr>
      <w:docPartBody>
        <w:p w:rsidR="000727C2" w:rsidRDefault="003940D3" w:rsidP="003940D3">
          <w:pPr>
            <w:pStyle w:val="E33677C78CA44D279C7D7116A79409DD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46555177B3E49778F63F67AF0B58C0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311B9C-B0A6-4DA8-92CB-E46B04757B8B}"/>
      </w:docPartPr>
      <w:docPartBody>
        <w:p w:rsidR="000727C2" w:rsidRDefault="003940D3" w:rsidP="003940D3">
          <w:pPr>
            <w:pStyle w:val="346555177B3E49778F63F67AF0B58C0C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46EF8B5D0B248CB824983A092A541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A34E76-82EC-4878-A48E-437731C1D242}"/>
      </w:docPartPr>
      <w:docPartBody>
        <w:p w:rsidR="000727C2" w:rsidRDefault="003940D3" w:rsidP="003940D3">
          <w:pPr>
            <w:pStyle w:val="346EF8B5D0B248CB824983A092A54137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6DAEE1B5C1E425D9EA4AB13787694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A6D46B-8B1F-4946-AC58-9A67BC33DC1C}"/>
      </w:docPartPr>
      <w:docPartBody>
        <w:p w:rsidR="000727C2" w:rsidRDefault="003940D3" w:rsidP="003940D3">
          <w:pPr>
            <w:pStyle w:val="16DAEE1B5C1E425D9EA4AB137876943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5C321B00B404719913FF3588FAA34B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51BC2D-6C3E-473C-B53B-BDCFF85FB987}"/>
      </w:docPartPr>
      <w:docPartBody>
        <w:p w:rsidR="000727C2" w:rsidRDefault="003940D3" w:rsidP="003940D3">
          <w:pPr>
            <w:pStyle w:val="45C321B00B404719913FF3588FAA34B2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6E959A4C5B8477D95E941FC54ED9D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C3356C-43C5-49A2-9E4E-D083D1030A15}"/>
      </w:docPartPr>
      <w:docPartBody>
        <w:p w:rsidR="000727C2" w:rsidRDefault="003940D3" w:rsidP="003940D3">
          <w:pPr>
            <w:pStyle w:val="D6E959A4C5B8477D95E941FC54ED9DC4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D1CB36A09984041B05BBDABD91D2F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6D3DB0-04DF-45AF-B9E3-06590809E08E}"/>
      </w:docPartPr>
      <w:docPartBody>
        <w:p w:rsidR="000727C2" w:rsidRDefault="003940D3" w:rsidP="003940D3">
          <w:pPr>
            <w:pStyle w:val="ED1CB36A09984041B05BBDABD91D2F16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BBB0DCBABCE4BC589CB37CD2F6EF5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15E58C-263D-4FF4-B067-7B155A686537}"/>
      </w:docPartPr>
      <w:docPartBody>
        <w:p w:rsidR="000727C2" w:rsidRDefault="003940D3" w:rsidP="003940D3">
          <w:pPr>
            <w:pStyle w:val="0BBB0DCBABCE4BC589CB37CD2F6EF58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F7473CF3F4441A3BE0D8AD856B058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00853A-D7AB-4F36-994C-FC64836A4FC2}"/>
      </w:docPartPr>
      <w:docPartBody>
        <w:p w:rsidR="000727C2" w:rsidRDefault="003940D3" w:rsidP="003940D3">
          <w:pPr>
            <w:pStyle w:val="1F7473CF3F4441A3BE0D8AD856B058F7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E9247BC4164C168C302E043CF345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337D24-8183-4376-9230-49160951F9B2}"/>
      </w:docPartPr>
      <w:docPartBody>
        <w:p w:rsidR="000727C2" w:rsidRDefault="003940D3" w:rsidP="003940D3">
          <w:pPr>
            <w:pStyle w:val="B2E9247BC4164C168C302E043CF34528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08CAD16FE14289B9F35DBFDE2B06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5499E2C-9A52-4DA7-9044-7247339FD1A0}"/>
      </w:docPartPr>
      <w:docPartBody>
        <w:p w:rsidR="000727C2" w:rsidRDefault="003940D3" w:rsidP="003940D3">
          <w:pPr>
            <w:pStyle w:val="1D08CAD16FE14289B9F35DBFDE2B0638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7807DB691A4910A1508B77E306B6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3A96E0-79D0-4990-85B9-7990BDAD5B05}"/>
      </w:docPartPr>
      <w:docPartBody>
        <w:p w:rsidR="000727C2" w:rsidRDefault="003940D3" w:rsidP="003940D3">
          <w:pPr>
            <w:pStyle w:val="4E7807DB691A4910A1508B77E306B6AD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397DCFB8E1C44FBBBC662EAD35B1B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8476F6-8976-44C3-88FC-CCE3DFF75660}"/>
      </w:docPartPr>
      <w:docPartBody>
        <w:p w:rsidR="000727C2" w:rsidRDefault="003940D3" w:rsidP="003940D3">
          <w:pPr>
            <w:pStyle w:val="A397DCFB8E1C44FBBBC662EAD35B1B4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25630FA1F6048B49B49E4C3781463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EA82FE-0CFE-4C2C-8E79-A10F65D1E8BD}"/>
      </w:docPartPr>
      <w:docPartBody>
        <w:p w:rsidR="000727C2" w:rsidRDefault="003940D3" w:rsidP="003940D3">
          <w:pPr>
            <w:pStyle w:val="025630FA1F6048B49B49E4C37814633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81F6602FD2BA4A16B6E800C91B2117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FB7364-0130-443E-B381-FF21D593D3E5}"/>
      </w:docPartPr>
      <w:docPartBody>
        <w:p w:rsidR="000727C2" w:rsidRDefault="003940D3" w:rsidP="003940D3">
          <w:pPr>
            <w:pStyle w:val="81F6602FD2BA4A16B6E800C91B2117D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58E6454226444056BEF9B128076345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A5F70C-1F41-4D80-81CC-188BAA55EF53}"/>
      </w:docPartPr>
      <w:docPartBody>
        <w:p w:rsidR="000727C2" w:rsidRDefault="003940D3" w:rsidP="003940D3">
          <w:pPr>
            <w:pStyle w:val="58E6454226444056BEF9B1280763452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881C1161C8B14496AE88B705F5914F4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8D984B-7AAB-4CCE-9001-3AD21FE8E713}"/>
      </w:docPartPr>
      <w:docPartBody>
        <w:p w:rsidR="000727C2" w:rsidRDefault="003940D3" w:rsidP="003940D3">
          <w:pPr>
            <w:pStyle w:val="881C1161C8B14496AE88B705F5914F4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2A9CFF4D4B204E689EE5BF36494245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5E2019-E503-4A7C-AE9F-CD88A1A0A362}"/>
      </w:docPartPr>
      <w:docPartBody>
        <w:p w:rsidR="000727C2" w:rsidRDefault="003940D3" w:rsidP="003940D3">
          <w:pPr>
            <w:pStyle w:val="2A9CFF4D4B204E689EE5BF36494245E0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09A228F426BB497F8FA282A5AC237AE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09C0CF-19F3-4AB1-8223-12A882502DCB}"/>
      </w:docPartPr>
      <w:docPartBody>
        <w:p w:rsidR="000727C2" w:rsidRDefault="003940D3" w:rsidP="003940D3">
          <w:pPr>
            <w:pStyle w:val="09A228F426BB497F8FA282A5AC237AE7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6C5640A743D489E80E00C3139ECF3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7738983-0E34-4D53-9733-AC739CAE4D42}"/>
      </w:docPartPr>
      <w:docPartBody>
        <w:p w:rsidR="000727C2" w:rsidRDefault="003940D3" w:rsidP="003940D3">
          <w:pPr>
            <w:pStyle w:val="76C5640A743D489E80E00C3139ECF38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A71445DD6B94545BDFE1A72C5282C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6FE942-3541-4E8E-9EA6-6286C7BEE47F}"/>
      </w:docPartPr>
      <w:docPartBody>
        <w:p w:rsidR="000727C2" w:rsidRDefault="003940D3" w:rsidP="003940D3">
          <w:pPr>
            <w:pStyle w:val="3A71445DD6B94545BDFE1A72C5282CB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F33336485A346619EE1526E129C4E2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C9F5F1-41E2-44CE-853F-D2F6599B8CD2}"/>
      </w:docPartPr>
      <w:docPartBody>
        <w:p w:rsidR="000727C2" w:rsidRDefault="003940D3" w:rsidP="003940D3">
          <w:pPr>
            <w:pStyle w:val="FF33336485A346619EE1526E129C4E23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0AE79DFE782F474998953EC4A73E31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C745C89-E1CB-48AD-8ACB-F0F7069ACF1A}"/>
      </w:docPartPr>
      <w:docPartBody>
        <w:p w:rsidR="000727C2" w:rsidRDefault="003940D3" w:rsidP="003940D3">
          <w:pPr>
            <w:pStyle w:val="0AE79DFE782F474998953EC4A73E31EB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15D50AAE8B714C91AEA70B00C56B3A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A80536-4558-4764-9C60-43E05CE46A01}"/>
      </w:docPartPr>
      <w:docPartBody>
        <w:p w:rsidR="000727C2" w:rsidRDefault="003940D3" w:rsidP="003940D3">
          <w:pPr>
            <w:pStyle w:val="15D50AAE8B714C91AEA70B00C56B3ABD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5B72A88027545F6997A665C761C2F5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65540C-7497-47C0-BC79-7A6C2A56BBDA}"/>
      </w:docPartPr>
      <w:docPartBody>
        <w:p w:rsidR="000727C2" w:rsidRDefault="003940D3" w:rsidP="003940D3">
          <w:pPr>
            <w:pStyle w:val="F5B72A88027545F6997A665C761C2F5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C26AB8393C949E0A38D49A43842C9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5FF4D6-E5B4-4028-996F-C7F7C1800BD6}"/>
      </w:docPartPr>
      <w:docPartBody>
        <w:p w:rsidR="000727C2" w:rsidRDefault="003940D3" w:rsidP="003940D3">
          <w:pPr>
            <w:pStyle w:val="FC26AB8393C949E0A38D49A43842C91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B7C284E4DC2400CBAAA2CD5BA7C01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BF8492-563E-4C41-9229-FECA906EB70E}"/>
      </w:docPartPr>
      <w:docPartBody>
        <w:p w:rsidR="000727C2" w:rsidRDefault="003940D3" w:rsidP="003940D3">
          <w:pPr>
            <w:pStyle w:val="7B7C284E4DC2400CBAAA2CD5BA7C015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0E6F11B78E424A41A63425C4BB9D42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4909F1-5416-4ABF-8C09-CF95597B998E}"/>
      </w:docPartPr>
      <w:docPartBody>
        <w:p w:rsidR="000727C2" w:rsidRDefault="003940D3" w:rsidP="003940D3">
          <w:pPr>
            <w:pStyle w:val="0E6F11B78E424A41A63425C4BB9D428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26B618154154FEA88F3941CBE2E70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CFD860B-E203-45AD-8789-EC6D20889E8A}"/>
      </w:docPartPr>
      <w:docPartBody>
        <w:p w:rsidR="000727C2" w:rsidRDefault="003940D3" w:rsidP="003940D3">
          <w:pPr>
            <w:pStyle w:val="726B618154154FEA88F3941CBE2E707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C76E1B0257D41F2A2D90E0A3ED126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5E78F0-D007-491A-97D6-83533F8FEA3D}"/>
      </w:docPartPr>
      <w:docPartBody>
        <w:p w:rsidR="000727C2" w:rsidRDefault="003940D3" w:rsidP="003940D3">
          <w:pPr>
            <w:pStyle w:val="FC76E1B0257D41F2A2D90E0A3ED1266F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96063158C12D422B9A5CF7B9FC3C95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A3B752-AD0F-45A1-9980-E8445FCCA08C}"/>
      </w:docPartPr>
      <w:docPartBody>
        <w:p w:rsidR="000727C2" w:rsidRDefault="003940D3" w:rsidP="003940D3">
          <w:pPr>
            <w:pStyle w:val="96063158C12D422B9A5CF7B9FC3C9540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6A22B1734196455B88ED5D54FE8EC1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52D26A-2C7F-48B3-A98C-195AD13C4CDD}"/>
      </w:docPartPr>
      <w:docPartBody>
        <w:p w:rsidR="000727C2" w:rsidRDefault="003940D3" w:rsidP="003940D3">
          <w:pPr>
            <w:pStyle w:val="6A22B1734196455B88ED5D54FE8EC1A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A8CD087253B4053BF2E533B195E9D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D55B92-4E0A-4610-BED9-BE5DC654FA9D}"/>
      </w:docPartPr>
      <w:docPartBody>
        <w:p w:rsidR="000727C2" w:rsidRDefault="003940D3" w:rsidP="003940D3">
          <w:pPr>
            <w:pStyle w:val="6A8CD087253B4053BF2E533B195E9D2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FB470048381472EA32A48CD52B30C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5D7C14-3DBF-4A44-A24A-96402C0C62DE}"/>
      </w:docPartPr>
      <w:docPartBody>
        <w:p w:rsidR="000727C2" w:rsidRDefault="003940D3" w:rsidP="003940D3">
          <w:pPr>
            <w:pStyle w:val="CFB470048381472EA32A48CD52B30CD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9B9D27E77F45DAA158BE6F956C8C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6DC23C4-A67E-4616-911D-6C95C5420242}"/>
      </w:docPartPr>
      <w:docPartBody>
        <w:p w:rsidR="000727C2" w:rsidRDefault="003940D3" w:rsidP="003940D3">
          <w:pPr>
            <w:pStyle w:val="8C9B9D27E77F45DAA158BE6F956C8CE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D0E88DCB79C431B8F359E5EE5B678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B0B855E-41FE-466A-8CD3-E88A66988A95}"/>
      </w:docPartPr>
      <w:docPartBody>
        <w:p w:rsidR="000727C2" w:rsidRDefault="003940D3" w:rsidP="003940D3">
          <w:pPr>
            <w:pStyle w:val="BD0E88DCB79C431B8F359E5EE5B6784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A16BDE20E2E4133AD769A98F84533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A30A58-DE43-4145-9ACB-A8524526BCE1}"/>
      </w:docPartPr>
      <w:docPartBody>
        <w:p w:rsidR="000727C2" w:rsidRDefault="003940D3" w:rsidP="003940D3">
          <w:pPr>
            <w:pStyle w:val="AA16BDE20E2E4133AD769A98F84533C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87AAAEB07D647DB85AEAE634066D2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5DE130-48D2-4B0D-97BC-5D86C677C62B}"/>
      </w:docPartPr>
      <w:docPartBody>
        <w:p w:rsidR="000727C2" w:rsidRDefault="003940D3" w:rsidP="003940D3">
          <w:pPr>
            <w:pStyle w:val="F87AAAEB07D647DB85AEAE634066D2D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A9BEE50A404CF7B1C45A2BA220082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9A32FC-0D1C-4E20-BB89-59782E01A0C8}"/>
      </w:docPartPr>
      <w:docPartBody>
        <w:p w:rsidR="000727C2" w:rsidRDefault="003940D3" w:rsidP="003940D3">
          <w:pPr>
            <w:pStyle w:val="53A9BEE50A404CF7B1C45A2BA220082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52F38E3326C4E659DEA72B7B8AEC77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F0F0F5-24A5-4E96-8643-26166AA07195}"/>
      </w:docPartPr>
      <w:docPartBody>
        <w:p w:rsidR="000727C2" w:rsidRDefault="003940D3" w:rsidP="003940D3">
          <w:pPr>
            <w:pStyle w:val="752F38E3326C4E659DEA72B7B8AEC77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0EC70781A404E02B3E90CE4B69BA1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B0FDF5-B604-4664-82EB-C7530D861B22}"/>
      </w:docPartPr>
      <w:docPartBody>
        <w:p w:rsidR="000727C2" w:rsidRDefault="003940D3" w:rsidP="003940D3">
          <w:pPr>
            <w:pStyle w:val="D0EC70781A404E02B3E90CE4B69BA1F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EBE127D620B45059438F073AE29C1A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4743E3-3036-4BD0-8969-2ED45F4F7549}"/>
      </w:docPartPr>
      <w:docPartBody>
        <w:p w:rsidR="000727C2" w:rsidRDefault="003940D3" w:rsidP="003940D3">
          <w:pPr>
            <w:pStyle w:val="7EBE127D620B45059438F073AE29C1A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E1032FB4264AAE87FAA89A92C5C6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C39B24-9061-484A-A47B-6FD8A6C86C26}"/>
      </w:docPartPr>
      <w:docPartBody>
        <w:p w:rsidR="000727C2" w:rsidRDefault="003940D3" w:rsidP="003940D3">
          <w:pPr>
            <w:pStyle w:val="CDE1032FB4264AAE87FAA89A92C5C6B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574D63C9C2D4DD1AB81997AFE7541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2A5618-48E3-4B27-90BC-E33C580E3E29}"/>
      </w:docPartPr>
      <w:docPartBody>
        <w:p w:rsidR="000727C2" w:rsidRDefault="003940D3" w:rsidP="003940D3">
          <w:pPr>
            <w:pStyle w:val="4574D63C9C2D4DD1AB81997AFE75414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4AE806252074A1BA19AA8E29FF0DB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E5C4E6-88D8-4C70-98D5-F5937B7B0404}"/>
      </w:docPartPr>
      <w:docPartBody>
        <w:p w:rsidR="000727C2" w:rsidRDefault="003940D3" w:rsidP="003940D3">
          <w:pPr>
            <w:pStyle w:val="44AE806252074A1BA19AA8E29FF0DB5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354C908F7784F428F2E3944915BF7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D415EE-BEC7-4FA2-B7BC-E65091D1A122}"/>
      </w:docPartPr>
      <w:docPartBody>
        <w:p w:rsidR="000727C2" w:rsidRDefault="003940D3" w:rsidP="003940D3">
          <w:pPr>
            <w:pStyle w:val="2354C908F7784F428F2E3944915BF74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00EE6F329BED4B75BF05569C5C234D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A184E5-A4C9-4894-9B0C-F50D09B81C51}"/>
      </w:docPartPr>
      <w:docPartBody>
        <w:p w:rsidR="000727C2" w:rsidRDefault="003940D3" w:rsidP="003940D3">
          <w:pPr>
            <w:pStyle w:val="00EE6F329BED4B75BF05569C5C234D2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4236C249272E49C8B866CD7861D929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1D3B08-E82F-4B59-BCBF-94DC0E95A9A9}"/>
      </w:docPartPr>
      <w:docPartBody>
        <w:p w:rsidR="000727C2" w:rsidRDefault="003940D3" w:rsidP="003940D3">
          <w:pPr>
            <w:pStyle w:val="4236C249272E49C8B866CD7861D929B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7C667C9D8B9048BEA709366AEFA800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6CFE0C-C131-4CA0-A50D-50C205F96590}"/>
      </w:docPartPr>
      <w:docPartBody>
        <w:p w:rsidR="000727C2" w:rsidRDefault="003940D3" w:rsidP="003940D3">
          <w:pPr>
            <w:pStyle w:val="7C667C9D8B9048BEA709366AEFA8000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EE42E07B7D34EBBA58997EC4A1DCA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354399-BBBD-4461-A753-589664A1ACEB}"/>
      </w:docPartPr>
      <w:docPartBody>
        <w:p w:rsidR="000727C2" w:rsidRDefault="003940D3" w:rsidP="003940D3">
          <w:pPr>
            <w:pStyle w:val="FEE42E07B7D34EBBA58997EC4A1DCA5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6099DEAF1DF4C45BE3D6A941E78312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816D98-B9CA-495B-A52C-9BE9BC6AF52B}"/>
      </w:docPartPr>
      <w:docPartBody>
        <w:p w:rsidR="000727C2" w:rsidRDefault="003940D3" w:rsidP="003940D3">
          <w:pPr>
            <w:pStyle w:val="F6099DEAF1DF4C45BE3D6A941E78312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42EBE075F7A40FD8CA498C61F680B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813A0C-2F63-4C3E-A90C-70859C6D4B14}"/>
      </w:docPartPr>
      <w:docPartBody>
        <w:p w:rsidR="000727C2" w:rsidRDefault="003940D3" w:rsidP="003940D3">
          <w:pPr>
            <w:pStyle w:val="142EBE075F7A40FD8CA498C61F680B4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AEB40E1A704150960D4A18ED3239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E13ED2-CB71-44DF-9583-A90CD7A3C2E9}"/>
      </w:docPartPr>
      <w:docPartBody>
        <w:p w:rsidR="000727C2" w:rsidRDefault="003940D3" w:rsidP="003940D3">
          <w:pPr>
            <w:pStyle w:val="F1AEB40E1A704150960D4A18ED32394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979C4B89AC843DE9847E09BF78311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BEE43F-9098-4C74-9094-F75CE0094ABC}"/>
      </w:docPartPr>
      <w:docPartBody>
        <w:p w:rsidR="000727C2" w:rsidRDefault="003940D3" w:rsidP="003940D3">
          <w:pPr>
            <w:pStyle w:val="D979C4B89AC843DE9847E09BF783119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742EDE37EC74F5488C57840FE339A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3779ED-80D7-4D75-855C-EED668CADACF}"/>
      </w:docPartPr>
      <w:docPartBody>
        <w:p w:rsidR="000727C2" w:rsidRDefault="003940D3" w:rsidP="003940D3">
          <w:pPr>
            <w:pStyle w:val="3742EDE37EC74F5488C57840FE339AF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B431E2DFB734D9A9551F6CFA47B5C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7359D3-A14A-4D28-A3F9-647DCB276C91}"/>
      </w:docPartPr>
      <w:docPartBody>
        <w:p w:rsidR="000727C2" w:rsidRDefault="003940D3" w:rsidP="003940D3">
          <w:pPr>
            <w:pStyle w:val="4B431E2DFB734D9A9551F6CFA47B5CB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B202D9F676194CD9ABB1FEE49E406C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341EB1-69F3-41C5-AF8F-46A9A95D012E}"/>
      </w:docPartPr>
      <w:docPartBody>
        <w:p w:rsidR="000727C2" w:rsidRDefault="003940D3" w:rsidP="003940D3">
          <w:pPr>
            <w:pStyle w:val="B202D9F676194CD9ABB1FEE49E406C16"/>
          </w:pPr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p>
      </w:docPartBody>
    </w:docPart>
    <w:docPart>
      <w:docPartPr>
        <w:name w:val="FC6DD27CE7D54B9DA18BCA3FC47FB4E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F83563-2C7A-4AA9-83D7-11FF7777F7A3}"/>
      </w:docPartPr>
      <w:docPartBody>
        <w:p w:rsidR="000727C2" w:rsidRDefault="003940D3" w:rsidP="003940D3">
          <w:pPr>
            <w:pStyle w:val="FC6DD27CE7D54B9DA18BCA3FC47FB4E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7A7AB81F1E452B975F23489CBE56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A615FF-4F49-46C5-A01A-07F4FB8E6BA9}"/>
      </w:docPartPr>
      <w:docPartBody>
        <w:p w:rsidR="000727C2" w:rsidRDefault="003940D3" w:rsidP="003940D3">
          <w:pPr>
            <w:pStyle w:val="E27A7AB81F1E452B975F23489CBE56D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34FC02C0F4A4CD992E0FEEF347CCC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7DEFE1-5F18-4684-95D3-4C4F0267B524}"/>
      </w:docPartPr>
      <w:docPartBody>
        <w:p w:rsidR="000727C2" w:rsidRDefault="003940D3" w:rsidP="003940D3">
          <w:pPr>
            <w:pStyle w:val="B34FC02C0F4A4CD992E0FEEF347CCC8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C63E7EDF166490498149AC08CCE29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28F02A-9BF7-4D99-AA4F-7263F24D8EE7}"/>
      </w:docPartPr>
      <w:docPartBody>
        <w:p w:rsidR="000727C2" w:rsidRDefault="003940D3" w:rsidP="003940D3">
          <w:pPr>
            <w:pStyle w:val="9C63E7EDF166490498149AC08CCE29A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2B4836CBD8E43DDA2542967299258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5968AD-5733-40C3-B309-6BFA57BEF7C3}"/>
      </w:docPartPr>
      <w:docPartBody>
        <w:p w:rsidR="000727C2" w:rsidRDefault="003940D3" w:rsidP="003940D3">
          <w:pPr>
            <w:pStyle w:val="12B4836CBD8E43DDA25429672992584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DF4FAD605444925BB77BFD2BAFC1C3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A3A515-2508-47E6-BE98-1D2FE32372EF}"/>
      </w:docPartPr>
      <w:docPartBody>
        <w:p w:rsidR="000727C2" w:rsidRDefault="003940D3" w:rsidP="003940D3">
          <w:pPr>
            <w:pStyle w:val="4DF4FAD605444925BB77BFD2BAFC1C3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E0AD680B3BA41358F2ACF3760DA51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A22966-8DFD-49F4-AA4C-66564A4E7715}"/>
      </w:docPartPr>
      <w:docPartBody>
        <w:p w:rsidR="000727C2" w:rsidRDefault="003940D3" w:rsidP="003940D3">
          <w:pPr>
            <w:pStyle w:val="3E0AD680B3BA41358F2ACF3760DA51D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E71606813924F3FB4333F48246925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A27C2F4-AC3A-4BDC-8C51-00668D7F5862}"/>
      </w:docPartPr>
      <w:docPartBody>
        <w:p w:rsidR="000727C2" w:rsidRDefault="003940D3" w:rsidP="003940D3">
          <w:pPr>
            <w:pStyle w:val="9E71606813924F3FB4333F48246925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DCCBECE679B47929E630DDB542722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F01400-6797-4665-8C3F-F9D3D22EC0EF}"/>
      </w:docPartPr>
      <w:docPartBody>
        <w:p w:rsidR="000727C2" w:rsidRDefault="003940D3" w:rsidP="003940D3">
          <w:pPr>
            <w:pStyle w:val="5DCCBECE679B47929E630DDB542722F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7EC9AB327BE4B1C93E45356D95DF6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0F2886-EE60-4F5C-9ACE-BDFFA2531383}"/>
      </w:docPartPr>
      <w:docPartBody>
        <w:p w:rsidR="000727C2" w:rsidRDefault="003940D3" w:rsidP="003940D3">
          <w:pPr>
            <w:pStyle w:val="57EC9AB327BE4B1C93E45356D95DF69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6C79563B7AB4F998E392B57AD2023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93FDA6-E8D6-4376-A4AD-D481E6516CE2}"/>
      </w:docPartPr>
      <w:docPartBody>
        <w:p w:rsidR="000727C2" w:rsidRDefault="003940D3" w:rsidP="003940D3">
          <w:pPr>
            <w:pStyle w:val="06C79563B7AB4F998E392B57AD20230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3353AC1BFB54626B9FF637E0F0E74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679912-AA62-41E7-BEA1-72C949764333}"/>
      </w:docPartPr>
      <w:docPartBody>
        <w:p w:rsidR="000727C2" w:rsidRDefault="003940D3" w:rsidP="003940D3">
          <w:pPr>
            <w:pStyle w:val="13353AC1BFB54626B9FF637E0F0E740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F5A6C45A636458AB644A1B444A8524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62F666-C234-4BC3-A952-43CFF21F7C49}"/>
      </w:docPartPr>
      <w:docPartBody>
        <w:p w:rsidR="000727C2" w:rsidRDefault="003940D3" w:rsidP="003940D3">
          <w:pPr>
            <w:pStyle w:val="BF5A6C45A636458AB644A1B444A8524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4566C5C2CC54FD084705B6AEE5B0A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53B6A4-7B16-4D7C-A2C5-253AA7FEC9D4}"/>
      </w:docPartPr>
      <w:docPartBody>
        <w:p w:rsidR="000727C2" w:rsidRDefault="003940D3" w:rsidP="003940D3">
          <w:pPr>
            <w:pStyle w:val="44566C5C2CC54FD084705B6AEE5B0A2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7A5CBE952F246BBA8256C82E69BC1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73F685-F0B4-48D9-8571-72526F562809}"/>
      </w:docPartPr>
      <w:docPartBody>
        <w:p w:rsidR="000727C2" w:rsidRDefault="003940D3" w:rsidP="003940D3">
          <w:pPr>
            <w:pStyle w:val="A7A5CBE952F246BBA8256C82E69BC1C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בעל ההיתר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1A9574BC32DE4DE1AF9F41175D29F0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EA9ADA-42F3-4079-BB66-23E36E396FCB}"/>
      </w:docPartPr>
      <w:docPartBody>
        <w:p w:rsidR="000727C2" w:rsidRDefault="003940D3" w:rsidP="003940D3">
          <w:pPr>
            <w:pStyle w:val="1A9574BC32DE4DE1AF9F41175D29F0F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00F7FB5B6FCA46EAAF624FC6231847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140E19-02F6-4FF4-A5E9-4A7140DA289A}"/>
      </w:docPartPr>
      <w:docPartBody>
        <w:p w:rsidR="000727C2" w:rsidRDefault="003940D3" w:rsidP="003940D3">
          <w:pPr>
            <w:pStyle w:val="00F7FB5B6FCA46EAAF624FC62318474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50A174F109F4977B6837F76CE9DC7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FC2192-88C6-4BA1-9688-574F180AF302}"/>
      </w:docPartPr>
      <w:docPartBody>
        <w:p w:rsidR="000727C2" w:rsidRDefault="003940D3" w:rsidP="003940D3">
          <w:pPr>
            <w:pStyle w:val="B50A174F109F4977B6837F76CE9DC79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AF37B091C9F471DB9EBA5E19F82D7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15E1AF-5F23-42C2-AF9E-7FBC6CCA9AE3}"/>
      </w:docPartPr>
      <w:docPartBody>
        <w:p w:rsidR="000727C2" w:rsidRDefault="003940D3" w:rsidP="003940D3">
          <w:pPr>
            <w:pStyle w:val="FAF37B091C9F471DB9EBA5E19F82D7C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015BF7CC570400D959744A9CB8AD6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35073B-8AC9-45F5-ABB0-AC4FC84A0C91}"/>
      </w:docPartPr>
      <w:docPartBody>
        <w:p w:rsidR="000727C2" w:rsidRDefault="003940D3" w:rsidP="003940D3">
          <w:pPr>
            <w:pStyle w:val="C015BF7CC570400D959744A9CB8AD6B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B5B685B2ACF4EBE894E36D93EDE0A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7DD61C-9B58-47A1-8D7C-1619E5B7B7D3}"/>
      </w:docPartPr>
      <w:docPartBody>
        <w:p w:rsidR="000727C2" w:rsidRDefault="003940D3" w:rsidP="003940D3">
          <w:pPr>
            <w:pStyle w:val="FB5B685B2ACF4EBE894E36D93EDE0A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D00C2EC8C6B40868D7E66BD8BD4B9D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87531E-D1D0-413D-AC81-118E69416A3D}"/>
      </w:docPartPr>
      <w:docPartBody>
        <w:p w:rsidR="000727C2" w:rsidRDefault="003940D3" w:rsidP="003940D3">
          <w:pPr>
            <w:pStyle w:val="AD00C2EC8C6B40868D7E66BD8BD4B9D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6A809B19F254EE787D8CAE5D3D792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EB7FBB-C63E-4946-AEF4-315361065D48}"/>
      </w:docPartPr>
      <w:docPartBody>
        <w:p w:rsidR="000727C2" w:rsidRDefault="003940D3" w:rsidP="003940D3">
          <w:pPr>
            <w:pStyle w:val="C6A809B19F254EE787D8CAE5D3D7923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B60E8A800CE84C42BBDFB715CC2906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1D98CB2-4CE7-4B2C-9931-3F9703E44BA9}"/>
      </w:docPartPr>
      <w:docPartBody>
        <w:p w:rsidR="000727C2" w:rsidRDefault="003940D3" w:rsidP="003940D3">
          <w:pPr>
            <w:pStyle w:val="B60E8A800CE84C42BBDFB715CC2906B5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C0E163C672F1463FB8794708C4948F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C86705-69D7-4158-9BDF-CE87EEA7E471}"/>
      </w:docPartPr>
      <w:docPartBody>
        <w:p w:rsidR="000727C2" w:rsidRDefault="003940D3" w:rsidP="003940D3">
          <w:pPr>
            <w:pStyle w:val="C0E163C672F1463FB8794708C4948F8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F0C470902F482D8E41F48EE92070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6A059F-C928-4D8F-8E7E-E7E0A8102E21}"/>
      </w:docPartPr>
      <w:docPartBody>
        <w:p w:rsidR="000727C2" w:rsidRDefault="003940D3" w:rsidP="003940D3">
          <w:pPr>
            <w:pStyle w:val="0EF0C470902F482D8E41F48EE920706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49C34FB7964D42A4223A09D527003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AD99FE-E12B-489B-AB63-C840373FB0A0}"/>
      </w:docPartPr>
      <w:docPartBody>
        <w:p w:rsidR="000727C2" w:rsidRDefault="003940D3" w:rsidP="003940D3">
          <w:pPr>
            <w:pStyle w:val="F149C34FB7964D42A4223A09D527003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8585DB17A86480DB5CA34A5A3AB5E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969DB6-0181-432F-880C-0408B8A16D16}"/>
      </w:docPartPr>
      <w:docPartBody>
        <w:p w:rsidR="000727C2" w:rsidRDefault="003940D3" w:rsidP="003940D3">
          <w:pPr>
            <w:pStyle w:val="38585DB17A86480DB5CA34A5A3AB5E7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F852F39D04B44C6A9DFC964C711F3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9992D1-C658-4FCF-B914-5DE1021C3D55}"/>
      </w:docPartPr>
      <w:docPartBody>
        <w:p w:rsidR="000727C2" w:rsidRDefault="003940D3" w:rsidP="003940D3">
          <w:pPr>
            <w:pStyle w:val="7F852F39D04B44C6A9DFC964C711F3D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F1F6CD22F144F15BF875AD00B07FC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6FA7FE-F856-4A0F-9EFC-1EE3A6DBF047}"/>
      </w:docPartPr>
      <w:docPartBody>
        <w:p w:rsidR="000727C2" w:rsidRDefault="003940D3" w:rsidP="003940D3">
          <w:pPr>
            <w:pStyle w:val="CF1F6CD22F144F15BF875AD00B07FC1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B93AE0CB6142AC86A1E5EAB4D76D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F6EB0A-D08F-4B32-B5AB-9116B3F48124}"/>
      </w:docPartPr>
      <w:docPartBody>
        <w:p w:rsidR="000727C2" w:rsidRDefault="003940D3" w:rsidP="003940D3">
          <w:pPr>
            <w:pStyle w:val="7AB93AE0CB6142AC86A1E5EAB4D76D2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CD5499C2E9D492084E9F89FB9F8EC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7FBB52-9A21-4649-A487-AAA1D14BA4CA}"/>
      </w:docPartPr>
      <w:docPartBody>
        <w:p w:rsidR="000727C2" w:rsidRDefault="003940D3" w:rsidP="003940D3">
          <w:pPr>
            <w:pStyle w:val="CCD5499C2E9D492084E9F89FB9F8EC4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637D7CC6D3D439EA48F3E05AD7569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877BAF-A50E-4DF8-9207-27FBF07FF94E}"/>
      </w:docPartPr>
      <w:docPartBody>
        <w:p w:rsidR="000727C2" w:rsidRDefault="003940D3" w:rsidP="003940D3">
          <w:pPr>
            <w:pStyle w:val="E637D7CC6D3D439EA48F3E05AD75697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70D2CA5446469F9D16EA50D2788A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E6097D-E3C1-4977-9709-9189FECEFC20}"/>
      </w:docPartPr>
      <w:docPartBody>
        <w:p w:rsidR="000727C2" w:rsidRDefault="003940D3" w:rsidP="003940D3">
          <w:pPr>
            <w:pStyle w:val="4E70D2CA5446469F9D16EA50D2788A1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546F16ED3A2400382AA67745CC5FB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3BF085-F996-4E25-AE99-E8FFF52BE881}"/>
      </w:docPartPr>
      <w:docPartBody>
        <w:p w:rsidR="000727C2" w:rsidRDefault="003940D3" w:rsidP="003940D3">
          <w:pPr>
            <w:pStyle w:val="6546F16ED3A2400382AA67745CC5FB7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723A61D54049FBABCB3BD54A6EFB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4239F2-22D6-4611-9F38-892BA30CC6E1}"/>
      </w:docPartPr>
      <w:docPartBody>
        <w:p w:rsidR="000727C2" w:rsidRDefault="003940D3" w:rsidP="003940D3">
          <w:pPr>
            <w:pStyle w:val="AC723A61D54049FBABCB3BD54A6EFB2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F1421C392CF4CFB804C6E48A83BD6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D6C0B8-7424-430E-8481-8FFD9268254A}"/>
      </w:docPartPr>
      <w:docPartBody>
        <w:p w:rsidR="000727C2" w:rsidRDefault="003940D3" w:rsidP="003940D3">
          <w:pPr>
            <w:pStyle w:val="EF1421C392CF4CFB804C6E48A83BD68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29FA7E25B414F35A6E2E897F8DB40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DD2147-ADC1-453F-A53D-E44F7C039C92}"/>
      </w:docPartPr>
      <w:docPartBody>
        <w:p w:rsidR="000727C2" w:rsidRDefault="003940D3" w:rsidP="003940D3">
          <w:pPr>
            <w:pStyle w:val="D29FA7E25B414F35A6E2E897F8DB40B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F5BBEE55F3644E9A4B22C6603FD97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CA695B-258E-45BE-B5DB-0116C6B6D162}"/>
      </w:docPartPr>
      <w:docPartBody>
        <w:p w:rsidR="000727C2" w:rsidRDefault="003940D3" w:rsidP="003940D3">
          <w:pPr>
            <w:pStyle w:val="DF5BBEE55F3644E9A4B22C6603FD971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AC39D2B420C44C88B9241443EA90A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AA85DE-A02A-4B42-823B-2F7358A8840A}"/>
      </w:docPartPr>
      <w:docPartBody>
        <w:p w:rsidR="000727C2" w:rsidRDefault="003940D3" w:rsidP="003940D3">
          <w:pPr>
            <w:pStyle w:val="AAC39D2B420C44C88B9241443EA90A4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7CADB9CA2644BBD8A596EEE2E1992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01D732-B73D-43A7-8F6B-933171C149DA}"/>
      </w:docPartPr>
      <w:docPartBody>
        <w:p w:rsidR="000727C2" w:rsidRDefault="003940D3" w:rsidP="003940D3">
          <w:pPr>
            <w:pStyle w:val="67CADB9CA2644BBD8A596EEE2E19924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951EB8357504DD5A6CC656A821245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9821A8-6B2E-40A7-AF13-4B1D1CB2E844}"/>
      </w:docPartPr>
      <w:docPartBody>
        <w:p w:rsidR="000727C2" w:rsidRDefault="003940D3" w:rsidP="003940D3">
          <w:pPr>
            <w:pStyle w:val="B951EB8357504DD5A6CC656A821245B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FB7134370B14540B2C32E0C30CBF8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55412C-1599-445A-93AC-2874393C7BFA}"/>
      </w:docPartPr>
      <w:docPartBody>
        <w:p w:rsidR="000727C2" w:rsidRDefault="003940D3" w:rsidP="003940D3">
          <w:pPr>
            <w:pStyle w:val="9FB7134370B14540B2C32E0C30CBF89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32DFC6D9F9144ADB1896C4CD9B029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2B9035-4577-4E3A-9A9F-69AF43972DE2}"/>
      </w:docPartPr>
      <w:docPartBody>
        <w:p w:rsidR="000727C2" w:rsidRDefault="003940D3" w:rsidP="003940D3">
          <w:pPr>
            <w:pStyle w:val="A32DFC6D9F9144ADB1896C4CD9B029F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B58D02F05554869B7F77EDA4CA3B6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2C9EC60-B60A-4E9D-AE7B-C61F7B403189}"/>
      </w:docPartPr>
      <w:docPartBody>
        <w:p w:rsidR="000727C2" w:rsidRDefault="003940D3" w:rsidP="003940D3">
          <w:pPr>
            <w:pStyle w:val="CB58D02F05554869B7F77EDA4CA3B610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74D86DCB1E9948D39E255DCD96E104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9BAB10-D4F5-41E2-AF9D-BC90322675DB}"/>
      </w:docPartPr>
      <w:docPartBody>
        <w:p w:rsidR="000727C2" w:rsidRDefault="003940D3" w:rsidP="003940D3">
          <w:pPr>
            <w:pStyle w:val="74D86DCB1E9948D39E255DCD96E1042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D19AC07883945A28A22BDA12E595D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BA4D1F-6B0C-44A3-A079-C00FEA0B8412}"/>
      </w:docPartPr>
      <w:docPartBody>
        <w:p w:rsidR="000727C2" w:rsidRDefault="003940D3" w:rsidP="003940D3">
          <w:pPr>
            <w:pStyle w:val="DD19AC07883945A28A22BDA12E595DE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884AAA625DD4442BA1C9A69D0618D3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0D9A2A-F5A3-4859-9DA9-AF094A2DB20D}"/>
      </w:docPartPr>
      <w:docPartBody>
        <w:p w:rsidR="000727C2" w:rsidRDefault="003940D3" w:rsidP="003940D3">
          <w:pPr>
            <w:pStyle w:val="884AAA625DD4442BA1C9A69D0618D38C"/>
          </w:pPr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5ED24965FEAF49059425F8B303A7CC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DF6E1E-87D4-4813-B8E0-976EA25B632E}"/>
      </w:docPartPr>
      <w:docPartBody>
        <w:p w:rsidR="000727C2" w:rsidRDefault="003940D3" w:rsidP="003940D3">
          <w:pPr>
            <w:pStyle w:val="5ED24965FEAF49059425F8B303A7CCF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E28744D04BE46F2834432C0721184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1C11AD-675B-4C9D-8E46-468BF6525F1A}"/>
      </w:docPartPr>
      <w:docPartBody>
        <w:p w:rsidR="000727C2" w:rsidRDefault="003940D3" w:rsidP="003940D3">
          <w:pPr>
            <w:pStyle w:val="2E28744D04BE46F2834432C0721184A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1DA99693255419BBCE00413E351002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6CF975-A380-472A-8AD6-2238AB45AE03}"/>
      </w:docPartPr>
      <w:docPartBody>
        <w:p w:rsidR="000727C2" w:rsidRDefault="003940D3" w:rsidP="003940D3">
          <w:pPr>
            <w:pStyle w:val="61DA99693255419BBCE00413E351002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3B560037ADB4DA59D5FD1A06A0DDC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75729E0-DCF4-498E-8329-F514306E25C6}"/>
      </w:docPartPr>
      <w:docPartBody>
        <w:p w:rsidR="000727C2" w:rsidRDefault="003940D3" w:rsidP="003940D3">
          <w:pPr>
            <w:pStyle w:val="03B560037ADB4DA59D5FD1A06A0DDC8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19739A345CC456DBA27C389612833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B10CB3-E648-4445-BC9D-F5D04476CEB2}"/>
      </w:docPartPr>
      <w:docPartBody>
        <w:p w:rsidR="000727C2" w:rsidRDefault="003940D3" w:rsidP="003940D3">
          <w:pPr>
            <w:pStyle w:val="A19739A345CC456DBA27C3896128336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2D5D3B4C0D4495EBB6671E4E828C7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12A66E-E13B-43DD-B093-390E8803538E}"/>
      </w:docPartPr>
      <w:docPartBody>
        <w:p w:rsidR="000727C2" w:rsidRDefault="003940D3" w:rsidP="003940D3">
          <w:pPr>
            <w:pStyle w:val="92D5D3B4C0D4495EBB6671E4E828C73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121D65EE5BD45379370D7DD2B0C14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BE8926-48F6-478D-8264-E2A8D15ECCA7}"/>
      </w:docPartPr>
      <w:docPartBody>
        <w:p w:rsidR="000727C2" w:rsidRDefault="003940D3" w:rsidP="003940D3">
          <w:pPr>
            <w:pStyle w:val="4121D65EE5BD45379370D7DD2B0C14B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BA3B77952E44D34A1F8628C24FE79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457675-ADE1-4693-B308-883F24D72413}"/>
      </w:docPartPr>
      <w:docPartBody>
        <w:p w:rsidR="000727C2" w:rsidRDefault="003940D3" w:rsidP="003940D3">
          <w:pPr>
            <w:pStyle w:val="CBA3B77952E44D34A1F8628C24FE798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1032DE2832343718CD4325522E151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B4090E-57D2-4AA3-B2A7-254E956EEF7F}"/>
      </w:docPartPr>
      <w:docPartBody>
        <w:p w:rsidR="000727C2" w:rsidRDefault="003940D3" w:rsidP="003940D3">
          <w:pPr>
            <w:pStyle w:val="91032DE2832343718CD4325522E1512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92C625FB36A43F79C896A84A2C3305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0A8F90-AC81-400E-BCBF-CD07E24A7CEB}"/>
      </w:docPartPr>
      <w:docPartBody>
        <w:p w:rsidR="000727C2" w:rsidRDefault="003940D3" w:rsidP="003940D3">
          <w:pPr>
            <w:pStyle w:val="D92C625FB36A43F79C896A84A2C3305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503D18F3EE4E77A5DCC31444F67D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B00DFA-57C5-4124-8E8A-E5CF367F00A6}"/>
      </w:docPartPr>
      <w:docPartBody>
        <w:p w:rsidR="000727C2" w:rsidRDefault="003940D3" w:rsidP="003940D3">
          <w:pPr>
            <w:pStyle w:val="26503D18F3EE4E77A5DCC31444F67DA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787E3F7627F4845B9A0CF301D41F5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36DD52-F5AB-454E-A46C-3BEF76A3F4D8}"/>
      </w:docPartPr>
      <w:docPartBody>
        <w:p w:rsidR="000727C2" w:rsidRDefault="003940D3" w:rsidP="003940D3">
          <w:pPr>
            <w:pStyle w:val="7787E3F7627F4845B9A0CF301D41F53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78FC09ED6C44C64B2B78900143A0A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F3AF86-249F-43D6-AE32-CEE864E61816}"/>
      </w:docPartPr>
      <w:docPartBody>
        <w:p w:rsidR="000727C2" w:rsidRDefault="003940D3" w:rsidP="003940D3">
          <w:pPr>
            <w:pStyle w:val="878FC09ED6C44C64B2B78900143A0A9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136211549184205BFC6923B0C6E0D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5BF561-2F75-4FC2-818D-535AA657ED9B}"/>
      </w:docPartPr>
      <w:docPartBody>
        <w:p w:rsidR="000727C2" w:rsidRDefault="003940D3" w:rsidP="003940D3">
          <w:pPr>
            <w:pStyle w:val="1136211549184205BFC6923B0C6E0DD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8DFD102E8264BD9B5410A76D220D2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0C034A-750E-417F-BE87-59A08CED452F}"/>
      </w:docPartPr>
      <w:docPartBody>
        <w:p w:rsidR="000727C2" w:rsidRDefault="003940D3" w:rsidP="003940D3">
          <w:pPr>
            <w:pStyle w:val="78DFD102E8264BD9B5410A76D220D27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D2CC2CC264C4708937A9C677DD5BBF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4B4332-F95A-4D41-9D8D-56420B21617C}"/>
      </w:docPartPr>
      <w:docPartBody>
        <w:p w:rsidR="000727C2" w:rsidRDefault="003940D3" w:rsidP="003940D3">
          <w:pPr>
            <w:pStyle w:val="BD2CC2CC264C4708937A9C677DD5BBF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B44057669E41419F4D359D2BD967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131C39-CA6A-481A-B169-BC0A18B81702}"/>
      </w:docPartPr>
      <w:docPartBody>
        <w:p w:rsidR="000727C2" w:rsidRDefault="003940D3" w:rsidP="003940D3">
          <w:pPr>
            <w:pStyle w:val="F1B44057669E41419F4D359D2BD9678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CF7B455CFDF4C76BB96CD92FA5C8B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62BD89-F2FD-4BCF-8903-682D76EF4C3B}"/>
      </w:docPartPr>
      <w:docPartBody>
        <w:p w:rsidR="000727C2" w:rsidRDefault="003940D3" w:rsidP="003940D3">
          <w:pPr>
            <w:pStyle w:val="7CF7B455CFDF4C76BB96CD92FA5C8B1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903942755844745A5070273A041FA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3DF35F-F2E6-4132-A832-00651CFEC4BD}"/>
      </w:docPartPr>
      <w:docPartBody>
        <w:p w:rsidR="000727C2" w:rsidRDefault="003940D3" w:rsidP="003940D3">
          <w:pPr>
            <w:pStyle w:val="0903942755844745A5070273A041FA5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7742DFC41754A2EB7DDB73FEF07CA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AF0D28-1050-43A0-B00D-89E0622EB342}"/>
      </w:docPartPr>
      <w:docPartBody>
        <w:p w:rsidR="000727C2" w:rsidRDefault="003940D3" w:rsidP="003940D3">
          <w:pPr>
            <w:pStyle w:val="37742DFC41754A2EB7DDB73FEF07CAA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D7AEC49ABE34F47A902EC93C6B66A0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382517-BFF2-43F9-9073-26F3D198A5ED}"/>
      </w:docPartPr>
      <w:docPartBody>
        <w:p w:rsidR="000727C2" w:rsidRDefault="003940D3" w:rsidP="003940D3">
          <w:pPr>
            <w:pStyle w:val="7D7AEC49ABE34F47A902EC93C6B66A0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73F8A8204F114298B133744AFA1534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807E45-36B2-4919-BD48-F6C6DE8C7738}"/>
      </w:docPartPr>
      <w:docPartBody>
        <w:p w:rsidR="000727C2" w:rsidRDefault="003940D3" w:rsidP="003940D3">
          <w:pPr>
            <w:pStyle w:val="73F8A8204F114298B133744AFA1534E9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787BDEF9F3154878B2FE0B577831295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CE97C8-3610-4658-8E2C-A11A7C9951AB}"/>
      </w:docPartPr>
      <w:docPartBody>
        <w:p w:rsidR="000727C2" w:rsidRDefault="003940D3" w:rsidP="003940D3">
          <w:pPr>
            <w:pStyle w:val="787BDEF9F3154878B2FE0B577831295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BD4F0E9E2544C0BD7118D0A44843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1FDC63-D1CE-44F3-A5F7-7AE9C8E4927B}"/>
      </w:docPartPr>
      <w:docPartBody>
        <w:p w:rsidR="000727C2" w:rsidRDefault="003940D3" w:rsidP="003940D3">
          <w:pPr>
            <w:pStyle w:val="A2BD4F0E9E2544C0BD7118D0A44843C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A1A78A32E4894912BAD27E759BB505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13828B-A1F4-433D-8FF4-4500CD9076DD}"/>
      </w:docPartPr>
      <w:docPartBody>
        <w:p w:rsidR="000727C2" w:rsidRDefault="003940D3" w:rsidP="003940D3">
          <w:pPr>
            <w:pStyle w:val="A1A78A32E4894912BAD27E759BB50550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061507AEF93442FBAAF934BC81F4060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ED1AB0-4E84-434C-89DB-F2EB05693452}"/>
      </w:docPartPr>
      <w:docPartBody>
        <w:p w:rsidR="000727C2" w:rsidRDefault="003940D3" w:rsidP="003940D3">
          <w:pPr>
            <w:pStyle w:val="061507AEF93442FBAAF934BC81F4060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8762C51A1BE4DEDB89C188D698EDF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9BF444-7C99-4C9B-A866-59A6831BCDD7}"/>
      </w:docPartPr>
      <w:docPartBody>
        <w:p w:rsidR="000727C2" w:rsidRDefault="003940D3" w:rsidP="003940D3">
          <w:pPr>
            <w:pStyle w:val="98762C51A1BE4DEDB89C188D698EDF2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09337FDFAB141798070519FAB9DBA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DAE0503-055F-442E-A45B-FFC86C7A5B56}"/>
      </w:docPartPr>
      <w:docPartBody>
        <w:p w:rsidR="000727C2" w:rsidRDefault="003940D3" w:rsidP="003940D3">
          <w:pPr>
            <w:pStyle w:val="C09337FDFAB141798070519FAB9DBA7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53CAEB6A4A48A29207912A40C717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D385B8-1296-4604-9880-D96064358090}"/>
      </w:docPartPr>
      <w:docPartBody>
        <w:p w:rsidR="000727C2" w:rsidRDefault="003940D3" w:rsidP="003940D3">
          <w:pPr>
            <w:pStyle w:val="1D53CAEB6A4A48A29207912A40C7176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E853DFCFB934308B9B44A9F70A6CA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48F9D11-61F8-44E8-849B-6A1B85B8F0A4}"/>
      </w:docPartPr>
      <w:docPartBody>
        <w:p w:rsidR="000727C2" w:rsidRDefault="003940D3" w:rsidP="003940D3">
          <w:pPr>
            <w:pStyle w:val="7E853DFCFB934308B9B44A9F70A6CA9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4299650FCA40B895DBBA3F43E364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B353B9-36AE-4E06-94DD-EDED461FB1AF}"/>
      </w:docPartPr>
      <w:docPartBody>
        <w:p w:rsidR="000727C2" w:rsidRDefault="003940D3" w:rsidP="003940D3">
          <w:pPr>
            <w:pStyle w:val="CD4299650FCA40B895DBBA3F43E3641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5F7EF0427244ACD88D2C0728F1115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B15D41-71F8-43D5-9E77-451CD774468A}"/>
      </w:docPartPr>
      <w:docPartBody>
        <w:p w:rsidR="000727C2" w:rsidRDefault="003940D3" w:rsidP="003940D3">
          <w:pPr>
            <w:pStyle w:val="15F7EF0427244ACD88D2C0728F1115A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14D755F5CD4B069F2D31B30ADD75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A401CA-AFFA-4B33-BCF8-3201E26B21F9}"/>
      </w:docPartPr>
      <w:docPartBody>
        <w:p w:rsidR="000727C2" w:rsidRDefault="003940D3" w:rsidP="003940D3">
          <w:pPr>
            <w:pStyle w:val="6E14D755F5CD4B069F2D31B30ADD754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5341BD963FB4C8D9C03FECB87C2FC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D6AA34-6497-4D8F-A9C7-F53779A6B896}"/>
      </w:docPartPr>
      <w:docPartBody>
        <w:p w:rsidR="000727C2" w:rsidRDefault="003940D3" w:rsidP="003940D3">
          <w:pPr>
            <w:pStyle w:val="05341BD963FB4C8D9C03FECB87C2FCF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D3571781B724AFFA655262704C66E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BBEBF6-AE73-4FD7-ACBD-41BE3EEEF61D}"/>
      </w:docPartPr>
      <w:docPartBody>
        <w:p w:rsidR="000727C2" w:rsidRDefault="003940D3" w:rsidP="003940D3">
          <w:pPr>
            <w:pStyle w:val="7D3571781B724AFFA655262704C66EF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7320212DEFF4762979705E77A44BD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E07EBA-DF07-4982-A671-5CF8BD0858BA}"/>
      </w:docPartPr>
      <w:docPartBody>
        <w:p w:rsidR="000727C2" w:rsidRDefault="003940D3" w:rsidP="003940D3">
          <w:pPr>
            <w:pStyle w:val="07320212DEFF4762979705E77A44BD3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AE03A33B26C4D09A498CC646583E4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D2FC14-5AA0-481D-A68F-5B7C3F8C0E15}"/>
      </w:docPartPr>
      <w:docPartBody>
        <w:p w:rsidR="000727C2" w:rsidRDefault="003940D3" w:rsidP="003940D3">
          <w:pPr>
            <w:pStyle w:val="5AE03A33B26C4D09A498CC646583E45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041DBFB23A149B4B4697A11BA9392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2A3D60-887F-4B2A-A09F-776BABBBF186}"/>
      </w:docPartPr>
      <w:docPartBody>
        <w:p w:rsidR="000727C2" w:rsidRDefault="003940D3" w:rsidP="003940D3">
          <w:pPr>
            <w:pStyle w:val="C041DBFB23A149B4B4697A11BA93920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15AC1B68A4477CB429E4E40F0D9C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15AB3B-6C4A-43E3-82E3-A383AF2CD0C0}"/>
      </w:docPartPr>
      <w:docPartBody>
        <w:p w:rsidR="000727C2" w:rsidRDefault="003940D3" w:rsidP="003940D3">
          <w:pPr>
            <w:pStyle w:val="5315AC1B68A4477CB429E4E40F0D9CE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042DD2DA90842DBB1416D971E23C14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F01B30-F144-4DB5-B328-A7DB9C8C8974}"/>
      </w:docPartPr>
      <w:docPartBody>
        <w:p w:rsidR="000727C2" w:rsidRDefault="003940D3" w:rsidP="003940D3">
          <w:pPr>
            <w:pStyle w:val="3042DD2DA90842DBB1416D971E23C14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DD76D0EBA7114D99B9B1D334F61211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5785D3-C864-49B4-A219-CEFF0BF8D8C1}"/>
      </w:docPartPr>
      <w:docPartBody>
        <w:p w:rsidR="000727C2" w:rsidRDefault="003940D3" w:rsidP="003940D3">
          <w:pPr>
            <w:pStyle w:val="DD76D0EBA7114D99B9B1D334F612117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86348F213F24DD6B1722946EF41DB5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F49469-A975-4B87-8297-6B9AA9D6210E}"/>
      </w:docPartPr>
      <w:docPartBody>
        <w:p w:rsidR="000727C2" w:rsidRDefault="003940D3" w:rsidP="003940D3">
          <w:pPr>
            <w:pStyle w:val="B86348F213F24DD6B1722946EF41DB5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5B51E92EF54CE0AEE9E62AF74BC4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2800B1-D5FA-41DE-988D-9AEBF219DE2B}"/>
      </w:docPartPr>
      <w:docPartBody>
        <w:p w:rsidR="000727C2" w:rsidRDefault="003940D3" w:rsidP="003940D3">
          <w:pPr>
            <w:pStyle w:val="935B51E92EF54CE0AEE9E62AF74BC4A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9E24EA7A9C245A1BE82BA1FDEA294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B11DCD-8B01-418E-82B6-9AA1AA589B96}"/>
      </w:docPartPr>
      <w:docPartBody>
        <w:p w:rsidR="000727C2" w:rsidRDefault="003940D3" w:rsidP="003940D3">
          <w:pPr>
            <w:pStyle w:val="B9E24EA7A9C245A1BE82BA1FDEA294D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CACB56443874D5CA28311B1D1DFF6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B0CD339-7AA5-48F5-B282-7E5AA6F43166}"/>
      </w:docPartPr>
      <w:docPartBody>
        <w:p w:rsidR="000727C2" w:rsidRDefault="003940D3" w:rsidP="003940D3">
          <w:pPr>
            <w:pStyle w:val="4CACB56443874D5CA28311B1D1DFF6D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B8C3EB0DC3844CDB736D0176A9F06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DC0CD4-C5BE-41B4-AD41-3FF3E464FC69}"/>
      </w:docPartPr>
      <w:docPartBody>
        <w:p w:rsidR="000727C2" w:rsidRDefault="003940D3" w:rsidP="003940D3">
          <w:pPr>
            <w:pStyle w:val="DB8C3EB0DC3844CDB736D0176A9F06D4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EA8D6D1E1E174538B6C3B4226D43AF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5DE403-58D6-4569-B551-163273C76C15}"/>
      </w:docPartPr>
      <w:docPartBody>
        <w:p w:rsidR="000727C2" w:rsidRDefault="003940D3" w:rsidP="003940D3">
          <w:pPr>
            <w:pStyle w:val="EA8D6D1E1E174538B6C3B4226D43AF1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69C0EF0DAF445749698349C41B338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B3BE33F-FE9D-4427-9D2A-EEF7364261C3}"/>
      </w:docPartPr>
      <w:docPartBody>
        <w:p w:rsidR="000727C2" w:rsidRDefault="003940D3" w:rsidP="003940D3">
          <w:pPr>
            <w:pStyle w:val="569C0EF0DAF445749698349C41B3388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08200AEC71E1457BBD20B655B98B7C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B825D5-87FC-4B5B-9D75-0B890616A37F}"/>
      </w:docPartPr>
      <w:docPartBody>
        <w:p w:rsidR="000727C2" w:rsidRDefault="003940D3" w:rsidP="003940D3">
          <w:pPr>
            <w:pStyle w:val="08200AEC71E1457BBD20B655B98B7CDD"/>
          </w:pPr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CB016BE1DB804D3B92B3812720CA65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AB533C-BD58-4016-8499-135B2A1387BB}"/>
      </w:docPartPr>
      <w:docPartBody>
        <w:p w:rsidR="000727C2" w:rsidRDefault="003940D3" w:rsidP="003940D3">
          <w:pPr>
            <w:pStyle w:val="CB016BE1DB804D3B92B3812720CA659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11F8848990B44BEAD52C1E3CA63C2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C48BD7-C966-4D58-BEC1-4EE687E5E3FA}"/>
      </w:docPartPr>
      <w:docPartBody>
        <w:p w:rsidR="000727C2" w:rsidRDefault="003940D3" w:rsidP="003940D3">
          <w:pPr>
            <w:pStyle w:val="C11F8848990B44BEAD52C1E3CA63C2B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65CBABEDD514E5782484503C186ECC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970106-7773-4E55-BBD6-0CE817F2B674}"/>
      </w:docPartPr>
      <w:docPartBody>
        <w:p w:rsidR="000727C2" w:rsidRDefault="003940D3" w:rsidP="003940D3">
          <w:pPr>
            <w:pStyle w:val="365CBABEDD514E5782484503C186ECC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9C531EC16B42A1992D6BB26819C8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1082AA-3241-4EE3-BD02-516B6763A4A8}"/>
      </w:docPartPr>
      <w:docPartBody>
        <w:p w:rsidR="000727C2" w:rsidRDefault="003940D3" w:rsidP="003940D3">
          <w:pPr>
            <w:pStyle w:val="BE9C531EC16B42A1992D6BB26819C87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3B9EC07802438C8A13F77371F406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C67A3B-D2AA-445B-9A09-19F52E90470A}"/>
      </w:docPartPr>
      <w:docPartBody>
        <w:p w:rsidR="000727C2" w:rsidRDefault="003940D3" w:rsidP="003940D3">
          <w:pPr>
            <w:pStyle w:val="B03B9EC07802438C8A13F77371F4063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CE50066C7274FDCBC9410F9D275D07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4AC953-D113-42CC-B8A6-DFB2CB38B6E9}"/>
      </w:docPartPr>
      <w:docPartBody>
        <w:p w:rsidR="000727C2" w:rsidRDefault="003940D3" w:rsidP="003940D3">
          <w:pPr>
            <w:pStyle w:val="6CE50066C7274FDCBC9410F9D275D07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922C68F5835440CA4D6DA89E57175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2799F6-29C6-4AFB-B77B-FE868BC8E21B}"/>
      </w:docPartPr>
      <w:docPartBody>
        <w:p w:rsidR="000727C2" w:rsidRDefault="003940D3" w:rsidP="003940D3">
          <w:pPr>
            <w:pStyle w:val="1922C68F5835440CA4D6DA89E57175F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D3EF226A6234650A3D1BCCB74BA3C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702825-F193-40B7-8D4C-8B000BB082B0}"/>
      </w:docPartPr>
      <w:docPartBody>
        <w:p w:rsidR="000727C2" w:rsidRDefault="003940D3" w:rsidP="003940D3">
          <w:pPr>
            <w:pStyle w:val="2D3EF226A6234650A3D1BCCB74BA3C6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FEED6CCE2E34B5091E042C66687F06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4A942D-2691-430A-9101-04292BB07162}"/>
      </w:docPartPr>
      <w:docPartBody>
        <w:p w:rsidR="000727C2" w:rsidRDefault="003940D3" w:rsidP="003940D3">
          <w:pPr>
            <w:pStyle w:val="AFEED6CCE2E34B5091E042C66687F06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9B3670AA2B4D03BB1139D608C1961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EED06D-F95E-4D65-8DBA-F23AB9EE928A}"/>
      </w:docPartPr>
      <w:docPartBody>
        <w:p w:rsidR="000727C2" w:rsidRDefault="003940D3" w:rsidP="003940D3">
          <w:pPr>
            <w:pStyle w:val="A09B3670AA2B4D03BB1139D608C1961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27A045A970D4EB3810888F23CDC4F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BA6DE60-FD8D-441F-A0A2-22BA49CEDA68}"/>
      </w:docPartPr>
      <w:docPartBody>
        <w:p w:rsidR="000727C2" w:rsidRDefault="003940D3" w:rsidP="003940D3">
          <w:pPr>
            <w:pStyle w:val="C27A045A970D4EB3810888F23CDC4F4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B2EA53F4ED4436AA77D08F8202500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0F50DD-7DFF-4FC0-A724-CC58DB9950BD}"/>
      </w:docPartPr>
      <w:docPartBody>
        <w:p w:rsidR="000727C2" w:rsidRDefault="003940D3" w:rsidP="003940D3">
          <w:pPr>
            <w:pStyle w:val="AB2EA53F4ED4436AA77D08F8202500C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3FCF9D70C6341C5835B3D4DFCB999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6574C2-B732-4D76-B6E9-D9EA94158111}"/>
      </w:docPartPr>
      <w:docPartBody>
        <w:p w:rsidR="000727C2" w:rsidRDefault="003940D3" w:rsidP="003940D3">
          <w:pPr>
            <w:pStyle w:val="33FCF9D70C6341C5835B3D4DFCB9993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62837070F64A8395EF3881D1CFE5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0A0E58-236F-409A-87E3-C2021A59DD0B}"/>
      </w:docPartPr>
      <w:docPartBody>
        <w:p w:rsidR="000727C2" w:rsidRDefault="003940D3" w:rsidP="003940D3">
          <w:pPr>
            <w:pStyle w:val="A962837070F64A8395EF3881D1CFE59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3179550C7FE4820B1C6F9E4B5E0EB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A1ED29-2865-4868-A823-DDDDBD288B30}"/>
      </w:docPartPr>
      <w:docPartBody>
        <w:p w:rsidR="000727C2" w:rsidRDefault="003940D3" w:rsidP="003940D3">
          <w:pPr>
            <w:pStyle w:val="B3179550C7FE4820B1C6F9E4B5E0EB0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הבנייה או העבודה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12F2FC4F4DEE408EB1CE79B2E91D08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1DBFA2-DCA5-4182-9F48-E1BD9B8C9DC6}"/>
      </w:docPartPr>
      <w:docPartBody>
        <w:p w:rsidR="000727C2" w:rsidRDefault="003940D3" w:rsidP="003940D3">
          <w:pPr>
            <w:pStyle w:val="12F2FC4F4DEE408EB1CE79B2E91D082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42D6FB122FF4FD499B2D989C0DC2F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D2451B-758A-466C-A7DA-183DA0DA5EF7}"/>
      </w:docPartPr>
      <w:docPartBody>
        <w:p w:rsidR="000727C2" w:rsidRDefault="003940D3" w:rsidP="003940D3">
          <w:pPr>
            <w:pStyle w:val="342D6FB122FF4FD499B2D989C0DC2FD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85FBBD64C27424DB7790692309476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9C711D-7141-4484-BA10-7D31F0F35ECC}"/>
      </w:docPartPr>
      <w:docPartBody>
        <w:p w:rsidR="000727C2" w:rsidRDefault="003940D3" w:rsidP="003940D3">
          <w:pPr>
            <w:pStyle w:val="C85FBBD64C27424DB77906923094763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97B03F7105374ED8A89309D2EFC518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F6FA55-FFD4-4692-97A4-4BEF980F94E4}"/>
      </w:docPartPr>
      <w:docPartBody>
        <w:p w:rsidR="000727C2" w:rsidRDefault="003940D3" w:rsidP="003940D3">
          <w:pPr>
            <w:pStyle w:val="97B03F7105374ED8A89309D2EFC518C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D6885B0BD8E4E2AAB8160B4FC143E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0C9607-2234-4323-9632-C2699068D565}"/>
      </w:docPartPr>
      <w:docPartBody>
        <w:p w:rsidR="000727C2" w:rsidRDefault="003940D3" w:rsidP="003940D3">
          <w:pPr>
            <w:pStyle w:val="8D6885B0BD8E4E2AAB8160B4FC143E3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B8C1BA72F5849F09968CDDFCDCE63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3B2731-5455-4C5E-AF1F-F15ED302F16A}"/>
      </w:docPartPr>
      <w:docPartBody>
        <w:p w:rsidR="000727C2" w:rsidRDefault="003940D3" w:rsidP="003940D3">
          <w:pPr>
            <w:pStyle w:val="9B8C1BA72F5849F09968CDDFCDCE631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B4DF657D6754FEDAE1D6080019542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AF451F-865E-485E-9C8F-DC5836B14D58}"/>
      </w:docPartPr>
      <w:docPartBody>
        <w:p w:rsidR="000727C2" w:rsidRDefault="003940D3" w:rsidP="003940D3">
          <w:pPr>
            <w:pStyle w:val="AB4DF657D6754FEDAE1D6080019542D6"/>
          </w:pP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F34C0BD5873141FD81D32040C461D7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FE5D1F-434D-4D3A-A389-C4C3E1F7F551}"/>
      </w:docPartPr>
      <w:docPartBody>
        <w:p w:rsidR="000727C2" w:rsidRDefault="003940D3" w:rsidP="003940D3">
          <w:pPr>
            <w:pStyle w:val="F34C0BD5873141FD81D32040C461D7C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C32F8D60F294630A9378D74C63179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F609A6-5B8E-49E5-8F0C-FA54FB0B0427}"/>
      </w:docPartPr>
      <w:docPartBody>
        <w:p w:rsidR="000727C2" w:rsidRDefault="003940D3" w:rsidP="003940D3">
          <w:pPr>
            <w:pStyle w:val="0C32F8D60F294630A9378D74C631791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7D5980912EE9438CA352CD01AF35C9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88982A-EB05-4688-A38B-883322F55681}"/>
      </w:docPartPr>
      <w:docPartBody>
        <w:p w:rsidR="000727C2" w:rsidRDefault="003940D3" w:rsidP="003940D3">
          <w:pPr>
            <w:pStyle w:val="7D5980912EE9438CA352CD01AF35C990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2B7CBE110F36409EA86EC79D088C5B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ACBB6D-ECDB-498D-BBA4-86B52DFA5997}"/>
      </w:docPartPr>
      <w:docPartBody>
        <w:p w:rsidR="000727C2" w:rsidRDefault="003940D3" w:rsidP="003940D3">
          <w:pPr>
            <w:pStyle w:val="2B7CBE110F36409EA86EC79D088C5B7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CAFBAB42E7442B7B4AA772C436C03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835610-CD39-4046-A9A1-47E09E2C1B73}"/>
      </w:docPartPr>
      <w:docPartBody>
        <w:p w:rsidR="000727C2" w:rsidRDefault="003940D3" w:rsidP="003940D3">
          <w:pPr>
            <w:pStyle w:val="5CAFBAB42E7442B7B4AA772C436C037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5501113E1564FD2B406B9726DDC65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0D3B2FC-EA9C-4397-8DBC-E8F51E560B99}"/>
      </w:docPartPr>
      <w:docPartBody>
        <w:p w:rsidR="000727C2" w:rsidRDefault="003940D3" w:rsidP="003940D3">
          <w:pPr>
            <w:pStyle w:val="75501113E1564FD2B406B9726DDC650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BCA76AF6CF43A68ABCDBBD5364AC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1F2439-BC9B-4E2A-A1E9-CB8997C951F8}"/>
      </w:docPartPr>
      <w:docPartBody>
        <w:p w:rsidR="000727C2" w:rsidRDefault="003940D3" w:rsidP="003940D3">
          <w:pPr>
            <w:pStyle w:val="6EBCA76AF6CF43A68ABCDBBD5364AC9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3832A63B4B84130BA7E8F4C51293E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83FC0F-5050-4A99-A93E-B8B8005DBBE8}"/>
      </w:docPartPr>
      <w:docPartBody>
        <w:p w:rsidR="000727C2" w:rsidRDefault="003940D3" w:rsidP="003940D3">
          <w:pPr>
            <w:pStyle w:val="D3832A63B4B84130BA7E8F4C51293E9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F713168D234EC7B5A0B6DC1B1E1C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9F9CE6-2ABB-4E40-A744-40A2D6E76633}"/>
      </w:docPartPr>
      <w:docPartBody>
        <w:p w:rsidR="000727C2" w:rsidRDefault="003940D3" w:rsidP="003940D3">
          <w:pPr>
            <w:pStyle w:val="B0F713168D234EC7B5A0B6DC1B1E1C2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CFE0C33F5A1483BB5E65DD1120CC0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E96ED0-03D7-48D5-8BD9-DE754FBB860D}"/>
      </w:docPartPr>
      <w:docPartBody>
        <w:p w:rsidR="000727C2" w:rsidRDefault="003940D3" w:rsidP="003940D3">
          <w:pPr>
            <w:pStyle w:val="1CFE0C33F5A1483BB5E65DD1120CC03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5EFA3F48000424A9D5D2C4EA5509C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F3236F-F864-4015-8B16-0BE1DCCF1FDA}"/>
      </w:docPartPr>
      <w:docPartBody>
        <w:p w:rsidR="000727C2" w:rsidRDefault="003940D3" w:rsidP="003940D3">
          <w:pPr>
            <w:pStyle w:val="15EFA3F48000424A9D5D2C4EA5509CA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9007496CA1A4780B215D03BDD519C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C1020F-7A8F-4EDD-8F14-BCA791E840EC}"/>
      </w:docPartPr>
      <w:docPartBody>
        <w:p w:rsidR="000727C2" w:rsidRDefault="003940D3" w:rsidP="003940D3">
          <w:pPr>
            <w:pStyle w:val="F9007496CA1A4780B215D03BDD519C2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395A629A834C5FA0EBD67555F17D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DBC43B-A5C5-4716-980E-62EFD465432F}"/>
      </w:docPartPr>
      <w:docPartBody>
        <w:p w:rsidR="000727C2" w:rsidRDefault="003940D3" w:rsidP="003940D3">
          <w:pPr>
            <w:pStyle w:val="A2395A629A834C5FA0EBD67555F17D6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B8889E87F8A45F8A4CC84271E5F5F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98BDC9-5B23-4DF2-915F-1CA71E956DCB}"/>
      </w:docPartPr>
      <w:docPartBody>
        <w:p w:rsidR="000727C2" w:rsidRDefault="003940D3" w:rsidP="003940D3">
          <w:pPr>
            <w:pStyle w:val="9B8889E87F8A45F8A4CC84271E5F5F6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C8197BA5C40475B9229ADF8315440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BECA16-69DD-4EE3-8D48-F648DAD9F652}"/>
      </w:docPartPr>
      <w:docPartBody>
        <w:p w:rsidR="000727C2" w:rsidRDefault="003940D3" w:rsidP="003940D3">
          <w:pPr>
            <w:pStyle w:val="BC8197BA5C40475B9229ADF8315440C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F57C9AF6D534AC9ABE3906A103B8B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EFCDEF-23D4-492F-93CA-1BC0C03DEA6C}"/>
      </w:docPartPr>
      <w:docPartBody>
        <w:p w:rsidR="000727C2" w:rsidRDefault="003940D3" w:rsidP="003940D3">
          <w:pPr>
            <w:pStyle w:val="1F57C9AF6D534AC9ABE3906A103B8B6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40D363FBE5E4219B158AC53F54653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810170-A636-40BB-97F3-CA43901BD5C0}"/>
      </w:docPartPr>
      <w:docPartBody>
        <w:p w:rsidR="000727C2" w:rsidRDefault="003940D3" w:rsidP="003940D3">
          <w:pPr>
            <w:pStyle w:val="540D363FBE5E4219B158AC53F54653E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86245C1C024591B10402D59E0516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C8D60B-C55B-411E-A999-F6C11157A93E}"/>
      </w:docPartPr>
      <w:docPartBody>
        <w:p w:rsidR="000727C2" w:rsidRDefault="003940D3" w:rsidP="003940D3">
          <w:pPr>
            <w:pStyle w:val="B686245C1C024591B10402D59E051666"/>
          </w:pPr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63A9F7DC88044AF0A67D014E4A0815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7D339FB-46BF-42FD-90F5-9B67290D00F9}"/>
      </w:docPartPr>
      <w:docPartBody>
        <w:p w:rsidR="000727C2" w:rsidRDefault="003940D3" w:rsidP="003940D3">
          <w:pPr>
            <w:pStyle w:val="63A9F7DC88044AF0A67D014E4A0815C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9DC9472136B4FE08EEB901A1EF7B7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4C5EEB-D756-4F65-AF75-5010A0A44E00}"/>
      </w:docPartPr>
      <w:docPartBody>
        <w:p w:rsidR="000727C2" w:rsidRDefault="003940D3" w:rsidP="003940D3">
          <w:pPr>
            <w:pStyle w:val="89DC9472136B4FE08EEB901A1EF7B72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F5FDD3F6FC24631B9FEF668D04EE0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239A6B-58D6-4F9A-83A4-EC9CD1507059}"/>
      </w:docPartPr>
      <w:docPartBody>
        <w:p w:rsidR="000727C2" w:rsidRDefault="003940D3" w:rsidP="003940D3">
          <w:pPr>
            <w:pStyle w:val="9F5FDD3F6FC24631B9FEF668D04EE08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5D9FA0AD3643FDBB7A90B0E70D854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DBA406-B9EF-438C-8C3C-6D71535FC286}"/>
      </w:docPartPr>
      <w:docPartBody>
        <w:p w:rsidR="000727C2" w:rsidRDefault="003940D3" w:rsidP="003940D3">
          <w:pPr>
            <w:pStyle w:val="8F5D9FA0AD3643FDBB7A90B0E70D854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D1C42779FE4DF8A8ABD8C4B64099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B0316E-4A64-4F36-889D-8FD8A59DE27C}"/>
      </w:docPartPr>
      <w:docPartBody>
        <w:p w:rsidR="000727C2" w:rsidRDefault="003940D3" w:rsidP="003940D3">
          <w:pPr>
            <w:pStyle w:val="CDD1C42779FE4DF8A8ABD8C4B640991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05F407D7928442FBE88AE58556DA5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0C7166-8969-47A1-84BB-7AD3654C9874}"/>
      </w:docPartPr>
      <w:docPartBody>
        <w:p w:rsidR="000727C2" w:rsidRDefault="003940D3" w:rsidP="003940D3">
          <w:pPr>
            <w:pStyle w:val="605F407D7928442FBE88AE58556DA51C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A2485126AA9545378D893233E18D8D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DF224EF-792C-45EF-9D52-361AAF3B3103}"/>
      </w:docPartPr>
      <w:docPartBody>
        <w:p w:rsidR="000727C2" w:rsidRDefault="003940D3" w:rsidP="003940D3">
          <w:pPr>
            <w:pStyle w:val="A2485126AA9545378D893233E18D8D8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9E284F635564A4DBE5C1CC30831A7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E1229D-35FC-4267-BF9F-794E6AD2ABCC}"/>
      </w:docPartPr>
      <w:docPartBody>
        <w:p w:rsidR="000727C2" w:rsidRDefault="003940D3" w:rsidP="003940D3">
          <w:pPr>
            <w:pStyle w:val="09E284F635564A4DBE5C1CC30831A70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0F6CEE218CF4A2897D482D37D0C4B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BB7D53-63B3-40AD-A722-7D8B80D8E15F}"/>
      </w:docPartPr>
      <w:docPartBody>
        <w:p w:rsidR="000727C2" w:rsidRDefault="003940D3" w:rsidP="003940D3">
          <w:pPr>
            <w:pStyle w:val="10F6CEE218CF4A2897D482D37D0C4B05"/>
          </w:pPr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p>
      </w:docPartBody>
    </w:docPart>
    <w:docPart>
      <w:docPartPr>
        <w:name w:val="B64D87C6DB354FA0A58C37175CD358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7A54C73-54E9-4390-ACDE-9F99C2ACAFAE}"/>
      </w:docPartPr>
      <w:docPartBody>
        <w:p w:rsidR="000727C2" w:rsidRDefault="003940D3" w:rsidP="003940D3">
          <w:pPr>
            <w:pStyle w:val="B64D87C6DB354FA0A58C37175CD358F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6156BE0D2B246FE9C94FD3548B9D5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1227CF-FC93-47F6-8A30-C0D37D083587}"/>
      </w:docPartPr>
      <w:docPartBody>
        <w:p w:rsidR="000727C2" w:rsidRDefault="003940D3" w:rsidP="003940D3">
          <w:pPr>
            <w:pStyle w:val="66156BE0D2B246FE9C94FD3548B9D52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EFB182B6CB14F919BED833DEBB042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ADBF539-91F8-400F-8A0B-4A22AB893BD6}"/>
      </w:docPartPr>
      <w:docPartBody>
        <w:p w:rsidR="000727C2" w:rsidRDefault="003940D3" w:rsidP="003940D3">
          <w:pPr>
            <w:pStyle w:val="5EFB182B6CB14F919BED833DEBB0426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445570C0B7F4A1B94B1FF9DD03440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2F2EB4-A5CA-41B2-B332-D30BC39E6D1F}"/>
      </w:docPartPr>
      <w:docPartBody>
        <w:p w:rsidR="000727C2" w:rsidRDefault="003940D3" w:rsidP="003940D3">
          <w:pPr>
            <w:pStyle w:val="2445570C0B7F4A1B94B1FF9DD034405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018C1FA3107426C88F035784BD2C6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A98FD5-45C5-4181-8B8E-EF96AE7C4BDC}"/>
      </w:docPartPr>
      <w:docPartBody>
        <w:p w:rsidR="000727C2" w:rsidRDefault="003940D3" w:rsidP="003940D3">
          <w:pPr>
            <w:pStyle w:val="8018C1FA3107426C88F035784BD2C61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46C44D3F30645DFB4FDB52CC04CB2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B5BFA2-5140-465E-9101-F9DDE9860EFC}"/>
      </w:docPartPr>
      <w:docPartBody>
        <w:p w:rsidR="000727C2" w:rsidRDefault="003940D3" w:rsidP="003940D3">
          <w:pPr>
            <w:pStyle w:val="946C44D3F30645DFB4FDB52CC04CB2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624B71C2434C27AC32FF7F2938F7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301201-C863-4ED1-A67D-002A55FB7CE9}"/>
      </w:docPartPr>
      <w:docPartBody>
        <w:p w:rsidR="000727C2" w:rsidRDefault="003940D3" w:rsidP="003940D3">
          <w:pPr>
            <w:pStyle w:val="83624B71C2434C27AC32FF7F2938F7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D449BAA0FE14A6A8F1A9D5B8C1B53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ED8090C-634D-4395-B230-40E4C4F0F903}"/>
      </w:docPartPr>
      <w:docPartBody>
        <w:p w:rsidR="000727C2" w:rsidRDefault="003940D3" w:rsidP="003940D3">
          <w:pPr>
            <w:pStyle w:val="8D449BAA0FE14A6A8F1A9D5B8C1B538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E9603A324FA4ECCB4630EF0C2496F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DEBE1D-12DB-4556-BDBA-F93194F18A71}"/>
      </w:docPartPr>
      <w:docPartBody>
        <w:p w:rsidR="000727C2" w:rsidRDefault="003940D3" w:rsidP="003940D3">
          <w:pPr>
            <w:pStyle w:val="1E9603A324FA4ECCB4630EF0C2496FF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58A9B0AC34E4CBD8EE37949742AB6C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C4281C-5077-4ADF-B660-789BCDA2EFF0}"/>
      </w:docPartPr>
      <w:docPartBody>
        <w:p w:rsidR="000727C2" w:rsidRDefault="003940D3" w:rsidP="003940D3">
          <w:pPr>
            <w:pStyle w:val="958A9B0AC34E4CBD8EE37949742AB6C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2CB67803064543BFBD431A9B48EC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88097E-E29B-4809-8E49-539695D0EE80}"/>
      </w:docPartPr>
      <w:docPartBody>
        <w:p w:rsidR="000727C2" w:rsidRDefault="003940D3" w:rsidP="003940D3">
          <w:pPr>
            <w:pStyle w:val="4E2CB67803064543BFBD431A9B48EC9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1623F1DB36F4D4CAB2A4A04B60426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037020-573D-4630-8D26-BFECC515D3C9}"/>
      </w:docPartPr>
      <w:docPartBody>
        <w:p w:rsidR="000727C2" w:rsidRDefault="003940D3" w:rsidP="003940D3">
          <w:pPr>
            <w:pStyle w:val="D1623F1DB36F4D4CAB2A4A04B604269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082CBFF76B9497A9B492EDB7583FD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65099D-21A3-44A5-AF63-4D7982A58E57}"/>
      </w:docPartPr>
      <w:docPartBody>
        <w:p w:rsidR="000727C2" w:rsidRDefault="003940D3" w:rsidP="003940D3">
          <w:pPr>
            <w:pStyle w:val="D082CBFF76B9497A9B492EDB7583FDC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A48EA4A175745DEACA489F729A238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C68598-2C32-46BB-843D-3A77B06A2CDB}"/>
      </w:docPartPr>
      <w:docPartBody>
        <w:p w:rsidR="000727C2" w:rsidRDefault="003940D3" w:rsidP="003940D3">
          <w:pPr>
            <w:pStyle w:val="AA48EA4A175745DEACA489F729A2383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8BAE4379B574F12878A8CC6B9DA2F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AB5E170-DFFB-4A8B-B4DC-C20B61600293}"/>
      </w:docPartPr>
      <w:docPartBody>
        <w:p w:rsidR="000727C2" w:rsidRDefault="003940D3" w:rsidP="003940D3">
          <w:pPr>
            <w:pStyle w:val="B8BAE4379B574F12878A8CC6B9DA2F1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אחראי לתיאום עם מכון הבקרה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4725C4AC0A444415A134184466A705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7163F4-0D68-475C-8CA8-524EAAFAE587}"/>
      </w:docPartPr>
      <w:docPartBody>
        <w:p w:rsidR="000727C2" w:rsidRDefault="003940D3" w:rsidP="003940D3">
          <w:pPr>
            <w:pStyle w:val="4725C4AC0A444415A134184466A705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D350DBF61074F91BD10EB7B9E0E8D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10DF0C-3ADF-4E1E-A2D2-52326B905BEC}"/>
      </w:docPartPr>
      <w:docPartBody>
        <w:p w:rsidR="000727C2" w:rsidRDefault="003940D3" w:rsidP="003940D3">
          <w:pPr>
            <w:pStyle w:val="6D350DBF61074F91BD10EB7B9E0E8D3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636A37F73734D4F8EC06D481789E08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7601BD-5BBF-452E-88C1-9138A173F8BA}"/>
      </w:docPartPr>
      <w:docPartBody>
        <w:p w:rsidR="000727C2" w:rsidRDefault="003940D3" w:rsidP="003940D3">
          <w:pPr>
            <w:pStyle w:val="4636A37F73734D4F8EC06D481789E08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31824A3F9984D8ABB190F11538144A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DE50F1-1058-4DD4-B001-717A586CDA69}"/>
      </w:docPartPr>
      <w:docPartBody>
        <w:p w:rsidR="000727C2" w:rsidRDefault="003940D3" w:rsidP="003940D3">
          <w:pPr>
            <w:pStyle w:val="031824A3F9984D8ABB190F11538144A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79D56ED837444C59CF429512DD4EC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C2D367-75FF-4185-A863-DFB4C60D250B}"/>
      </w:docPartPr>
      <w:docPartBody>
        <w:p w:rsidR="000727C2" w:rsidRDefault="003940D3" w:rsidP="003940D3">
          <w:pPr>
            <w:pStyle w:val="879D56ED837444C59CF429512DD4ECF2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5758FA23E8A94A50938BD39AFA2371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596FCD-B8C5-4244-A40B-9D92590F13F0}"/>
      </w:docPartPr>
      <w:docPartBody>
        <w:p w:rsidR="000727C2" w:rsidRDefault="003940D3" w:rsidP="003940D3">
          <w:pPr>
            <w:pStyle w:val="5758FA23E8A94A50938BD39AFA23717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046876116B14A39B8B719A6D0D946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6A68E9F-1A55-412D-B59F-40014BD59928}"/>
      </w:docPartPr>
      <w:docPartBody>
        <w:p w:rsidR="000727C2" w:rsidRDefault="003940D3" w:rsidP="003940D3">
          <w:pPr>
            <w:pStyle w:val="5046876116B14A39B8B719A6D0D9466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5F8ACD4EA7C14202AB174123C10D58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8CDE59-1F9A-4F07-9B72-423653B662E2}"/>
      </w:docPartPr>
      <w:docPartBody>
        <w:p w:rsidR="000727C2" w:rsidRDefault="003940D3" w:rsidP="003940D3">
          <w:pPr>
            <w:pStyle w:val="5F8ACD4EA7C14202AB174123C10D5848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97B5A1A52CD64F7094DABE52EAE2A0A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E20796-B2D2-4E14-AA38-8A78D7848751}"/>
      </w:docPartPr>
      <w:docPartBody>
        <w:p w:rsidR="000727C2" w:rsidRDefault="003940D3" w:rsidP="003940D3">
          <w:pPr>
            <w:pStyle w:val="97B5A1A52CD64F7094DABE52EAE2A0A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7BDBFDFDD364D0CAE9DD8DB64BF0A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99C7D5-05EB-478F-A0E9-F9B4C0DEA799}"/>
      </w:docPartPr>
      <w:docPartBody>
        <w:p w:rsidR="000727C2" w:rsidRDefault="003940D3" w:rsidP="003940D3">
          <w:pPr>
            <w:pStyle w:val="37BDBFDFDD364D0CAE9DD8DB64BF0A8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A533892BEE44F05A1736C82D2CA96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A91D8D-FC2D-42F2-9150-A8E2F9F9DC23}"/>
      </w:docPartPr>
      <w:docPartBody>
        <w:p w:rsidR="000727C2" w:rsidRDefault="003940D3" w:rsidP="003940D3">
          <w:pPr>
            <w:pStyle w:val="CA533892BEE44F05A1736C82D2CA96B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D1D83DD85954D0AB05AA29919DF747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EDB77F-B3A9-43B5-86B4-FC1278DE6EA2}"/>
      </w:docPartPr>
      <w:docPartBody>
        <w:p w:rsidR="000727C2" w:rsidRDefault="003940D3" w:rsidP="003940D3">
          <w:pPr>
            <w:pStyle w:val="9D1D83DD85954D0AB05AA29919DF747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210CF82AF3E475D83C106D76C5F3F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9A7ACB-F62F-4B6B-A041-76DD82A98F09}"/>
      </w:docPartPr>
      <w:docPartBody>
        <w:p w:rsidR="000727C2" w:rsidRDefault="003940D3" w:rsidP="003940D3">
          <w:pPr>
            <w:pStyle w:val="1210CF82AF3E475D83C106D76C5F3F7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FBF2D18B80D490F9E50373D136467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1527E0-F375-42A9-8210-CF5537481523}"/>
      </w:docPartPr>
      <w:docPartBody>
        <w:p w:rsidR="000727C2" w:rsidRDefault="003940D3" w:rsidP="003940D3">
          <w:pPr>
            <w:pStyle w:val="0FBF2D18B80D490F9E50373D1364676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77FBAD6658749D8B66C1B0106AEE2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169B70-A4D1-40B5-A8D6-DA852293B15A}"/>
      </w:docPartPr>
      <w:docPartBody>
        <w:p w:rsidR="000727C2" w:rsidRDefault="003940D3" w:rsidP="003940D3">
          <w:pPr>
            <w:pStyle w:val="977FBAD6658749D8B66C1B0106AEE2A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8A0502A4F014E5EB7A35D7560CBD7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A96612-EB84-4FC5-BBAA-EBAAC6AAC1E1}"/>
      </w:docPartPr>
      <w:docPartBody>
        <w:p w:rsidR="000727C2" w:rsidRDefault="003940D3" w:rsidP="003940D3">
          <w:pPr>
            <w:pStyle w:val="A8A0502A4F014E5EB7A35D7560CBD7D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1B36C5DEA774A9A9AB75163BA90D9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92B3B6-09B7-420C-A12F-A55412642D43}"/>
      </w:docPartPr>
      <w:docPartBody>
        <w:p w:rsidR="000727C2" w:rsidRDefault="003940D3" w:rsidP="003940D3">
          <w:pPr>
            <w:pStyle w:val="A1B36C5DEA774A9A9AB75163BA90D91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0816451E1243698FC1E36B905511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010CB6-A177-4570-914C-9F4299DBEB23}"/>
      </w:docPartPr>
      <w:docPartBody>
        <w:p w:rsidR="000727C2" w:rsidRDefault="003940D3" w:rsidP="003940D3">
          <w:pPr>
            <w:pStyle w:val="7A0816451E1243698FC1E36B905511A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EA352938C6941F7BFF1E1F46AE23F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F99090B-8703-4FFE-9D67-17D6347E3B58}"/>
      </w:docPartPr>
      <w:docPartBody>
        <w:p w:rsidR="000727C2" w:rsidRDefault="003940D3" w:rsidP="003940D3">
          <w:pPr>
            <w:pStyle w:val="AEA352938C6941F7BFF1E1F46AE23FF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BE41766E9744079B39FAA144BB9D3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29CCC-3631-40D5-973C-A25A6653D789}"/>
      </w:docPartPr>
      <w:docPartBody>
        <w:p w:rsidR="000727C2" w:rsidRDefault="003940D3" w:rsidP="003940D3">
          <w:pPr>
            <w:pStyle w:val="EBE41766E9744079B39FAA144BB9D37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8102EE36D81461FAAB45F6907BBFF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7E9414-7D8C-4CF2-B182-7A5DEF8F775F}"/>
      </w:docPartPr>
      <w:docPartBody>
        <w:p w:rsidR="000727C2" w:rsidRDefault="003940D3" w:rsidP="003940D3">
          <w:pPr>
            <w:pStyle w:val="28102EE36D81461FAAB45F6907BBFF7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9766187F5FD446D971211204035F6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D35ED59-BFB8-41EF-A6E5-9394B24EF550}"/>
      </w:docPartPr>
      <w:docPartBody>
        <w:p w:rsidR="000727C2" w:rsidRDefault="003940D3" w:rsidP="003940D3">
          <w:pPr>
            <w:pStyle w:val="69766187F5FD446D971211204035F6C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1C1FA14CE24EA7932318099F4B6A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C63F80-82FA-4016-B0B7-B48F5A5F8875}"/>
      </w:docPartPr>
      <w:docPartBody>
        <w:p w:rsidR="000727C2" w:rsidRDefault="003940D3" w:rsidP="003940D3">
          <w:pPr>
            <w:pStyle w:val="791C1FA14CE24EA7932318099F4B6AD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מודד מוסמך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DC9B6F4BE9D34F9492EF06A6BF1230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7C7D34-8895-46AA-8F40-CD7B92522065}"/>
      </w:docPartPr>
      <w:docPartBody>
        <w:p w:rsidR="000727C2" w:rsidRDefault="003940D3" w:rsidP="003940D3">
          <w:pPr>
            <w:pStyle w:val="DC9B6F4BE9D34F9492EF06A6BF12306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F3D5BF8A4A428B8806E8721F7C82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5580F3-718A-4F93-85DF-519CE4B97004}"/>
      </w:docPartPr>
      <w:docPartBody>
        <w:p w:rsidR="000727C2" w:rsidRDefault="003940D3" w:rsidP="003940D3">
          <w:pPr>
            <w:pStyle w:val="79F3D5BF8A4A428B8806E8721F7C820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0500A86531245D5B68293F7977926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37FB9B-ADE9-4153-B98A-94CF66C20C8F}"/>
      </w:docPartPr>
      <w:docPartBody>
        <w:p w:rsidR="000727C2" w:rsidRDefault="003940D3" w:rsidP="003940D3">
          <w:pPr>
            <w:pStyle w:val="E0500A86531245D5B68293F79779263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C1CE356E7A43938CC60B16327969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CAC5BF-EDAF-4EEC-83D4-F7D2F94A20C5}"/>
      </w:docPartPr>
      <w:docPartBody>
        <w:p w:rsidR="000727C2" w:rsidRDefault="003940D3" w:rsidP="003940D3">
          <w:pPr>
            <w:pStyle w:val="E2C1CE356E7A43938CC60B163279697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4C10EC0B0924105B4584BF2EA0B6D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44F728-E66C-4735-9C0D-472995CF376C}"/>
      </w:docPartPr>
      <w:docPartBody>
        <w:p w:rsidR="000727C2" w:rsidRDefault="003940D3" w:rsidP="003940D3">
          <w:pPr>
            <w:pStyle w:val="C4C10EC0B0924105B4584BF2EA0B6DD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2E6AC35D858422B8ED982E729E71A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1CDE8E-E9F1-4C85-9F98-746FCDBF9E5A}"/>
      </w:docPartPr>
      <w:docPartBody>
        <w:p w:rsidR="000727C2" w:rsidRDefault="003940D3" w:rsidP="003940D3">
          <w:pPr>
            <w:pStyle w:val="C2E6AC35D858422B8ED982E729E71AE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AD63185133434543B36FF59901124A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E56BC4-AC22-40CB-930A-91CE86C52D6E}"/>
      </w:docPartPr>
      <w:docPartBody>
        <w:p w:rsidR="000727C2" w:rsidRDefault="003940D3" w:rsidP="003940D3">
          <w:pPr>
            <w:pStyle w:val="AD63185133434543B36FF59901124AB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7A58725A642491288D0702D0103CD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3E176F-3119-4C32-B87E-4F41136EC146}"/>
      </w:docPartPr>
      <w:docPartBody>
        <w:p w:rsidR="000727C2" w:rsidRDefault="003940D3" w:rsidP="003940D3">
          <w:pPr>
            <w:pStyle w:val="77A58725A642491288D0702D0103CDD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4908CD78757409CBC9A11F6E933BAB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22EAE0-B59B-4FC1-9EDE-C8B45A733D08}"/>
      </w:docPartPr>
      <w:docPartBody>
        <w:p w:rsidR="000727C2" w:rsidRDefault="003940D3" w:rsidP="003940D3">
          <w:pPr>
            <w:pStyle w:val="14908CD78757409CBC9A11F6E933BAB0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0D18854DACA84A3BA67F19CAABDD4A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DEC198-F7F2-400C-9582-6B72C07B170E}"/>
      </w:docPartPr>
      <w:docPartBody>
        <w:p w:rsidR="000727C2" w:rsidRDefault="003940D3" w:rsidP="003940D3">
          <w:pPr>
            <w:pStyle w:val="0D18854DACA84A3BA67F19CAABDD4A8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028BA5584914E5EB57658FD96B2DA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AAA8D25-3D05-4E9A-8FA9-D4E8B178EAE5}"/>
      </w:docPartPr>
      <w:docPartBody>
        <w:p w:rsidR="000727C2" w:rsidRDefault="003940D3" w:rsidP="003940D3">
          <w:pPr>
            <w:pStyle w:val="0028BA5584914E5EB57658FD96B2DAE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95CEC0A660D4FE69B40D6F4E547FE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513BF0-96DE-47FE-8E0C-629FB71E1ABD}"/>
      </w:docPartPr>
      <w:docPartBody>
        <w:p w:rsidR="000727C2" w:rsidRDefault="003940D3" w:rsidP="003940D3">
          <w:pPr>
            <w:pStyle w:val="295CEC0A660D4FE69B40D6F4E547FED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9DCC68C817140D99E1B7A49B49D3E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1E4FFE-263A-4A66-A202-9EB0D89AF09D}"/>
      </w:docPartPr>
      <w:docPartBody>
        <w:p w:rsidR="000727C2" w:rsidRDefault="003940D3" w:rsidP="003940D3">
          <w:pPr>
            <w:pStyle w:val="C9DCC68C817140D99E1B7A49B49D3E9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FE456E401324CDD8B73C9257A3F86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DF1B29-FEBD-4EFE-9814-7D559BD0977C}"/>
      </w:docPartPr>
      <w:docPartBody>
        <w:p w:rsidR="000727C2" w:rsidRDefault="003940D3" w:rsidP="003940D3">
          <w:pPr>
            <w:pStyle w:val="9FE456E401324CDD8B73C9257A3F86E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F1AE4A0BEA249FE8EC7BD02A07DCB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81EEC1-B005-4A02-8BA3-1CEA3AA2B5A5}"/>
      </w:docPartPr>
      <w:docPartBody>
        <w:p w:rsidR="000727C2" w:rsidRDefault="003940D3" w:rsidP="003940D3">
          <w:pPr>
            <w:pStyle w:val="BF1AE4A0BEA249FE8EC7BD02A07DCB4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3AD5FE0654646EC84A039CE35836C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C212F12-C652-48EC-ADDD-E10570CFBCF9}"/>
      </w:docPartPr>
      <w:docPartBody>
        <w:p w:rsidR="000727C2" w:rsidRDefault="003940D3" w:rsidP="003940D3">
          <w:pPr>
            <w:pStyle w:val="03AD5FE0654646EC84A039CE35836CD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BDE66EAA1564676872ABCE769C7806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5D395C-0D1E-42D4-B70D-A9DD3CDFAB4D}"/>
      </w:docPartPr>
      <w:docPartBody>
        <w:p w:rsidR="000727C2" w:rsidRDefault="003940D3" w:rsidP="003940D3">
          <w:pPr>
            <w:pStyle w:val="DBDE66EAA1564676872ABCE769C7806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B5EE0C3179D4DF29B51EEBDD2A9FD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3AEC7E5-C9B9-4AAC-A04D-E9899085BEEB}"/>
      </w:docPartPr>
      <w:docPartBody>
        <w:p w:rsidR="000727C2" w:rsidRDefault="003940D3" w:rsidP="003940D3">
          <w:pPr>
            <w:pStyle w:val="CB5EE0C3179D4DF29B51EEBDD2A9FDC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0D5ECEFBEF84027BF0615A2B06DFF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57E051-D5F2-4729-9690-1E48ACAED03D}"/>
      </w:docPartPr>
      <w:docPartBody>
        <w:p w:rsidR="000727C2" w:rsidRDefault="003940D3" w:rsidP="003940D3">
          <w:pPr>
            <w:pStyle w:val="70D5ECEFBEF84027BF0615A2B06DFFC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449A11E46E6426EA7B939CD3C84EC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FCDE6B-A584-4591-80B5-7D5138C1F4A4}"/>
      </w:docPartPr>
      <w:docPartBody>
        <w:p w:rsidR="000727C2" w:rsidRDefault="003940D3" w:rsidP="003940D3">
          <w:pPr>
            <w:pStyle w:val="2449A11E46E6426EA7B939CD3C84EC5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91CE055CD494303B99252BE0CF142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D23037-645E-4E1D-A121-F36DB39B4369}"/>
      </w:docPartPr>
      <w:docPartBody>
        <w:p w:rsidR="000727C2" w:rsidRDefault="003940D3" w:rsidP="003940D3">
          <w:pPr>
            <w:pStyle w:val="C91CE055CD494303B99252BE0CF142C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E32316151AE4343BFEF4F1CFFCCDA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BAEA6A-F7C5-4FE6-8DC4-8D62B604F442}"/>
      </w:docPartPr>
      <w:docPartBody>
        <w:p w:rsidR="000727C2" w:rsidRDefault="003940D3" w:rsidP="003940D3">
          <w:pPr>
            <w:pStyle w:val="1E32316151AE4343BFEF4F1CFFCCDA7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C660D42221F46DE858A63C3646649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8B1E6B-8CF0-41E6-A716-4DFE683B3074}"/>
      </w:docPartPr>
      <w:docPartBody>
        <w:p w:rsidR="000727C2" w:rsidRDefault="003940D3" w:rsidP="003940D3">
          <w:pPr>
            <w:pStyle w:val="9C660D42221F46DE858A63C36466499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418FCC11EF14E6D90BCCC708870268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65E55D-D65B-40F4-B503-CD55A18FC215}"/>
      </w:docPartPr>
      <w:docPartBody>
        <w:p w:rsidR="000727C2" w:rsidRDefault="003940D3" w:rsidP="003940D3">
          <w:pPr>
            <w:pStyle w:val="7418FCC11EF14E6D90BCCC708870268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2D06EB0692C44BF696F22C34CB5E55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91CE11-F205-464D-B167-DE0377FDF9CE}"/>
      </w:docPartPr>
      <w:docPartBody>
        <w:p w:rsidR="000727C2" w:rsidRDefault="003940D3" w:rsidP="003940D3">
          <w:pPr>
            <w:pStyle w:val="2D06EB0692C44BF696F22C34CB5E55C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7D3116245994B99873ABA7823C578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C4624D-5891-44F7-96B7-7D5B8CC7F719}"/>
      </w:docPartPr>
      <w:docPartBody>
        <w:p w:rsidR="000727C2" w:rsidRDefault="003940D3" w:rsidP="003940D3">
          <w:pPr>
            <w:pStyle w:val="B7D3116245994B99873ABA7823C578E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B61FAA60945416580B748E4E961F5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3BCB98-5E5A-4DD2-B1C1-296D30A75F0A}"/>
      </w:docPartPr>
      <w:docPartBody>
        <w:p w:rsidR="000727C2" w:rsidRDefault="003940D3" w:rsidP="003940D3">
          <w:pPr>
            <w:pStyle w:val="6B61FAA60945416580B748E4E961F53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431BC383EC14014BC1425A2F96E5F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8935CBD-4F4C-4E2E-89FD-43C67EBAF89E}"/>
      </w:docPartPr>
      <w:docPartBody>
        <w:p w:rsidR="000727C2" w:rsidRDefault="003940D3" w:rsidP="003940D3">
          <w:pPr>
            <w:pStyle w:val="2431BC383EC14014BC1425A2F96E5F9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C58DC47219D4E6BAB33FF46713ECF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B438B5-E6C2-4E65-B455-B28B7AB41F3D}"/>
      </w:docPartPr>
      <w:docPartBody>
        <w:p w:rsidR="000727C2" w:rsidRDefault="003940D3" w:rsidP="003940D3">
          <w:pPr>
            <w:pStyle w:val="4C58DC47219D4E6BAB33FF46713ECF1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A8FEA116E21454B932733C9A4C32C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0061B7-6D5C-469D-A6F1-7AB56E5591DE}"/>
      </w:docPartPr>
      <w:docPartBody>
        <w:p w:rsidR="000727C2" w:rsidRDefault="003940D3" w:rsidP="003940D3">
          <w:pPr>
            <w:pStyle w:val="0A8FEA116E21454B932733C9A4C32C3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040E5CDAD11E4EF5BE4F31B50E1AE1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06AE64-C0D8-4928-A174-3A88E4031986}"/>
      </w:docPartPr>
      <w:docPartBody>
        <w:p w:rsidR="000727C2" w:rsidRDefault="003940D3" w:rsidP="003940D3">
          <w:pPr>
            <w:pStyle w:val="040E5CDAD11E4EF5BE4F31B50E1AE15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08DCCCF95E44587A1A310980DE126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208CDC-AE44-40A9-A432-CA9DB6DBFF6E}"/>
      </w:docPartPr>
      <w:docPartBody>
        <w:p w:rsidR="000727C2" w:rsidRDefault="003940D3" w:rsidP="003940D3">
          <w:pPr>
            <w:pStyle w:val="008DCCCF95E44587A1A310980DE126D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AA1EB393A00470780F07D90D9BB4C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4B8576-8556-4375-BD82-904402452ED8}"/>
      </w:docPartPr>
      <w:docPartBody>
        <w:p w:rsidR="000727C2" w:rsidRDefault="003940D3" w:rsidP="003940D3">
          <w:pPr>
            <w:pStyle w:val="3AA1EB393A00470780F07D90D9BB4C4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41995F33434AA988F39C88DBFC2B9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E8E049-2294-4C3F-BB9D-AF041A6A47D5}"/>
      </w:docPartPr>
      <w:docPartBody>
        <w:p w:rsidR="000727C2" w:rsidRDefault="003940D3" w:rsidP="003940D3">
          <w:pPr>
            <w:pStyle w:val="C741995F33434AA988F39C88DBFC2B9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9BD13F44064F1C9FE55752B3DE77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C8A260-4C70-45DD-910A-03ACE47F4B05}"/>
      </w:docPartPr>
      <w:docPartBody>
        <w:p w:rsidR="000727C2" w:rsidRDefault="003940D3" w:rsidP="003940D3">
          <w:pPr>
            <w:pStyle w:val="939BD13F44064F1C9FE55752B3DE77C5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E23B7B1FB6274EC1BCC64983286650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D28EE5-597C-4012-914C-42A694610977}"/>
      </w:docPartPr>
      <w:docPartBody>
        <w:p w:rsidR="000727C2" w:rsidRDefault="003940D3" w:rsidP="003940D3">
          <w:pPr>
            <w:pStyle w:val="E23B7B1FB6274EC1BCC649832866507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E33EDB71AD49454080EB965C46426B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DCBFDD-E09F-4354-8C2A-E08D07878AE6}"/>
      </w:docPartPr>
      <w:docPartBody>
        <w:p w:rsidR="000727C2" w:rsidRDefault="003940D3" w:rsidP="003940D3">
          <w:pPr>
            <w:pStyle w:val="E33EDB71AD49454080EB965C46426BC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F0C98A6DBE240F18CE83ED9430A3E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848BAC-DAF4-4EE0-98A4-A0B1DD668594}"/>
      </w:docPartPr>
      <w:docPartBody>
        <w:p w:rsidR="000727C2" w:rsidRDefault="003940D3" w:rsidP="003940D3">
          <w:pPr>
            <w:pStyle w:val="AF0C98A6DBE240F18CE83ED9430A3ED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82"/>
    <w:rsid w:val="00066842"/>
    <w:rsid w:val="000727C2"/>
    <w:rsid w:val="003940D3"/>
    <w:rsid w:val="005A1883"/>
    <w:rsid w:val="00B55782"/>
    <w:rsid w:val="00B8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24FC1D32B24AA2B9E9621F9F53937F">
    <w:name w:val="B224FC1D32B24AA2B9E9621F9F53937F"/>
    <w:rsid w:val="00B55782"/>
    <w:pPr>
      <w:bidi/>
    </w:pPr>
  </w:style>
  <w:style w:type="paragraph" w:customStyle="1" w:styleId="4CB51A1389EC4851A2B6DFD494FD7394">
    <w:name w:val="4CB51A1389EC4851A2B6DFD494FD7394"/>
    <w:rsid w:val="00B55782"/>
    <w:pPr>
      <w:bidi/>
    </w:pPr>
  </w:style>
  <w:style w:type="paragraph" w:customStyle="1" w:styleId="F21B641A9A5748D79D560D51AE600669">
    <w:name w:val="F21B641A9A5748D79D560D51AE600669"/>
    <w:rsid w:val="00B55782"/>
    <w:pPr>
      <w:bidi/>
    </w:pPr>
  </w:style>
  <w:style w:type="paragraph" w:customStyle="1" w:styleId="C4D434C380D045F887BEF06A8BC1BB06">
    <w:name w:val="C4D434C380D045F887BEF06A8BC1BB06"/>
    <w:rsid w:val="00B55782"/>
    <w:pPr>
      <w:bidi/>
    </w:pPr>
  </w:style>
  <w:style w:type="paragraph" w:customStyle="1" w:styleId="F6DEF42D74784B40A341EF8AAADD2807">
    <w:name w:val="F6DEF42D74784B40A341EF8AAADD2807"/>
    <w:rsid w:val="00B55782"/>
    <w:pPr>
      <w:bidi/>
    </w:pPr>
  </w:style>
  <w:style w:type="paragraph" w:customStyle="1" w:styleId="F546BA5E2E204089B39BF991F6962E2F">
    <w:name w:val="F546BA5E2E204089B39BF991F6962E2F"/>
    <w:rsid w:val="00B55782"/>
    <w:pPr>
      <w:bidi/>
    </w:pPr>
  </w:style>
  <w:style w:type="paragraph" w:customStyle="1" w:styleId="5178B87F58CC4BDD927058D51512EE32">
    <w:name w:val="5178B87F58CC4BDD927058D51512EE32"/>
    <w:rsid w:val="00B55782"/>
    <w:pPr>
      <w:bidi/>
    </w:pPr>
  </w:style>
  <w:style w:type="paragraph" w:customStyle="1" w:styleId="722ABCAE61964ABF872B29E44BA6FA09">
    <w:name w:val="722ABCAE61964ABF872B29E44BA6FA09"/>
    <w:rsid w:val="00B55782"/>
    <w:pPr>
      <w:bidi/>
    </w:pPr>
  </w:style>
  <w:style w:type="paragraph" w:customStyle="1" w:styleId="F2245FCFAB08432C8147D7C6FA5A5811">
    <w:name w:val="F2245FCFAB08432C8147D7C6FA5A5811"/>
    <w:rsid w:val="00B55782"/>
    <w:pPr>
      <w:bidi/>
    </w:pPr>
  </w:style>
  <w:style w:type="paragraph" w:customStyle="1" w:styleId="E69D2EA4FEBA47B2A77A5EB1AB8A39F1">
    <w:name w:val="E69D2EA4FEBA47B2A77A5EB1AB8A39F1"/>
    <w:rsid w:val="00B55782"/>
    <w:pPr>
      <w:bidi/>
    </w:pPr>
  </w:style>
  <w:style w:type="paragraph" w:customStyle="1" w:styleId="915B0E4CA4674AC7BBA0DB1CFE2B844B">
    <w:name w:val="915B0E4CA4674AC7BBA0DB1CFE2B844B"/>
    <w:rsid w:val="00B55782"/>
    <w:pPr>
      <w:bidi/>
    </w:pPr>
  </w:style>
  <w:style w:type="paragraph" w:customStyle="1" w:styleId="4C8FBE80003B40828D288C006E2EB2F8">
    <w:name w:val="4C8FBE80003B40828D288C006E2EB2F8"/>
    <w:rsid w:val="00B55782"/>
    <w:pPr>
      <w:bidi/>
    </w:pPr>
  </w:style>
  <w:style w:type="paragraph" w:customStyle="1" w:styleId="F4ACE1CFD13E42F49B30733D544FF2A0">
    <w:name w:val="F4ACE1CFD13E42F49B30733D544FF2A0"/>
    <w:rsid w:val="00B55782"/>
    <w:pPr>
      <w:bidi/>
    </w:pPr>
  </w:style>
  <w:style w:type="paragraph" w:customStyle="1" w:styleId="075331C3DFA3441D87B7E15A61DCDF11">
    <w:name w:val="075331C3DFA3441D87B7E15A61DCDF11"/>
    <w:rsid w:val="00B55782"/>
    <w:pPr>
      <w:bidi/>
    </w:pPr>
  </w:style>
  <w:style w:type="paragraph" w:customStyle="1" w:styleId="4B56F0B854754210B319F23DAA9268F3">
    <w:name w:val="4B56F0B854754210B319F23DAA9268F3"/>
    <w:rsid w:val="00B55782"/>
    <w:pPr>
      <w:bidi/>
    </w:pPr>
  </w:style>
  <w:style w:type="paragraph" w:customStyle="1" w:styleId="A4AF9A4F5E5B4A12AC1ED4AB9DFF5346">
    <w:name w:val="A4AF9A4F5E5B4A12AC1ED4AB9DFF5346"/>
    <w:rsid w:val="00B55782"/>
    <w:pPr>
      <w:bidi/>
    </w:pPr>
  </w:style>
  <w:style w:type="paragraph" w:customStyle="1" w:styleId="7578702EF7084752A9FAAFE396B83A84">
    <w:name w:val="7578702EF7084752A9FAAFE396B83A84"/>
    <w:rsid w:val="00B55782"/>
    <w:pPr>
      <w:bidi/>
    </w:pPr>
  </w:style>
  <w:style w:type="paragraph" w:customStyle="1" w:styleId="739B5E546F554B19B42B4449FFC2A420">
    <w:name w:val="739B5E546F554B19B42B4449FFC2A420"/>
    <w:rsid w:val="00B55782"/>
    <w:pPr>
      <w:bidi/>
    </w:pPr>
  </w:style>
  <w:style w:type="paragraph" w:customStyle="1" w:styleId="96D60C2846164BA7B3F93E924500A869">
    <w:name w:val="96D60C2846164BA7B3F93E924500A869"/>
    <w:rsid w:val="00B55782"/>
    <w:pPr>
      <w:bidi/>
    </w:pPr>
  </w:style>
  <w:style w:type="paragraph" w:customStyle="1" w:styleId="D385490EBBE2467E9A7FC192B658FA15">
    <w:name w:val="D385490EBBE2467E9A7FC192B658FA15"/>
    <w:rsid w:val="00B55782"/>
    <w:pPr>
      <w:bidi/>
    </w:pPr>
  </w:style>
  <w:style w:type="paragraph" w:customStyle="1" w:styleId="D6FF6F98969B435481417B5BC2536AF9">
    <w:name w:val="D6FF6F98969B435481417B5BC2536AF9"/>
    <w:rsid w:val="00B55782"/>
    <w:pPr>
      <w:bidi/>
    </w:pPr>
  </w:style>
  <w:style w:type="paragraph" w:customStyle="1" w:styleId="1EDFD71D96B3412CB3EDE9D1E2478DB1">
    <w:name w:val="1EDFD71D96B3412CB3EDE9D1E2478DB1"/>
    <w:rsid w:val="00B55782"/>
    <w:pPr>
      <w:bidi/>
    </w:pPr>
  </w:style>
  <w:style w:type="paragraph" w:customStyle="1" w:styleId="EB727AE431E84D83BF9B0BEE5ACC5940">
    <w:name w:val="EB727AE431E84D83BF9B0BEE5ACC5940"/>
    <w:rsid w:val="00B55782"/>
    <w:pPr>
      <w:bidi/>
    </w:pPr>
  </w:style>
  <w:style w:type="paragraph" w:customStyle="1" w:styleId="06E44D882FF3473496347C15353C17BE">
    <w:name w:val="06E44D882FF3473496347C15353C17BE"/>
    <w:rsid w:val="00B55782"/>
    <w:pPr>
      <w:bidi/>
    </w:pPr>
  </w:style>
  <w:style w:type="paragraph" w:customStyle="1" w:styleId="A6B16CBD00B7484198941F90017D2374">
    <w:name w:val="A6B16CBD00B7484198941F90017D2374"/>
    <w:rsid w:val="003940D3"/>
    <w:pPr>
      <w:bidi/>
    </w:pPr>
  </w:style>
  <w:style w:type="paragraph" w:customStyle="1" w:styleId="05E00401E2C54520A1FAFCA26E3BF476">
    <w:name w:val="05E00401E2C54520A1FAFCA26E3BF476"/>
    <w:rsid w:val="003940D3"/>
    <w:pPr>
      <w:bidi/>
    </w:pPr>
  </w:style>
  <w:style w:type="paragraph" w:customStyle="1" w:styleId="166E8AE3F723431FA838214D742EF4CF">
    <w:name w:val="166E8AE3F723431FA838214D742EF4CF"/>
    <w:rsid w:val="003940D3"/>
    <w:pPr>
      <w:bidi/>
    </w:pPr>
  </w:style>
  <w:style w:type="paragraph" w:customStyle="1" w:styleId="A804AE86B68140A08E06CAA195EC427C">
    <w:name w:val="A804AE86B68140A08E06CAA195EC427C"/>
    <w:rsid w:val="003940D3"/>
    <w:pPr>
      <w:bidi/>
    </w:pPr>
  </w:style>
  <w:style w:type="paragraph" w:customStyle="1" w:styleId="47C645A5ABEB416F9C1BA17FE860B051">
    <w:name w:val="47C645A5ABEB416F9C1BA17FE860B051"/>
    <w:rsid w:val="003940D3"/>
    <w:pPr>
      <w:bidi/>
    </w:pPr>
  </w:style>
  <w:style w:type="paragraph" w:customStyle="1" w:styleId="4555A88D9EF74C81807E5F272C9F568F">
    <w:name w:val="4555A88D9EF74C81807E5F272C9F568F"/>
    <w:rsid w:val="003940D3"/>
    <w:pPr>
      <w:bidi/>
    </w:pPr>
  </w:style>
  <w:style w:type="paragraph" w:customStyle="1" w:styleId="BED2BB184A76455FABD3BC956DC62A88">
    <w:name w:val="BED2BB184A76455FABD3BC956DC62A88"/>
    <w:rsid w:val="003940D3"/>
    <w:pPr>
      <w:bidi/>
    </w:pPr>
  </w:style>
  <w:style w:type="paragraph" w:customStyle="1" w:styleId="2F2F908749F145B38CE7A363C505BF98">
    <w:name w:val="2F2F908749F145B38CE7A363C505BF98"/>
    <w:rsid w:val="003940D3"/>
    <w:pPr>
      <w:bidi/>
    </w:pPr>
  </w:style>
  <w:style w:type="paragraph" w:customStyle="1" w:styleId="D9AA35BE91C1482EAF12A0C69BD956F1">
    <w:name w:val="D9AA35BE91C1482EAF12A0C69BD956F1"/>
    <w:rsid w:val="003940D3"/>
    <w:pPr>
      <w:bidi/>
    </w:pPr>
  </w:style>
  <w:style w:type="paragraph" w:customStyle="1" w:styleId="D994E262F91447FAA8CDD2AF2147BD93">
    <w:name w:val="D994E262F91447FAA8CDD2AF2147BD93"/>
    <w:rsid w:val="003940D3"/>
    <w:pPr>
      <w:bidi/>
    </w:pPr>
  </w:style>
  <w:style w:type="paragraph" w:customStyle="1" w:styleId="9CC65BEDEE7449409421E65021300CFA">
    <w:name w:val="9CC65BEDEE7449409421E65021300CFA"/>
    <w:rsid w:val="003940D3"/>
    <w:pPr>
      <w:bidi/>
    </w:pPr>
  </w:style>
  <w:style w:type="paragraph" w:customStyle="1" w:styleId="110A86300D6C4F978C26EC686BB51473">
    <w:name w:val="110A86300D6C4F978C26EC686BB51473"/>
    <w:rsid w:val="003940D3"/>
    <w:pPr>
      <w:bidi/>
    </w:pPr>
  </w:style>
  <w:style w:type="paragraph" w:customStyle="1" w:styleId="67714CAE802048C083AB02566047BABE">
    <w:name w:val="67714CAE802048C083AB02566047BABE"/>
    <w:rsid w:val="003940D3"/>
    <w:pPr>
      <w:bidi/>
    </w:pPr>
  </w:style>
  <w:style w:type="paragraph" w:customStyle="1" w:styleId="E03A4EDB5BB34B3DB4A9BE5BFAC7033F">
    <w:name w:val="E03A4EDB5BB34B3DB4A9BE5BFAC7033F"/>
    <w:rsid w:val="003940D3"/>
    <w:pPr>
      <w:bidi/>
    </w:pPr>
  </w:style>
  <w:style w:type="paragraph" w:customStyle="1" w:styleId="A3FEB40D2AC345E48532515C28559522">
    <w:name w:val="A3FEB40D2AC345E48532515C28559522"/>
    <w:rsid w:val="003940D3"/>
    <w:pPr>
      <w:bidi/>
    </w:pPr>
  </w:style>
  <w:style w:type="character" w:styleId="a3">
    <w:name w:val="Placeholder Text"/>
    <w:basedOn w:val="a0"/>
    <w:uiPriority w:val="99"/>
    <w:semiHidden/>
    <w:rsid w:val="003940D3"/>
    <w:rPr>
      <w:color w:val="808080"/>
    </w:rPr>
  </w:style>
  <w:style w:type="paragraph" w:customStyle="1" w:styleId="A69E7CB7696B4C83BD263E1E96658CC6">
    <w:name w:val="A69E7CB7696B4C83BD263E1E96658CC6"/>
    <w:rsid w:val="003940D3"/>
    <w:pPr>
      <w:bidi/>
    </w:pPr>
  </w:style>
  <w:style w:type="paragraph" w:customStyle="1" w:styleId="88B0D3AF20A14AAD91686EA7C0150591">
    <w:name w:val="88B0D3AF20A14AAD91686EA7C0150591"/>
    <w:rsid w:val="003940D3"/>
    <w:pPr>
      <w:bidi/>
    </w:pPr>
  </w:style>
  <w:style w:type="paragraph" w:customStyle="1" w:styleId="B6CD559C60514C0B87CAA238D22D07B7">
    <w:name w:val="B6CD559C60514C0B87CAA238D22D07B7"/>
    <w:rsid w:val="003940D3"/>
    <w:pPr>
      <w:bidi/>
    </w:pPr>
  </w:style>
  <w:style w:type="paragraph" w:customStyle="1" w:styleId="3F0B23C9ADA3497EA10AD61C36B1642E">
    <w:name w:val="3F0B23C9ADA3497EA10AD61C36B1642E"/>
    <w:rsid w:val="003940D3"/>
    <w:pPr>
      <w:bidi/>
    </w:pPr>
  </w:style>
  <w:style w:type="paragraph" w:customStyle="1" w:styleId="829A1C0B07C84483B108543368C6A1DD">
    <w:name w:val="829A1C0B07C84483B108543368C6A1DD"/>
    <w:rsid w:val="003940D3"/>
    <w:pPr>
      <w:bidi/>
    </w:pPr>
  </w:style>
  <w:style w:type="paragraph" w:customStyle="1" w:styleId="E1903B2C2F244B87B32E6FFCAF29B176">
    <w:name w:val="E1903B2C2F244B87B32E6FFCAF29B176"/>
    <w:rsid w:val="003940D3"/>
    <w:pPr>
      <w:bidi/>
    </w:pPr>
  </w:style>
  <w:style w:type="paragraph" w:customStyle="1" w:styleId="75B72564A23B467AA291168748E1DE37">
    <w:name w:val="75B72564A23B467AA291168748E1DE37"/>
    <w:rsid w:val="003940D3"/>
    <w:pPr>
      <w:bidi/>
    </w:pPr>
  </w:style>
  <w:style w:type="paragraph" w:customStyle="1" w:styleId="540E358311DB40F9B38B5AE8A9985D4F">
    <w:name w:val="540E358311DB40F9B38B5AE8A9985D4F"/>
    <w:rsid w:val="003940D3"/>
    <w:pPr>
      <w:bidi/>
    </w:pPr>
  </w:style>
  <w:style w:type="paragraph" w:customStyle="1" w:styleId="A5AF2C8081D24E53B058E94FB56399E1">
    <w:name w:val="A5AF2C8081D24E53B058E94FB56399E1"/>
    <w:rsid w:val="003940D3"/>
    <w:pPr>
      <w:bidi/>
    </w:pPr>
  </w:style>
  <w:style w:type="paragraph" w:customStyle="1" w:styleId="84CBE809BA0D4E6ABF0E078A020A5684">
    <w:name w:val="84CBE809BA0D4E6ABF0E078A020A5684"/>
    <w:rsid w:val="003940D3"/>
    <w:pPr>
      <w:bidi/>
    </w:pPr>
  </w:style>
  <w:style w:type="paragraph" w:customStyle="1" w:styleId="453179A6E8F742799CFC1C4A990AB1ED">
    <w:name w:val="453179A6E8F742799CFC1C4A990AB1ED"/>
    <w:rsid w:val="003940D3"/>
    <w:pPr>
      <w:bidi/>
    </w:pPr>
  </w:style>
  <w:style w:type="paragraph" w:customStyle="1" w:styleId="54C83F369B8C43EC8D0B3FC10CFD3D1F">
    <w:name w:val="54C83F369B8C43EC8D0B3FC10CFD3D1F"/>
    <w:rsid w:val="003940D3"/>
    <w:pPr>
      <w:bidi/>
    </w:pPr>
  </w:style>
  <w:style w:type="paragraph" w:customStyle="1" w:styleId="627C2931964B4A5B831475B122BB9F03">
    <w:name w:val="627C2931964B4A5B831475B122BB9F03"/>
    <w:rsid w:val="003940D3"/>
    <w:pPr>
      <w:bidi/>
    </w:pPr>
  </w:style>
  <w:style w:type="paragraph" w:customStyle="1" w:styleId="83117EA844D74768A28056FCB706CAEF">
    <w:name w:val="83117EA844D74768A28056FCB706CAEF"/>
    <w:rsid w:val="003940D3"/>
    <w:pPr>
      <w:bidi/>
    </w:pPr>
  </w:style>
  <w:style w:type="paragraph" w:customStyle="1" w:styleId="E33677C78CA44D279C7D7116A79409DD">
    <w:name w:val="E33677C78CA44D279C7D7116A79409DD"/>
    <w:rsid w:val="003940D3"/>
    <w:pPr>
      <w:bidi/>
    </w:pPr>
  </w:style>
  <w:style w:type="paragraph" w:customStyle="1" w:styleId="346555177B3E49778F63F67AF0B58C0C">
    <w:name w:val="346555177B3E49778F63F67AF0B58C0C"/>
    <w:rsid w:val="003940D3"/>
    <w:pPr>
      <w:bidi/>
    </w:pPr>
  </w:style>
  <w:style w:type="paragraph" w:customStyle="1" w:styleId="346EF8B5D0B248CB824983A092A54137">
    <w:name w:val="346EF8B5D0B248CB824983A092A54137"/>
    <w:rsid w:val="003940D3"/>
    <w:pPr>
      <w:bidi/>
    </w:pPr>
  </w:style>
  <w:style w:type="paragraph" w:customStyle="1" w:styleId="16DAEE1B5C1E425D9EA4AB137876943A">
    <w:name w:val="16DAEE1B5C1E425D9EA4AB137876943A"/>
    <w:rsid w:val="003940D3"/>
    <w:pPr>
      <w:bidi/>
    </w:pPr>
  </w:style>
  <w:style w:type="paragraph" w:customStyle="1" w:styleId="45C321B00B404719913FF3588FAA34B2">
    <w:name w:val="45C321B00B404719913FF3588FAA34B2"/>
    <w:rsid w:val="003940D3"/>
    <w:pPr>
      <w:bidi/>
    </w:pPr>
  </w:style>
  <w:style w:type="paragraph" w:customStyle="1" w:styleId="D6E959A4C5B8477D95E941FC54ED9DC4">
    <w:name w:val="D6E959A4C5B8477D95E941FC54ED9DC4"/>
    <w:rsid w:val="003940D3"/>
    <w:pPr>
      <w:bidi/>
    </w:pPr>
  </w:style>
  <w:style w:type="paragraph" w:customStyle="1" w:styleId="ED1CB36A09984041B05BBDABD91D2F16">
    <w:name w:val="ED1CB36A09984041B05BBDABD91D2F16"/>
    <w:rsid w:val="003940D3"/>
    <w:pPr>
      <w:bidi/>
    </w:pPr>
  </w:style>
  <w:style w:type="paragraph" w:customStyle="1" w:styleId="0BBB0DCBABCE4BC589CB37CD2F6EF58A">
    <w:name w:val="0BBB0DCBABCE4BC589CB37CD2F6EF58A"/>
    <w:rsid w:val="003940D3"/>
    <w:pPr>
      <w:bidi/>
    </w:pPr>
  </w:style>
  <w:style w:type="paragraph" w:customStyle="1" w:styleId="1F7473CF3F4441A3BE0D8AD856B058F7">
    <w:name w:val="1F7473CF3F4441A3BE0D8AD856B058F7"/>
    <w:rsid w:val="003940D3"/>
    <w:pPr>
      <w:bidi/>
    </w:pPr>
  </w:style>
  <w:style w:type="paragraph" w:customStyle="1" w:styleId="B2E9247BC4164C168C302E043CF34528">
    <w:name w:val="B2E9247BC4164C168C302E043CF34528"/>
    <w:rsid w:val="003940D3"/>
    <w:pPr>
      <w:bidi/>
    </w:pPr>
  </w:style>
  <w:style w:type="paragraph" w:customStyle="1" w:styleId="1D08CAD16FE14289B9F35DBFDE2B0638">
    <w:name w:val="1D08CAD16FE14289B9F35DBFDE2B0638"/>
    <w:rsid w:val="003940D3"/>
    <w:pPr>
      <w:bidi/>
    </w:pPr>
  </w:style>
  <w:style w:type="paragraph" w:customStyle="1" w:styleId="4E7807DB691A4910A1508B77E306B6AD">
    <w:name w:val="4E7807DB691A4910A1508B77E306B6AD"/>
    <w:rsid w:val="003940D3"/>
    <w:pPr>
      <w:bidi/>
    </w:pPr>
  </w:style>
  <w:style w:type="paragraph" w:customStyle="1" w:styleId="A397DCFB8E1C44FBBBC662EAD35B1B4A">
    <w:name w:val="A397DCFB8E1C44FBBBC662EAD35B1B4A"/>
    <w:rsid w:val="003940D3"/>
    <w:pPr>
      <w:bidi/>
    </w:pPr>
  </w:style>
  <w:style w:type="paragraph" w:customStyle="1" w:styleId="025630FA1F6048B49B49E4C378146331">
    <w:name w:val="025630FA1F6048B49B49E4C378146331"/>
    <w:rsid w:val="003940D3"/>
    <w:pPr>
      <w:bidi/>
    </w:pPr>
  </w:style>
  <w:style w:type="paragraph" w:customStyle="1" w:styleId="81F6602FD2BA4A16B6E800C91B2117D8">
    <w:name w:val="81F6602FD2BA4A16B6E800C91B2117D8"/>
    <w:rsid w:val="003940D3"/>
    <w:pPr>
      <w:bidi/>
    </w:pPr>
  </w:style>
  <w:style w:type="paragraph" w:customStyle="1" w:styleId="58E6454226444056BEF9B12807634527">
    <w:name w:val="58E6454226444056BEF9B12807634527"/>
    <w:rsid w:val="003940D3"/>
    <w:pPr>
      <w:bidi/>
    </w:pPr>
  </w:style>
  <w:style w:type="paragraph" w:customStyle="1" w:styleId="881C1161C8B14496AE88B705F5914F4B">
    <w:name w:val="881C1161C8B14496AE88B705F5914F4B"/>
    <w:rsid w:val="003940D3"/>
    <w:pPr>
      <w:bidi/>
    </w:pPr>
  </w:style>
  <w:style w:type="paragraph" w:customStyle="1" w:styleId="2A9CFF4D4B204E689EE5BF36494245E0">
    <w:name w:val="2A9CFF4D4B204E689EE5BF36494245E0"/>
    <w:rsid w:val="003940D3"/>
    <w:pPr>
      <w:bidi/>
    </w:pPr>
  </w:style>
  <w:style w:type="paragraph" w:customStyle="1" w:styleId="09A228F426BB497F8FA282A5AC237AE7">
    <w:name w:val="09A228F426BB497F8FA282A5AC237AE7"/>
    <w:rsid w:val="003940D3"/>
    <w:pPr>
      <w:bidi/>
    </w:pPr>
  </w:style>
  <w:style w:type="paragraph" w:customStyle="1" w:styleId="76C5640A743D489E80E00C3139ECF38D">
    <w:name w:val="76C5640A743D489E80E00C3139ECF38D"/>
    <w:rsid w:val="003940D3"/>
    <w:pPr>
      <w:bidi/>
    </w:pPr>
  </w:style>
  <w:style w:type="paragraph" w:customStyle="1" w:styleId="3A71445DD6B94545BDFE1A72C5282CBD">
    <w:name w:val="3A71445DD6B94545BDFE1A72C5282CBD"/>
    <w:rsid w:val="003940D3"/>
    <w:pPr>
      <w:bidi/>
    </w:pPr>
  </w:style>
  <w:style w:type="paragraph" w:customStyle="1" w:styleId="FF33336485A346619EE1526E129C4E23">
    <w:name w:val="FF33336485A346619EE1526E129C4E23"/>
    <w:rsid w:val="003940D3"/>
    <w:pPr>
      <w:bidi/>
    </w:pPr>
  </w:style>
  <w:style w:type="paragraph" w:customStyle="1" w:styleId="0AE79DFE782F474998953EC4A73E31EB">
    <w:name w:val="0AE79DFE782F474998953EC4A73E31EB"/>
    <w:rsid w:val="003940D3"/>
    <w:pPr>
      <w:bidi/>
    </w:pPr>
  </w:style>
  <w:style w:type="paragraph" w:customStyle="1" w:styleId="15D50AAE8B714C91AEA70B00C56B3ABD">
    <w:name w:val="15D50AAE8B714C91AEA70B00C56B3ABD"/>
    <w:rsid w:val="003940D3"/>
    <w:pPr>
      <w:bidi/>
    </w:pPr>
  </w:style>
  <w:style w:type="paragraph" w:customStyle="1" w:styleId="F5B72A88027545F6997A665C761C2F54">
    <w:name w:val="F5B72A88027545F6997A665C761C2F54"/>
    <w:rsid w:val="003940D3"/>
    <w:pPr>
      <w:bidi/>
    </w:pPr>
  </w:style>
  <w:style w:type="paragraph" w:customStyle="1" w:styleId="FC26AB8393C949E0A38D49A43842C91E">
    <w:name w:val="FC26AB8393C949E0A38D49A43842C91E"/>
    <w:rsid w:val="003940D3"/>
    <w:pPr>
      <w:bidi/>
    </w:pPr>
  </w:style>
  <w:style w:type="paragraph" w:customStyle="1" w:styleId="7B7C284E4DC2400CBAAA2CD5BA7C015A">
    <w:name w:val="7B7C284E4DC2400CBAAA2CD5BA7C015A"/>
    <w:rsid w:val="003940D3"/>
    <w:pPr>
      <w:bidi/>
    </w:pPr>
  </w:style>
  <w:style w:type="paragraph" w:customStyle="1" w:styleId="0E6F11B78E424A41A63425C4BB9D428E">
    <w:name w:val="0E6F11B78E424A41A63425C4BB9D428E"/>
    <w:rsid w:val="003940D3"/>
    <w:pPr>
      <w:bidi/>
    </w:pPr>
  </w:style>
  <w:style w:type="paragraph" w:customStyle="1" w:styleId="726B618154154FEA88F3941CBE2E707B">
    <w:name w:val="726B618154154FEA88F3941CBE2E707B"/>
    <w:rsid w:val="003940D3"/>
    <w:pPr>
      <w:bidi/>
    </w:pPr>
  </w:style>
  <w:style w:type="paragraph" w:customStyle="1" w:styleId="FC76E1B0257D41F2A2D90E0A3ED1266F">
    <w:name w:val="FC76E1B0257D41F2A2D90E0A3ED1266F"/>
    <w:rsid w:val="003940D3"/>
    <w:pPr>
      <w:bidi/>
    </w:pPr>
  </w:style>
  <w:style w:type="paragraph" w:customStyle="1" w:styleId="96063158C12D422B9A5CF7B9FC3C9540">
    <w:name w:val="96063158C12D422B9A5CF7B9FC3C9540"/>
    <w:rsid w:val="003940D3"/>
    <w:pPr>
      <w:bidi/>
    </w:pPr>
  </w:style>
  <w:style w:type="paragraph" w:customStyle="1" w:styleId="6A22B1734196455B88ED5D54FE8EC1A2">
    <w:name w:val="6A22B1734196455B88ED5D54FE8EC1A2"/>
    <w:rsid w:val="003940D3"/>
    <w:pPr>
      <w:bidi/>
    </w:pPr>
  </w:style>
  <w:style w:type="paragraph" w:customStyle="1" w:styleId="6A8CD087253B4053BF2E533B195E9D2F">
    <w:name w:val="6A8CD087253B4053BF2E533B195E9D2F"/>
    <w:rsid w:val="003940D3"/>
    <w:pPr>
      <w:bidi/>
    </w:pPr>
  </w:style>
  <w:style w:type="paragraph" w:customStyle="1" w:styleId="CFB470048381472EA32A48CD52B30CDF">
    <w:name w:val="CFB470048381472EA32A48CD52B30CDF"/>
    <w:rsid w:val="003940D3"/>
    <w:pPr>
      <w:bidi/>
    </w:pPr>
  </w:style>
  <w:style w:type="paragraph" w:customStyle="1" w:styleId="8C9B9D27E77F45DAA158BE6F956C8CEE">
    <w:name w:val="8C9B9D27E77F45DAA158BE6F956C8CEE"/>
    <w:rsid w:val="003940D3"/>
    <w:pPr>
      <w:bidi/>
    </w:pPr>
  </w:style>
  <w:style w:type="paragraph" w:customStyle="1" w:styleId="BD0E88DCB79C431B8F359E5EE5B67844">
    <w:name w:val="BD0E88DCB79C431B8F359E5EE5B67844"/>
    <w:rsid w:val="003940D3"/>
    <w:pPr>
      <w:bidi/>
    </w:pPr>
  </w:style>
  <w:style w:type="paragraph" w:customStyle="1" w:styleId="AA16BDE20E2E4133AD769A98F84533C5">
    <w:name w:val="AA16BDE20E2E4133AD769A98F84533C5"/>
    <w:rsid w:val="003940D3"/>
    <w:pPr>
      <w:bidi/>
    </w:pPr>
  </w:style>
  <w:style w:type="paragraph" w:customStyle="1" w:styleId="F87AAAEB07D647DB85AEAE634066D2D3">
    <w:name w:val="F87AAAEB07D647DB85AEAE634066D2D3"/>
    <w:rsid w:val="003940D3"/>
    <w:pPr>
      <w:bidi/>
    </w:pPr>
  </w:style>
  <w:style w:type="paragraph" w:customStyle="1" w:styleId="53A9BEE50A404CF7B1C45A2BA220082C">
    <w:name w:val="53A9BEE50A404CF7B1C45A2BA220082C"/>
    <w:rsid w:val="003940D3"/>
    <w:pPr>
      <w:bidi/>
    </w:pPr>
  </w:style>
  <w:style w:type="paragraph" w:customStyle="1" w:styleId="752F38E3326C4E659DEA72B7B8AEC778">
    <w:name w:val="752F38E3326C4E659DEA72B7B8AEC778"/>
    <w:rsid w:val="003940D3"/>
    <w:pPr>
      <w:bidi/>
    </w:pPr>
  </w:style>
  <w:style w:type="paragraph" w:customStyle="1" w:styleId="D0EC70781A404E02B3E90CE4B69BA1FA">
    <w:name w:val="D0EC70781A404E02B3E90CE4B69BA1FA"/>
    <w:rsid w:val="003940D3"/>
    <w:pPr>
      <w:bidi/>
    </w:pPr>
  </w:style>
  <w:style w:type="paragraph" w:customStyle="1" w:styleId="7EBE127D620B45059438F073AE29C1A5">
    <w:name w:val="7EBE127D620B45059438F073AE29C1A5"/>
    <w:rsid w:val="003940D3"/>
    <w:pPr>
      <w:bidi/>
    </w:pPr>
  </w:style>
  <w:style w:type="paragraph" w:customStyle="1" w:styleId="CDE1032FB4264AAE87FAA89A92C5C6B6">
    <w:name w:val="CDE1032FB4264AAE87FAA89A92C5C6B6"/>
    <w:rsid w:val="003940D3"/>
    <w:pPr>
      <w:bidi/>
    </w:pPr>
  </w:style>
  <w:style w:type="paragraph" w:customStyle="1" w:styleId="4574D63C9C2D4DD1AB81997AFE75414F">
    <w:name w:val="4574D63C9C2D4DD1AB81997AFE75414F"/>
    <w:rsid w:val="003940D3"/>
    <w:pPr>
      <w:bidi/>
    </w:pPr>
  </w:style>
  <w:style w:type="paragraph" w:customStyle="1" w:styleId="44AE806252074A1BA19AA8E29FF0DB57">
    <w:name w:val="44AE806252074A1BA19AA8E29FF0DB57"/>
    <w:rsid w:val="003940D3"/>
    <w:pPr>
      <w:bidi/>
    </w:pPr>
  </w:style>
  <w:style w:type="paragraph" w:customStyle="1" w:styleId="2354C908F7784F428F2E3944915BF746">
    <w:name w:val="2354C908F7784F428F2E3944915BF746"/>
    <w:rsid w:val="003940D3"/>
    <w:pPr>
      <w:bidi/>
    </w:pPr>
  </w:style>
  <w:style w:type="paragraph" w:customStyle="1" w:styleId="00EE6F329BED4B75BF05569C5C234D24">
    <w:name w:val="00EE6F329BED4B75BF05569C5C234D24"/>
    <w:rsid w:val="003940D3"/>
    <w:pPr>
      <w:bidi/>
    </w:pPr>
  </w:style>
  <w:style w:type="paragraph" w:customStyle="1" w:styleId="4236C249272E49C8B866CD7861D929B8">
    <w:name w:val="4236C249272E49C8B866CD7861D929B8"/>
    <w:rsid w:val="003940D3"/>
    <w:pPr>
      <w:bidi/>
    </w:pPr>
  </w:style>
  <w:style w:type="paragraph" w:customStyle="1" w:styleId="7C667C9D8B9048BEA709366AEFA8000B">
    <w:name w:val="7C667C9D8B9048BEA709366AEFA8000B"/>
    <w:rsid w:val="003940D3"/>
    <w:pPr>
      <w:bidi/>
    </w:pPr>
  </w:style>
  <w:style w:type="paragraph" w:customStyle="1" w:styleId="FEE42E07B7D34EBBA58997EC4A1DCA57">
    <w:name w:val="FEE42E07B7D34EBBA58997EC4A1DCA57"/>
    <w:rsid w:val="003940D3"/>
    <w:pPr>
      <w:bidi/>
    </w:pPr>
  </w:style>
  <w:style w:type="paragraph" w:customStyle="1" w:styleId="F6099DEAF1DF4C45BE3D6A941E783126">
    <w:name w:val="F6099DEAF1DF4C45BE3D6A941E783126"/>
    <w:rsid w:val="003940D3"/>
    <w:pPr>
      <w:bidi/>
    </w:pPr>
  </w:style>
  <w:style w:type="paragraph" w:customStyle="1" w:styleId="142EBE075F7A40FD8CA498C61F680B44">
    <w:name w:val="142EBE075F7A40FD8CA498C61F680B44"/>
    <w:rsid w:val="003940D3"/>
    <w:pPr>
      <w:bidi/>
    </w:pPr>
  </w:style>
  <w:style w:type="paragraph" w:customStyle="1" w:styleId="F1AEB40E1A704150960D4A18ED323942">
    <w:name w:val="F1AEB40E1A704150960D4A18ED323942"/>
    <w:rsid w:val="003940D3"/>
    <w:pPr>
      <w:bidi/>
    </w:pPr>
  </w:style>
  <w:style w:type="paragraph" w:customStyle="1" w:styleId="D979C4B89AC843DE9847E09BF7831195">
    <w:name w:val="D979C4B89AC843DE9847E09BF7831195"/>
    <w:rsid w:val="003940D3"/>
    <w:pPr>
      <w:bidi/>
    </w:pPr>
  </w:style>
  <w:style w:type="paragraph" w:customStyle="1" w:styleId="3742EDE37EC74F5488C57840FE339AF4">
    <w:name w:val="3742EDE37EC74F5488C57840FE339AF4"/>
    <w:rsid w:val="003940D3"/>
    <w:pPr>
      <w:bidi/>
    </w:pPr>
  </w:style>
  <w:style w:type="paragraph" w:customStyle="1" w:styleId="4B431E2DFB734D9A9551F6CFA47B5CBE">
    <w:name w:val="4B431E2DFB734D9A9551F6CFA47B5CBE"/>
    <w:rsid w:val="003940D3"/>
    <w:pPr>
      <w:bidi/>
    </w:pPr>
  </w:style>
  <w:style w:type="paragraph" w:customStyle="1" w:styleId="B202D9F676194CD9ABB1FEE49E406C16">
    <w:name w:val="B202D9F676194CD9ABB1FEE49E406C16"/>
    <w:rsid w:val="003940D3"/>
    <w:pPr>
      <w:bidi/>
    </w:pPr>
  </w:style>
  <w:style w:type="paragraph" w:customStyle="1" w:styleId="FC6DD27CE7D54B9DA18BCA3FC47FB4E4">
    <w:name w:val="FC6DD27CE7D54B9DA18BCA3FC47FB4E4"/>
    <w:rsid w:val="003940D3"/>
    <w:pPr>
      <w:bidi/>
    </w:pPr>
  </w:style>
  <w:style w:type="paragraph" w:customStyle="1" w:styleId="E27A7AB81F1E452B975F23489CBE56D0">
    <w:name w:val="E27A7AB81F1E452B975F23489CBE56D0"/>
    <w:rsid w:val="003940D3"/>
    <w:pPr>
      <w:bidi/>
    </w:pPr>
  </w:style>
  <w:style w:type="paragraph" w:customStyle="1" w:styleId="B34FC02C0F4A4CD992E0FEEF347CCC8F">
    <w:name w:val="B34FC02C0F4A4CD992E0FEEF347CCC8F"/>
    <w:rsid w:val="003940D3"/>
    <w:pPr>
      <w:bidi/>
    </w:pPr>
  </w:style>
  <w:style w:type="paragraph" w:customStyle="1" w:styleId="9C63E7EDF166490498149AC08CCE29A4">
    <w:name w:val="9C63E7EDF166490498149AC08CCE29A4"/>
    <w:rsid w:val="003940D3"/>
    <w:pPr>
      <w:bidi/>
    </w:pPr>
  </w:style>
  <w:style w:type="paragraph" w:customStyle="1" w:styleId="12B4836CBD8E43DDA254296729925848">
    <w:name w:val="12B4836CBD8E43DDA254296729925848"/>
    <w:rsid w:val="003940D3"/>
    <w:pPr>
      <w:bidi/>
    </w:pPr>
  </w:style>
  <w:style w:type="paragraph" w:customStyle="1" w:styleId="4DF4FAD605444925BB77BFD2BAFC1C36">
    <w:name w:val="4DF4FAD605444925BB77BFD2BAFC1C36"/>
    <w:rsid w:val="003940D3"/>
    <w:pPr>
      <w:bidi/>
    </w:pPr>
  </w:style>
  <w:style w:type="paragraph" w:customStyle="1" w:styleId="3E0AD680B3BA41358F2ACF3760DA51DE">
    <w:name w:val="3E0AD680B3BA41358F2ACF3760DA51DE"/>
    <w:rsid w:val="003940D3"/>
    <w:pPr>
      <w:bidi/>
    </w:pPr>
  </w:style>
  <w:style w:type="paragraph" w:customStyle="1" w:styleId="9E71606813924F3FB4333F48246925A8">
    <w:name w:val="9E71606813924F3FB4333F48246925A8"/>
    <w:rsid w:val="003940D3"/>
    <w:pPr>
      <w:bidi/>
    </w:pPr>
  </w:style>
  <w:style w:type="paragraph" w:customStyle="1" w:styleId="5DCCBECE679B47929E630DDB542722FA">
    <w:name w:val="5DCCBECE679B47929E630DDB542722FA"/>
    <w:rsid w:val="003940D3"/>
    <w:pPr>
      <w:bidi/>
    </w:pPr>
  </w:style>
  <w:style w:type="paragraph" w:customStyle="1" w:styleId="57EC9AB327BE4B1C93E45356D95DF691">
    <w:name w:val="57EC9AB327BE4B1C93E45356D95DF691"/>
    <w:rsid w:val="003940D3"/>
    <w:pPr>
      <w:bidi/>
    </w:pPr>
  </w:style>
  <w:style w:type="paragraph" w:customStyle="1" w:styleId="06C79563B7AB4F998E392B57AD20230D">
    <w:name w:val="06C79563B7AB4F998E392B57AD20230D"/>
    <w:rsid w:val="003940D3"/>
    <w:pPr>
      <w:bidi/>
    </w:pPr>
  </w:style>
  <w:style w:type="paragraph" w:customStyle="1" w:styleId="13353AC1BFB54626B9FF637E0F0E7400">
    <w:name w:val="13353AC1BFB54626B9FF637E0F0E7400"/>
    <w:rsid w:val="003940D3"/>
    <w:pPr>
      <w:bidi/>
    </w:pPr>
  </w:style>
  <w:style w:type="paragraph" w:customStyle="1" w:styleId="BF5A6C45A636458AB644A1B444A85241">
    <w:name w:val="BF5A6C45A636458AB644A1B444A85241"/>
    <w:rsid w:val="003940D3"/>
    <w:pPr>
      <w:bidi/>
    </w:pPr>
  </w:style>
  <w:style w:type="paragraph" w:customStyle="1" w:styleId="44566C5C2CC54FD084705B6AEE5B0A2E">
    <w:name w:val="44566C5C2CC54FD084705B6AEE5B0A2E"/>
    <w:rsid w:val="003940D3"/>
    <w:pPr>
      <w:bidi/>
    </w:pPr>
  </w:style>
  <w:style w:type="paragraph" w:customStyle="1" w:styleId="A7A5CBE952F246BBA8256C82E69BC1C3">
    <w:name w:val="A7A5CBE952F246BBA8256C82E69BC1C3"/>
    <w:rsid w:val="003940D3"/>
    <w:pPr>
      <w:bidi/>
    </w:pPr>
  </w:style>
  <w:style w:type="paragraph" w:customStyle="1" w:styleId="1A9574BC32DE4DE1AF9F41175D29F0F1">
    <w:name w:val="1A9574BC32DE4DE1AF9F41175D29F0F1"/>
    <w:rsid w:val="003940D3"/>
    <w:pPr>
      <w:bidi/>
    </w:pPr>
  </w:style>
  <w:style w:type="paragraph" w:customStyle="1" w:styleId="00F7FB5B6FCA46EAAF624FC62318474C">
    <w:name w:val="00F7FB5B6FCA46EAAF624FC62318474C"/>
    <w:rsid w:val="003940D3"/>
    <w:pPr>
      <w:bidi/>
    </w:pPr>
  </w:style>
  <w:style w:type="paragraph" w:customStyle="1" w:styleId="B50A174F109F4977B6837F76CE9DC795">
    <w:name w:val="B50A174F109F4977B6837F76CE9DC795"/>
    <w:rsid w:val="003940D3"/>
    <w:pPr>
      <w:bidi/>
    </w:pPr>
  </w:style>
  <w:style w:type="paragraph" w:customStyle="1" w:styleId="FAF37B091C9F471DB9EBA5E19F82D7C7">
    <w:name w:val="FAF37B091C9F471DB9EBA5E19F82D7C7"/>
    <w:rsid w:val="003940D3"/>
    <w:pPr>
      <w:bidi/>
    </w:pPr>
  </w:style>
  <w:style w:type="paragraph" w:customStyle="1" w:styleId="C015BF7CC570400D959744A9CB8AD6BB">
    <w:name w:val="C015BF7CC570400D959744A9CB8AD6BB"/>
    <w:rsid w:val="003940D3"/>
    <w:pPr>
      <w:bidi/>
    </w:pPr>
  </w:style>
  <w:style w:type="paragraph" w:customStyle="1" w:styleId="FB5B685B2ACF4EBE894E36D93EDE0AC5">
    <w:name w:val="FB5B685B2ACF4EBE894E36D93EDE0AC5"/>
    <w:rsid w:val="003940D3"/>
    <w:pPr>
      <w:bidi/>
    </w:pPr>
  </w:style>
  <w:style w:type="paragraph" w:customStyle="1" w:styleId="AD00C2EC8C6B40868D7E66BD8BD4B9D2">
    <w:name w:val="AD00C2EC8C6B40868D7E66BD8BD4B9D2"/>
    <w:rsid w:val="003940D3"/>
    <w:pPr>
      <w:bidi/>
    </w:pPr>
  </w:style>
  <w:style w:type="paragraph" w:customStyle="1" w:styleId="C6A809B19F254EE787D8CAE5D3D7923D">
    <w:name w:val="C6A809B19F254EE787D8CAE5D3D7923D"/>
    <w:rsid w:val="003940D3"/>
    <w:pPr>
      <w:bidi/>
    </w:pPr>
  </w:style>
  <w:style w:type="paragraph" w:customStyle="1" w:styleId="B60E8A800CE84C42BBDFB715CC2906B5">
    <w:name w:val="B60E8A800CE84C42BBDFB715CC2906B5"/>
    <w:rsid w:val="003940D3"/>
    <w:pPr>
      <w:bidi/>
    </w:pPr>
  </w:style>
  <w:style w:type="paragraph" w:customStyle="1" w:styleId="C0E163C672F1463FB8794708C4948F85">
    <w:name w:val="C0E163C672F1463FB8794708C4948F85"/>
    <w:rsid w:val="003940D3"/>
    <w:pPr>
      <w:bidi/>
    </w:pPr>
  </w:style>
  <w:style w:type="paragraph" w:customStyle="1" w:styleId="0EF0C470902F482D8E41F48EE9207063">
    <w:name w:val="0EF0C470902F482D8E41F48EE9207063"/>
    <w:rsid w:val="003940D3"/>
    <w:pPr>
      <w:bidi/>
    </w:pPr>
  </w:style>
  <w:style w:type="paragraph" w:customStyle="1" w:styleId="F149C34FB7964D42A4223A09D5270036">
    <w:name w:val="F149C34FB7964D42A4223A09D5270036"/>
    <w:rsid w:val="003940D3"/>
    <w:pPr>
      <w:bidi/>
    </w:pPr>
  </w:style>
  <w:style w:type="paragraph" w:customStyle="1" w:styleId="38585DB17A86480DB5CA34A5A3AB5E7E">
    <w:name w:val="38585DB17A86480DB5CA34A5A3AB5E7E"/>
    <w:rsid w:val="003940D3"/>
    <w:pPr>
      <w:bidi/>
    </w:pPr>
  </w:style>
  <w:style w:type="paragraph" w:customStyle="1" w:styleId="7F852F39D04B44C6A9DFC964C711F3DB">
    <w:name w:val="7F852F39D04B44C6A9DFC964C711F3DB"/>
    <w:rsid w:val="003940D3"/>
    <w:pPr>
      <w:bidi/>
    </w:pPr>
  </w:style>
  <w:style w:type="paragraph" w:customStyle="1" w:styleId="CF1F6CD22F144F15BF875AD00B07FC10">
    <w:name w:val="CF1F6CD22F144F15BF875AD00B07FC10"/>
    <w:rsid w:val="003940D3"/>
    <w:pPr>
      <w:bidi/>
    </w:pPr>
  </w:style>
  <w:style w:type="paragraph" w:customStyle="1" w:styleId="7AB93AE0CB6142AC86A1E5EAB4D76D2F">
    <w:name w:val="7AB93AE0CB6142AC86A1E5EAB4D76D2F"/>
    <w:rsid w:val="003940D3"/>
    <w:pPr>
      <w:bidi/>
    </w:pPr>
  </w:style>
  <w:style w:type="paragraph" w:customStyle="1" w:styleId="CCD5499C2E9D492084E9F89FB9F8EC40">
    <w:name w:val="CCD5499C2E9D492084E9F89FB9F8EC40"/>
    <w:rsid w:val="003940D3"/>
    <w:pPr>
      <w:bidi/>
    </w:pPr>
  </w:style>
  <w:style w:type="paragraph" w:customStyle="1" w:styleId="E637D7CC6D3D439EA48F3E05AD75697B">
    <w:name w:val="E637D7CC6D3D439EA48F3E05AD75697B"/>
    <w:rsid w:val="003940D3"/>
    <w:pPr>
      <w:bidi/>
    </w:pPr>
  </w:style>
  <w:style w:type="paragraph" w:customStyle="1" w:styleId="4E70D2CA5446469F9D16EA50D2788A11">
    <w:name w:val="4E70D2CA5446469F9D16EA50D2788A11"/>
    <w:rsid w:val="003940D3"/>
    <w:pPr>
      <w:bidi/>
    </w:pPr>
  </w:style>
  <w:style w:type="paragraph" w:customStyle="1" w:styleId="6546F16ED3A2400382AA67745CC5FB7C">
    <w:name w:val="6546F16ED3A2400382AA67745CC5FB7C"/>
    <w:rsid w:val="003940D3"/>
    <w:pPr>
      <w:bidi/>
    </w:pPr>
  </w:style>
  <w:style w:type="paragraph" w:customStyle="1" w:styleId="AC723A61D54049FBABCB3BD54A6EFB20">
    <w:name w:val="AC723A61D54049FBABCB3BD54A6EFB20"/>
    <w:rsid w:val="003940D3"/>
    <w:pPr>
      <w:bidi/>
    </w:pPr>
  </w:style>
  <w:style w:type="paragraph" w:customStyle="1" w:styleId="EF1421C392CF4CFB804C6E48A83BD68A">
    <w:name w:val="EF1421C392CF4CFB804C6E48A83BD68A"/>
    <w:rsid w:val="003940D3"/>
    <w:pPr>
      <w:bidi/>
    </w:pPr>
  </w:style>
  <w:style w:type="paragraph" w:customStyle="1" w:styleId="D29FA7E25B414F35A6E2E897F8DB40BD">
    <w:name w:val="D29FA7E25B414F35A6E2E897F8DB40BD"/>
    <w:rsid w:val="003940D3"/>
    <w:pPr>
      <w:bidi/>
    </w:pPr>
  </w:style>
  <w:style w:type="paragraph" w:customStyle="1" w:styleId="DF5BBEE55F3644E9A4B22C6603FD9718">
    <w:name w:val="DF5BBEE55F3644E9A4B22C6603FD9718"/>
    <w:rsid w:val="003940D3"/>
    <w:pPr>
      <w:bidi/>
    </w:pPr>
  </w:style>
  <w:style w:type="paragraph" w:customStyle="1" w:styleId="AAC39D2B420C44C88B9241443EA90A4A">
    <w:name w:val="AAC39D2B420C44C88B9241443EA90A4A"/>
    <w:rsid w:val="003940D3"/>
    <w:pPr>
      <w:bidi/>
    </w:pPr>
  </w:style>
  <w:style w:type="paragraph" w:customStyle="1" w:styleId="67CADB9CA2644BBD8A596EEE2E199248">
    <w:name w:val="67CADB9CA2644BBD8A596EEE2E199248"/>
    <w:rsid w:val="003940D3"/>
    <w:pPr>
      <w:bidi/>
    </w:pPr>
  </w:style>
  <w:style w:type="paragraph" w:customStyle="1" w:styleId="B951EB8357504DD5A6CC656A821245B6">
    <w:name w:val="B951EB8357504DD5A6CC656A821245B6"/>
    <w:rsid w:val="003940D3"/>
    <w:pPr>
      <w:bidi/>
    </w:pPr>
  </w:style>
  <w:style w:type="paragraph" w:customStyle="1" w:styleId="9FB7134370B14540B2C32E0C30CBF893">
    <w:name w:val="9FB7134370B14540B2C32E0C30CBF893"/>
    <w:rsid w:val="003940D3"/>
    <w:pPr>
      <w:bidi/>
    </w:pPr>
  </w:style>
  <w:style w:type="paragraph" w:customStyle="1" w:styleId="A32DFC6D9F9144ADB1896C4CD9B029FC">
    <w:name w:val="A32DFC6D9F9144ADB1896C4CD9B029FC"/>
    <w:rsid w:val="003940D3"/>
    <w:pPr>
      <w:bidi/>
    </w:pPr>
  </w:style>
  <w:style w:type="paragraph" w:customStyle="1" w:styleId="CB58D02F05554869B7F77EDA4CA3B610">
    <w:name w:val="CB58D02F05554869B7F77EDA4CA3B610"/>
    <w:rsid w:val="003940D3"/>
    <w:pPr>
      <w:bidi/>
    </w:pPr>
  </w:style>
  <w:style w:type="paragraph" w:customStyle="1" w:styleId="74D86DCB1E9948D39E255DCD96E1042E">
    <w:name w:val="74D86DCB1E9948D39E255DCD96E1042E"/>
    <w:rsid w:val="003940D3"/>
    <w:pPr>
      <w:bidi/>
    </w:pPr>
  </w:style>
  <w:style w:type="paragraph" w:customStyle="1" w:styleId="DD19AC07883945A28A22BDA12E595DE5">
    <w:name w:val="DD19AC07883945A28A22BDA12E595DE5"/>
    <w:rsid w:val="003940D3"/>
    <w:pPr>
      <w:bidi/>
    </w:pPr>
  </w:style>
  <w:style w:type="paragraph" w:customStyle="1" w:styleId="884AAA625DD4442BA1C9A69D0618D38C">
    <w:name w:val="884AAA625DD4442BA1C9A69D0618D38C"/>
    <w:rsid w:val="003940D3"/>
    <w:pPr>
      <w:bidi/>
    </w:pPr>
  </w:style>
  <w:style w:type="paragraph" w:customStyle="1" w:styleId="5ED24965FEAF49059425F8B303A7CCF8">
    <w:name w:val="5ED24965FEAF49059425F8B303A7CCF8"/>
    <w:rsid w:val="003940D3"/>
    <w:pPr>
      <w:bidi/>
    </w:pPr>
  </w:style>
  <w:style w:type="paragraph" w:customStyle="1" w:styleId="2E28744D04BE46F2834432C0721184A6">
    <w:name w:val="2E28744D04BE46F2834432C0721184A6"/>
    <w:rsid w:val="003940D3"/>
    <w:pPr>
      <w:bidi/>
    </w:pPr>
  </w:style>
  <w:style w:type="paragraph" w:customStyle="1" w:styleId="61DA99693255419BBCE00413E351002C">
    <w:name w:val="61DA99693255419BBCE00413E351002C"/>
    <w:rsid w:val="003940D3"/>
    <w:pPr>
      <w:bidi/>
    </w:pPr>
  </w:style>
  <w:style w:type="paragraph" w:customStyle="1" w:styleId="03B560037ADB4DA59D5FD1A06A0DDC8E">
    <w:name w:val="03B560037ADB4DA59D5FD1A06A0DDC8E"/>
    <w:rsid w:val="003940D3"/>
    <w:pPr>
      <w:bidi/>
    </w:pPr>
  </w:style>
  <w:style w:type="paragraph" w:customStyle="1" w:styleId="A19739A345CC456DBA27C3896128336E">
    <w:name w:val="A19739A345CC456DBA27C3896128336E"/>
    <w:rsid w:val="003940D3"/>
    <w:pPr>
      <w:bidi/>
    </w:pPr>
  </w:style>
  <w:style w:type="paragraph" w:customStyle="1" w:styleId="92D5D3B4C0D4495EBB6671E4E828C731">
    <w:name w:val="92D5D3B4C0D4495EBB6671E4E828C731"/>
    <w:rsid w:val="003940D3"/>
    <w:pPr>
      <w:bidi/>
    </w:pPr>
  </w:style>
  <w:style w:type="paragraph" w:customStyle="1" w:styleId="4121D65EE5BD45379370D7DD2B0C14BC">
    <w:name w:val="4121D65EE5BD45379370D7DD2B0C14BC"/>
    <w:rsid w:val="003940D3"/>
    <w:pPr>
      <w:bidi/>
    </w:pPr>
  </w:style>
  <w:style w:type="paragraph" w:customStyle="1" w:styleId="CBA3B77952E44D34A1F8628C24FE7987">
    <w:name w:val="CBA3B77952E44D34A1F8628C24FE7987"/>
    <w:rsid w:val="003940D3"/>
    <w:pPr>
      <w:bidi/>
    </w:pPr>
  </w:style>
  <w:style w:type="paragraph" w:customStyle="1" w:styleId="91032DE2832343718CD4325522E15121">
    <w:name w:val="91032DE2832343718CD4325522E15121"/>
    <w:rsid w:val="003940D3"/>
    <w:pPr>
      <w:bidi/>
    </w:pPr>
  </w:style>
  <w:style w:type="paragraph" w:customStyle="1" w:styleId="D92C625FB36A43F79C896A84A2C33054">
    <w:name w:val="D92C625FB36A43F79C896A84A2C33054"/>
    <w:rsid w:val="003940D3"/>
    <w:pPr>
      <w:bidi/>
    </w:pPr>
  </w:style>
  <w:style w:type="paragraph" w:customStyle="1" w:styleId="26503D18F3EE4E77A5DCC31444F67DA4">
    <w:name w:val="26503D18F3EE4E77A5DCC31444F67DA4"/>
    <w:rsid w:val="003940D3"/>
    <w:pPr>
      <w:bidi/>
    </w:pPr>
  </w:style>
  <w:style w:type="paragraph" w:customStyle="1" w:styleId="7787E3F7627F4845B9A0CF301D41F533">
    <w:name w:val="7787E3F7627F4845B9A0CF301D41F533"/>
    <w:rsid w:val="003940D3"/>
    <w:pPr>
      <w:bidi/>
    </w:pPr>
  </w:style>
  <w:style w:type="paragraph" w:customStyle="1" w:styleId="878FC09ED6C44C64B2B78900143A0A90">
    <w:name w:val="878FC09ED6C44C64B2B78900143A0A90"/>
    <w:rsid w:val="003940D3"/>
    <w:pPr>
      <w:bidi/>
    </w:pPr>
  </w:style>
  <w:style w:type="paragraph" w:customStyle="1" w:styleId="1136211549184205BFC6923B0C6E0DD3">
    <w:name w:val="1136211549184205BFC6923B0C6E0DD3"/>
    <w:rsid w:val="003940D3"/>
    <w:pPr>
      <w:bidi/>
    </w:pPr>
  </w:style>
  <w:style w:type="paragraph" w:customStyle="1" w:styleId="78DFD102E8264BD9B5410A76D220D279">
    <w:name w:val="78DFD102E8264BD9B5410A76D220D279"/>
    <w:rsid w:val="003940D3"/>
    <w:pPr>
      <w:bidi/>
    </w:pPr>
  </w:style>
  <w:style w:type="paragraph" w:customStyle="1" w:styleId="BD2CC2CC264C4708937A9C677DD5BBF9">
    <w:name w:val="BD2CC2CC264C4708937A9C677DD5BBF9"/>
    <w:rsid w:val="003940D3"/>
    <w:pPr>
      <w:bidi/>
    </w:pPr>
  </w:style>
  <w:style w:type="paragraph" w:customStyle="1" w:styleId="F1B44057669E41419F4D359D2BD9678A">
    <w:name w:val="F1B44057669E41419F4D359D2BD9678A"/>
    <w:rsid w:val="003940D3"/>
    <w:pPr>
      <w:bidi/>
    </w:pPr>
  </w:style>
  <w:style w:type="paragraph" w:customStyle="1" w:styleId="7CF7B455CFDF4C76BB96CD92FA5C8B15">
    <w:name w:val="7CF7B455CFDF4C76BB96CD92FA5C8B15"/>
    <w:rsid w:val="003940D3"/>
    <w:pPr>
      <w:bidi/>
    </w:pPr>
  </w:style>
  <w:style w:type="paragraph" w:customStyle="1" w:styleId="0903942755844745A5070273A041FA51">
    <w:name w:val="0903942755844745A5070273A041FA51"/>
    <w:rsid w:val="003940D3"/>
    <w:pPr>
      <w:bidi/>
    </w:pPr>
  </w:style>
  <w:style w:type="paragraph" w:customStyle="1" w:styleId="37742DFC41754A2EB7DDB73FEF07CAAF">
    <w:name w:val="37742DFC41754A2EB7DDB73FEF07CAAF"/>
    <w:rsid w:val="003940D3"/>
    <w:pPr>
      <w:bidi/>
    </w:pPr>
  </w:style>
  <w:style w:type="paragraph" w:customStyle="1" w:styleId="7D7AEC49ABE34F47A902EC93C6B66A04">
    <w:name w:val="7D7AEC49ABE34F47A902EC93C6B66A04"/>
    <w:rsid w:val="003940D3"/>
    <w:pPr>
      <w:bidi/>
    </w:pPr>
  </w:style>
  <w:style w:type="paragraph" w:customStyle="1" w:styleId="73F8A8204F114298B133744AFA1534E9">
    <w:name w:val="73F8A8204F114298B133744AFA1534E9"/>
    <w:rsid w:val="003940D3"/>
    <w:pPr>
      <w:bidi/>
    </w:pPr>
  </w:style>
  <w:style w:type="paragraph" w:customStyle="1" w:styleId="787BDEF9F3154878B2FE0B5778312959">
    <w:name w:val="787BDEF9F3154878B2FE0B5778312959"/>
    <w:rsid w:val="003940D3"/>
    <w:pPr>
      <w:bidi/>
    </w:pPr>
  </w:style>
  <w:style w:type="paragraph" w:customStyle="1" w:styleId="A2BD4F0E9E2544C0BD7118D0A44843C3">
    <w:name w:val="A2BD4F0E9E2544C0BD7118D0A44843C3"/>
    <w:rsid w:val="003940D3"/>
    <w:pPr>
      <w:bidi/>
    </w:pPr>
  </w:style>
  <w:style w:type="paragraph" w:customStyle="1" w:styleId="A1A78A32E4894912BAD27E759BB50550">
    <w:name w:val="A1A78A32E4894912BAD27E759BB50550"/>
    <w:rsid w:val="003940D3"/>
    <w:pPr>
      <w:bidi/>
    </w:pPr>
  </w:style>
  <w:style w:type="paragraph" w:customStyle="1" w:styleId="061507AEF93442FBAAF934BC81F40602">
    <w:name w:val="061507AEF93442FBAAF934BC81F40602"/>
    <w:rsid w:val="003940D3"/>
    <w:pPr>
      <w:bidi/>
    </w:pPr>
  </w:style>
  <w:style w:type="paragraph" w:customStyle="1" w:styleId="98762C51A1BE4DEDB89C188D698EDF2D">
    <w:name w:val="98762C51A1BE4DEDB89C188D698EDF2D"/>
    <w:rsid w:val="003940D3"/>
    <w:pPr>
      <w:bidi/>
    </w:pPr>
  </w:style>
  <w:style w:type="paragraph" w:customStyle="1" w:styleId="C09337FDFAB141798070519FAB9DBA7A">
    <w:name w:val="C09337FDFAB141798070519FAB9DBA7A"/>
    <w:rsid w:val="003940D3"/>
    <w:pPr>
      <w:bidi/>
    </w:pPr>
  </w:style>
  <w:style w:type="paragraph" w:customStyle="1" w:styleId="1D53CAEB6A4A48A29207912A40C7176B">
    <w:name w:val="1D53CAEB6A4A48A29207912A40C7176B"/>
    <w:rsid w:val="003940D3"/>
    <w:pPr>
      <w:bidi/>
    </w:pPr>
  </w:style>
  <w:style w:type="paragraph" w:customStyle="1" w:styleId="7E853DFCFB934308B9B44A9F70A6CA97">
    <w:name w:val="7E853DFCFB934308B9B44A9F70A6CA97"/>
    <w:rsid w:val="003940D3"/>
    <w:pPr>
      <w:bidi/>
    </w:pPr>
  </w:style>
  <w:style w:type="paragraph" w:customStyle="1" w:styleId="CD4299650FCA40B895DBBA3F43E3641A">
    <w:name w:val="CD4299650FCA40B895DBBA3F43E3641A"/>
    <w:rsid w:val="003940D3"/>
    <w:pPr>
      <w:bidi/>
    </w:pPr>
  </w:style>
  <w:style w:type="paragraph" w:customStyle="1" w:styleId="15F7EF0427244ACD88D2C0728F1115AB">
    <w:name w:val="15F7EF0427244ACD88D2C0728F1115AB"/>
    <w:rsid w:val="003940D3"/>
    <w:pPr>
      <w:bidi/>
    </w:pPr>
  </w:style>
  <w:style w:type="paragraph" w:customStyle="1" w:styleId="6E14D755F5CD4B069F2D31B30ADD7546">
    <w:name w:val="6E14D755F5CD4B069F2D31B30ADD7546"/>
    <w:rsid w:val="003940D3"/>
    <w:pPr>
      <w:bidi/>
    </w:pPr>
  </w:style>
  <w:style w:type="paragraph" w:customStyle="1" w:styleId="05341BD963FB4C8D9C03FECB87C2FCF4">
    <w:name w:val="05341BD963FB4C8D9C03FECB87C2FCF4"/>
    <w:rsid w:val="003940D3"/>
    <w:pPr>
      <w:bidi/>
    </w:pPr>
  </w:style>
  <w:style w:type="paragraph" w:customStyle="1" w:styleId="7D3571781B724AFFA655262704C66EF8">
    <w:name w:val="7D3571781B724AFFA655262704C66EF8"/>
    <w:rsid w:val="003940D3"/>
    <w:pPr>
      <w:bidi/>
    </w:pPr>
  </w:style>
  <w:style w:type="paragraph" w:customStyle="1" w:styleId="07320212DEFF4762979705E77A44BD3C">
    <w:name w:val="07320212DEFF4762979705E77A44BD3C"/>
    <w:rsid w:val="003940D3"/>
    <w:pPr>
      <w:bidi/>
    </w:pPr>
  </w:style>
  <w:style w:type="paragraph" w:customStyle="1" w:styleId="5AE03A33B26C4D09A498CC646583E45A">
    <w:name w:val="5AE03A33B26C4D09A498CC646583E45A"/>
    <w:rsid w:val="003940D3"/>
    <w:pPr>
      <w:bidi/>
    </w:pPr>
  </w:style>
  <w:style w:type="paragraph" w:customStyle="1" w:styleId="C041DBFB23A149B4B4697A11BA939208">
    <w:name w:val="C041DBFB23A149B4B4697A11BA939208"/>
    <w:rsid w:val="003940D3"/>
    <w:pPr>
      <w:bidi/>
    </w:pPr>
  </w:style>
  <w:style w:type="paragraph" w:customStyle="1" w:styleId="5315AC1B68A4477CB429E4E40F0D9CEB">
    <w:name w:val="5315AC1B68A4477CB429E4E40F0D9CEB"/>
    <w:rsid w:val="003940D3"/>
    <w:pPr>
      <w:bidi/>
    </w:pPr>
  </w:style>
  <w:style w:type="paragraph" w:customStyle="1" w:styleId="3042DD2DA90842DBB1416D971E23C145">
    <w:name w:val="3042DD2DA90842DBB1416D971E23C145"/>
    <w:rsid w:val="003940D3"/>
    <w:pPr>
      <w:bidi/>
    </w:pPr>
  </w:style>
  <w:style w:type="paragraph" w:customStyle="1" w:styleId="DD76D0EBA7114D99B9B1D334F6121170">
    <w:name w:val="DD76D0EBA7114D99B9B1D334F6121170"/>
    <w:rsid w:val="003940D3"/>
    <w:pPr>
      <w:bidi/>
    </w:pPr>
  </w:style>
  <w:style w:type="paragraph" w:customStyle="1" w:styleId="B86348F213F24DD6B1722946EF41DB5E">
    <w:name w:val="B86348F213F24DD6B1722946EF41DB5E"/>
    <w:rsid w:val="003940D3"/>
    <w:pPr>
      <w:bidi/>
    </w:pPr>
  </w:style>
  <w:style w:type="paragraph" w:customStyle="1" w:styleId="935B51E92EF54CE0AEE9E62AF74BC4A6">
    <w:name w:val="935B51E92EF54CE0AEE9E62AF74BC4A6"/>
    <w:rsid w:val="003940D3"/>
    <w:pPr>
      <w:bidi/>
    </w:pPr>
  </w:style>
  <w:style w:type="paragraph" w:customStyle="1" w:styleId="B9E24EA7A9C245A1BE82BA1FDEA294DE">
    <w:name w:val="B9E24EA7A9C245A1BE82BA1FDEA294DE"/>
    <w:rsid w:val="003940D3"/>
    <w:pPr>
      <w:bidi/>
    </w:pPr>
  </w:style>
  <w:style w:type="paragraph" w:customStyle="1" w:styleId="4CACB56443874D5CA28311B1D1DFF6DF">
    <w:name w:val="4CACB56443874D5CA28311B1D1DFF6DF"/>
    <w:rsid w:val="003940D3"/>
    <w:pPr>
      <w:bidi/>
    </w:pPr>
  </w:style>
  <w:style w:type="paragraph" w:customStyle="1" w:styleId="DB8C3EB0DC3844CDB736D0176A9F06D4">
    <w:name w:val="DB8C3EB0DC3844CDB736D0176A9F06D4"/>
    <w:rsid w:val="003940D3"/>
    <w:pPr>
      <w:bidi/>
    </w:pPr>
  </w:style>
  <w:style w:type="paragraph" w:customStyle="1" w:styleId="EA8D6D1E1E174538B6C3B4226D43AF15">
    <w:name w:val="EA8D6D1E1E174538B6C3B4226D43AF15"/>
    <w:rsid w:val="003940D3"/>
    <w:pPr>
      <w:bidi/>
    </w:pPr>
  </w:style>
  <w:style w:type="paragraph" w:customStyle="1" w:styleId="569C0EF0DAF445749698349C41B33887">
    <w:name w:val="569C0EF0DAF445749698349C41B33887"/>
    <w:rsid w:val="003940D3"/>
    <w:pPr>
      <w:bidi/>
    </w:pPr>
  </w:style>
  <w:style w:type="paragraph" w:customStyle="1" w:styleId="08200AEC71E1457BBD20B655B98B7CDD">
    <w:name w:val="08200AEC71E1457BBD20B655B98B7CDD"/>
    <w:rsid w:val="003940D3"/>
    <w:pPr>
      <w:bidi/>
    </w:pPr>
  </w:style>
  <w:style w:type="paragraph" w:customStyle="1" w:styleId="CB016BE1DB804D3B92B3812720CA6597">
    <w:name w:val="CB016BE1DB804D3B92B3812720CA6597"/>
    <w:rsid w:val="003940D3"/>
    <w:pPr>
      <w:bidi/>
    </w:pPr>
  </w:style>
  <w:style w:type="paragraph" w:customStyle="1" w:styleId="C11F8848990B44BEAD52C1E3CA63C2B1">
    <w:name w:val="C11F8848990B44BEAD52C1E3CA63C2B1"/>
    <w:rsid w:val="003940D3"/>
    <w:pPr>
      <w:bidi/>
    </w:pPr>
  </w:style>
  <w:style w:type="paragraph" w:customStyle="1" w:styleId="365CBABEDD514E5782484503C186ECCE">
    <w:name w:val="365CBABEDD514E5782484503C186ECCE"/>
    <w:rsid w:val="003940D3"/>
    <w:pPr>
      <w:bidi/>
    </w:pPr>
  </w:style>
  <w:style w:type="paragraph" w:customStyle="1" w:styleId="BE9C531EC16B42A1992D6BB26819C87A">
    <w:name w:val="BE9C531EC16B42A1992D6BB26819C87A"/>
    <w:rsid w:val="003940D3"/>
    <w:pPr>
      <w:bidi/>
    </w:pPr>
  </w:style>
  <w:style w:type="paragraph" w:customStyle="1" w:styleId="B03B9EC07802438C8A13F77371F40634">
    <w:name w:val="B03B9EC07802438C8A13F77371F40634"/>
    <w:rsid w:val="003940D3"/>
    <w:pPr>
      <w:bidi/>
    </w:pPr>
  </w:style>
  <w:style w:type="paragraph" w:customStyle="1" w:styleId="6CE50066C7274FDCBC9410F9D275D078">
    <w:name w:val="6CE50066C7274FDCBC9410F9D275D078"/>
    <w:rsid w:val="003940D3"/>
    <w:pPr>
      <w:bidi/>
    </w:pPr>
  </w:style>
  <w:style w:type="paragraph" w:customStyle="1" w:styleId="1922C68F5835440CA4D6DA89E57175FA">
    <w:name w:val="1922C68F5835440CA4D6DA89E57175FA"/>
    <w:rsid w:val="003940D3"/>
    <w:pPr>
      <w:bidi/>
    </w:pPr>
  </w:style>
  <w:style w:type="paragraph" w:customStyle="1" w:styleId="2D3EF226A6234650A3D1BCCB74BA3C67">
    <w:name w:val="2D3EF226A6234650A3D1BCCB74BA3C67"/>
    <w:rsid w:val="003940D3"/>
    <w:pPr>
      <w:bidi/>
    </w:pPr>
  </w:style>
  <w:style w:type="paragraph" w:customStyle="1" w:styleId="AFEED6CCE2E34B5091E042C66687F063">
    <w:name w:val="AFEED6CCE2E34B5091E042C66687F063"/>
    <w:rsid w:val="003940D3"/>
    <w:pPr>
      <w:bidi/>
    </w:pPr>
  </w:style>
  <w:style w:type="paragraph" w:customStyle="1" w:styleId="A09B3670AA2B4D03BB1139D608C19613">
    <w:name w:val="A09B3670AA2B4D03BB1139D608C19613"/>
    <w:rsid w:val="003940D3"/>
    <w:pPr>
      <w:bidi/>
    </w:pPr>
  </w:style>
  <w:style w:type="paragraph" w:customStyle="1" w:styleId="C27A045A970D4EB3810888F23CDC4F49">
    <w:name w:val="C27A045A970D4EB3810888F23CDC4F49"/>
    <w:rsid w:val="003940D3"/>
    <w:pPr>
      <w:bidi/>
    </w:pPr>
  </w:style>
  <w:style w:type="paragraph" w:customStyle="1" w:styleId="AB2EA53F4ED4436AA77D08F8202500C2">
    <w:name w:val="AB2EA53F4ED4436AA77D08F8202500C2"/>
    <w:rsid w:val="003940D3"/>
    <w:pPr>
      <w:bidi/>
    </w:pPr>
  </w:style>
  <w:style w:type="paragraph" w:customStyle="1" w:styleId="33FCF9D70C6341C5835B3D4DFCB99932">
    <w:name w:val="33FCF9D70C6341C5835B3D4DFCB99932"/>
    <w:rsid w:val="003940D3"/>
    <w:pPr>
      <w:bidi/>
    </w:pPr>
  </w:style>
  <w:style w:type="paragraph" w:customStyle="1" w:styleId="A962837070F64A8395EF3881D1CFE59D">
    <w:name w:val="A962837070F64A8395EF3881D1CFE59D"/>
    <w:rsid w:val="003940D3"/>
    <w:pPr>
      <w:bidi/>
    </w:pPr>
  </w:style>
  <w:style w:type="paragraph" w:customStyle="1" w:styleId="B3179550C7FE4820B1C6F9E4B5E0EB0E">
    <w:name w:val="B3179550C7FE4820B1C6F9E4B5E0EB0E"/>
    <w:rsid w:val="003940D3"/>
    <w:pPr>
      <w:bidi/>
    </w:pPr>
  </w:style>
  <w:style w:type="paragraph" w:customStyle="1" w:styleId="12F2FC4F4DEE408EB1CE79B2E91D0828">
    <w:name w:val="12F2FC4F4DEE408EB1CE79B2E91D0828"/>
    <w:rsid w:val="003940D3"/>
    <w:pPr>
      <w:bidi/>
    </w:pPr>
  </w:style>
  <w:style w:type="paragraph" w:customStyle="1" w:styleId="342D6FB122FF4FD499B2D989C0DC2FDB">
    <w:name w:val="342D6FB122FF4FD499B2D989C0DC2FDB"/>
    <w:rsid w:val="003940D3"/>
    <w:pPr>
      <w:bidi/>
    </w:pPr>
  </w:style>
  <w:style w:type="paragraph" w:customStyle="1" w:styleId="C85FBBD64C27424DB779069230947639">
    <w:name w:val="C85FBBD64C27424DB779069230947639"/>
    <w:rsid w:val="003940D3"/>
    <w:pPr>
      <w:bidi/>
    </w:pPr>
  </w:style>
  <w:style w:type="paragraph" w:customStyle="1" w:styleId="97B03F7105374ED8A89309D2EFC518CB">
    <w:name w:val="97B03F7105374ED8A89309D2EFC518CB"/>
    <w:rsid w:val="003940D3"/>
    <w:pPr>
      <w:bidi/>
    </w:pPr>
  </w:style>
  <w:style w:type="paragraph" w:customStyle="1" w:styleId="8D6885B0BD8E4E2AAB8160B4FC143E30">
    <w:name w:val="8D6885B0BD8E4E2AAB8160B4FC143E30"/>
    <w:rsid w:val="003940D3"/>
    <w:pPr>
      <w:bidi/>
    </w:pPr>
  </w:style>
  <w:style w:type="paragraph" w:customStyle="1" w:styleId="9B8C1BA72F5849F09968CDDFCDCE631B">
    <w:name w:val="9B8C1BA72F5849F09968CDDFCDCE631B"/>
    <w:rsid w:val="003940D3"/>
    <w:pPr>
      <w:bidi/>
    </w:pPr>
  </w:style>
  <w:style w:type="paragraph" w:customStyle="1" w:styleId="AB4DF657D6754FEDAE1D6080019542D6">
    <w:name w:val="AB4DF657D6754FEDAE1D6080019542D6"/>
    <w:rsid w:val="003940D3"/>
    <w:pPr>
      <w:bidi/>
    </w:pPr>
  </w:style>
  <w:style w:type="paragraph" w:customStyle="1" w:styleId="F34C0BD5873141FD81D32040C461D7CD">
    <w:name w:val="F34C0BD5873141FD81D32040C461D7CD"/>
    <w:rsid w:val="003940D3"/>
    <w:pPr>
      <w:bidi/>
    </w:pPr>
  </w:style>
  <w:style w:type="paragraph" w:customStyle="1" w:styleId="0C32F8D60F294630A9378D74C631791A">
    <w:name w:val="0C32F8D60F294630A9378D74C631791A"/>
    <w:rsid w:val="003940D3"/>
    <w:pPr>
      <w:bidi/>
    </w:pPr>
  </w:style>
  <w:style w:type="paragraph" w:customStyle="1" w:styleId="7D5980912EE9438CA352CD01AF35C990">
    <w:name w:val="7D5980912EE9438CA352CD01AF35C990"/>
    <w:rsid w:val="003940D3"/>
    <w:pPr>
      <w:bidi/>
    </w:pPr>
  </w:style>
  <w:style w:type="paragraph" w:customStyle="1" w:styleId="2B7CBE110F36409EA86EC79D088C5B77">
    <w:name w:val="2B7CBE110F36409EA86EC79D088C5B77"/>
    <w:rsid w:val="003940D3"/>
    <w:pPr>
      <w:bidi/>
    </w:pPr>
  </w:style>
  <w:style w:type="paragraph" w:customStyle="1" w:styleId="5CAFBAB42E7442B7B4AA772C436C0373">
    <w:name w:val="5CAFBAB42E7442B7B4AA772C436C0373"/>
    <w:rsid w:val="003940D3"/>
    <w:pPr>
      <w:bidi/>
    </w:pPr>
  </w:style>
  <w:style w:type="paragraph" w:customStyle="1" w:styleId="75501113E1564FD2B406B9726DDC6507">
    <w:name w:val="75501113E1564FD2B406B9726DDC6507"/>
    <w:rsid w:val="003940D3"/>
    <w:pPr>
      <w:bidi/>
    </w:pPr>
  </w:style>
  <w:style w:type="paragraph" w:customStyle="1" w:styleId="6EBCA76AF6CF43A68ABCDBBD5364AC91">
    <w:name w:val="6EBCA76AF6CF43A68ABCDBBD5364AC91"/>
    <w:rsid w:val="003940D3"/>
    <w:pPr>
      <w:bidi/>
    </w:pPr>
  </w:style>
  <w:style w:type="paragraph" w:customStyle="1" w:styleId="D3832A63B4B84130BA7E8F4C51293E9F">
    <w:name w:val="D3832A63B4B84130BA7E8F4C51293E9F"/>
    <w:rsid w:val="003940D3"/>
    <w:pPr>
      <w:bidi/>
    </w:pPr>
  </w:style>
  <w:style w:type="paragraph" w:customStyle="1" w:styleId="B0F713168D234EC7B5A0B6DC1B1E1C20">
    <w:name w:val="B0F713168D234EC7B5A0B6DC1B1E1C20"/>
    <w:rsid w:val="003940D3"/>
    <w:pPr>
      <w:bidi/>
    </w:pPr>
  </w:style>
  <w:style w:type="paragraph" w:customStyle="1" w:styleId="1CFE0C33F5A1483BB5E65DD1120CC035">
    <w:name w:val="1CFE0C33F5A1483BB5E65DD1120CC035"/>
    <w:rsid w:val="003940D3"/>
    <w:pPr>
      <w:bidi/>
    </w:pPr>
  </w:style>
  <w:style w:type="paragraph" w:customStyle="1" w:styleId="15EFA3F48000424A9D5D2C4EA5509CAF">
    <w:name w:val="15EFA3F48000424A9D5D2C4EA5509CAF"/>
    <w:rsid w:val="003940D3"/>
    <w:pPr>
      <w:bidi/>
    </w:pPr>
  </w:style>
  <w:style w:type="paragraph" w:customStyle="1" w:styleId="F9007496CA1A4780B215D03BDD519C22">
    <w:name w:val="F9007496CA1A4780B215D03BDD519C22"/>
    <w:rsid w:val="003940D3"/>
    <w:pPr>
      <w:bidi/>
    </w:pPr>
  </w:style>
  <w:style w:type="paragraph" w:customStyle="1" w:styleId="A2395A629A834C5FA0EBD67555F17D69">
    <w:name w:val="A2395A629A834C5FA0EBD67555F17D69"/>
    <w:rsid w:val="003940D3"/>
    <w:pPr>
      <w:bidi/>
    </w:pPr>
  </w:style>
  <w:style w:type="paragraph" w:customStyle="1" w:styleId="9B8889E87F8A45F8A4CC84271E5F5F6E">
    <w:name w:val="9B8889E87F8A45F8A4CC84271E5F5F6E"/>
    <w:rsid w:val="003940D3"/>
    <w:pPr>
      <w:bidi/>
    </w:pPr>
  </w:style>
  <w:style w:type="paragraph" w:customStyle="1" w:styleId="BC8197BA5C40475B9229ADF8315440C5">
    <w:name w:val="BC8197BA5C40475B9229ADF8315440C5"/>
    <w:rsid w:val="003940D3"/>
    <w:pPr>
      <w:bidi/>
    </w:pPr>
  </w:style>
  <w:style w:type="paragraph" w:customStyle="1" w:styleId="1F57C9AF6D534AC9ABE3906A103B8B6F">
    <w:name w:val="1F57C9AF6D534AC9ABE3906A103B8B6F"/>
    <w:rsid w:val="003940D3"/>
    <w:pPr>
      <w:bidi/>
    </w:pPr>
  </w:style>
  <w:style w:type="paragraph" w:customStyle="1" w:styleId="540D363FBE5E4219B158AC53F54653EA">
    <w:name w:val="540D363FBE5E4219B158AC53F54653EA"/>
    <w:rsid w:val="003940D3"/>
    <w:pPr>
      <w:bidi/>
    </w:pPr>
  </w:style>
  <w:style w:type="paragraph" w:customStyle="1" w:styleId="B686245C1C024591B10402D59E051666">
    <w:name w:val="B686245C1C024591B10402D59E051666"/>
    <w:rsid w:val="003940D3"/>
    <w:pPr>
      <w:bidi/>
    </w:pPr>
  </w:style>
  <w:style w:type="paragraph" w:customStyle="1" w:styleId="63A9F7DC88044AF0A67D014E4A0815C6">
    <w:name w:val="63A9F7DC88044AF0A67D014E4A0815C6"/>
    <w:rsid w:val="003940D3"/>
    <w:pPr>
      <w:bidi/>
    </w:pPr>
  </w:style>
  <w:style w:type="paragraph" w:customStyle="1" w:styleId="89DC9472136B4FE08EEB901A1EF7B72D">
    <w:name w:val="89DC9472136B4FE08EEB901A1EF7B72D"/>
    <w:rsid w:val="003940D3"/>
    <w:pPr>
      <w:bidi/>
    </w:pPr>
  </w:style>
  <w:style w:type="paragraph" w:customStyle="1" w:styleId="9F5FDD3F6FC24631B9FEF668D04EE083">
    <w:name w:val="9F5FDD3F6FC24631B9FEF668D04EE083"/>
    <w:rsid w:val="003940D3"/>
    <w:pPr>
      <w:bidi/>
    </w:pPr>
  </w:style>
  <w:style w:type="paragraph" w:customStyle="1" w:styleId="8F5D9FA0AD3643FDBB7A90B0E70D8541">
    <w:name w:val="8F5D9FA0AD3643FDBB7A90B0E70D8541"/>
    <w:rsid w:val="003940D3"/>
    <w:pPr>
      <w:bidi/>
    </w:pPr>
  </w:style>
  <w:style w:type="paragraph" w:customStyle="1" w:styleId="CDD1C42779FE4DF8A8ABD8C4B6409911">
    <w:name w:val="CDD1C42779FE4DF8A8ABD8C4B6409911"/>
    <w:rsid w:val="003940D3"/>
    <w:pPr>
      <w:bidi/>
    </w:pPr>
  </w:style>
  <w:style w:type="paragraph" w:customStyle="1" w:styleId="605F407D7928442FBE88AE58556DA51C">
    <w:name w:val="605F407D7928442FBE88AE58556DA51C"/>
    <w:rsid w:val="003940D3"/>
    <w:pPr>
      <w:bidi/>
    </w:pPr>
  </w:style>
  <w:style w:type="paragraph" w:customStyle="1" w:styleId="A2485126AA9545378D893233E18D8D8D">
    <w:name w:val="A2485126AA9545378D893233E18D8D8D"/>
    <w:rsid w:val="003940D3"/>
    <w:pPr>
      <w:bidi/>
    </w:pPr>
  </w:style>
  <w:style w:type="paragraph" w:customStyle="1" w:styleId="09E284F635564A4DBE5C1CC30831A70E">
    <w:name w:val="09E284F635564A4DBE5C1CC30831A70E"/>
    <w:rsid w:val="003940D3"/>
    <w:pPr>
      <w:bidi/>
    </w:pPr>
  </w:style>
  <w:style w:type="paragraph" w:customStyle="1" w:styleId="10F6CEE218CF4A2897D482D37D0C4B05">
    <w:name w:val="10F6CEE218CF4A2897D482D37D0C4B05"/>
    <w:rsid w:val="003940D3"/>
    <w:pPr>
      <w:bidi/>
    </w:pPr>
  </w:style>
  <w:style w:type="paragraph" w:customStyle="1" w:styleId="B64D87C6DB354FA0A58C37175CD358FC">
    <w:name w:val="B64D87C6DB354FA0A58C37175CD358FC"/>
    <w:rsid w:val="003940D3"/>
    <w:pPr>
      <w:bidi/>
    </w:pPr>
  </w:style>
  <w:style w:type="paragraph" w:customStyle="1" w:styleId="66156BE0D2B246FE9C94FD3548B9D52F">
    <w:name w:val="66156BE0D2B246FE9C94FD3548B9D52F"/>
    <w:rsid w:val="003940D3"/>
    <w:pPr>
      <w:bidi/>
    </w:pPr>
  </w:style>
  <w:style w:type="paragraph" w:customStyle="1" w:styleId="5EFB182B6CB14F919BED833DEBB04264">
    <w:name w:val="5EFB182B6CB14F919BED833DEBB04264"/>
    <w:rsid w:val="003940D3"/>
    <w:pPr>
      <w:bidi/>
    </w:pPr>
  </w:style>
  <w:style w:type="paragraph" w:customStyle="1" w:styleId="2445570C0B7F4A1B94B1FF9DD034405F">
    <w:name w:val="2445570C0B7F4A1B94B1FF9DD034405F"/>
    <w:rsid w:val="003940D3"/>
    <w:pPr>
      <w:bidi/>
    </w:pPr>
  </w:style>
  <w:style w:type="paragraph" w:customStyle="1" w:styleId="8018C1FA3107426C88F035784BD2C615">
    <w:name w:val="8018C1FA3107426C88F035784BD2C615"/>
    <w:rsid w:val="003940D3"/>
    <w:pPr>
      <w:bidi/>
    </w:pPr>
  </w:style>
  <w:style w:type="paragraph" w:customStyle="1" w:styleId="946C44D3F30645DFB4FDB52CC04CB2A8">
    <w:name w:val="946C44D3F30645DFB4FDB52CC04CB2A8"/>
    <w:rsid w:val="003940D3"/>
    <w:pPr>
      <w:bidi/>
    </w:pPr>
  </w:style>
  <w:style w:type="paragraph" w:customStyle="1" w:styleId="83624B71C2434C27AC32FF7F2938F7C5">
    <w:name w:val="83624B71C2434C27AC32FF7F2938F7C5"/>
    <w:rsid w:val="003940D3"/>
    <w:pPr>
      <w:bidi/>
    </w:pPr>
  </w:style>
  <w:style w:type="paragraph" w:customStyle="1" w:styleId="8D449BAA0FE14A6A8F1A9D5B8C1B5387">
    <w:name w:val="8D449BAA0FE14A6A8F1A9D5B8C1B5387"/>
    <w:rsid w:val="003940D3"/>
    <w:pPr>
      <w:bidi/>
    </w:pPr>
  </w:style>
  <w:style w:type="paragraph" w:customStyle="1" w:styleId="1E9603A324FA4ECCB4630EF0C2496FF5">
    <w:name w:val="1E9603A324FA4ECCB4630EF0C2496FF5"/>
    <w:rsid w:val="003940D3"/>
    <w:pPr>
      <w:bidi/>
    </w:pPr>
  </w:style>
  <w:style w:type="paragraph" w:customStyle="1" w:styleId="958A9B0AC34E4CBD8EE37949742AB6C0">
    <w:name w:val="958A9B0AC34E4CBD8EE37949742AB6C0"/>
    <w:rsid w:val="003940D3"/>
    <w:pPr>
      <w:bidi/>
    </w:pPr>
  </w:style>
  <w:style w:type="paragraph" w:customStyle="1" w:styleId="4E2CB67803064543BFBD431A9B48EC9C">
    <w:name w:val="4E2CB67803064543BFBD431A9B48EC9C"/>
    <w:rsid w:val="003940D3"/>
    <w:pPr>
      <w:bidi/>
    </w:pPr>
  </w:style>
  <w:style w:type="paragraph" w:customStyle="1" w:styleId="D1623F1DB36F4D4CAB2A4A04B6042694">
    <w:name w:val="D1623F1DB36F4D4CAB2A4A04B6042694"/>
    <w:rsid w:val="003940D3"/>
    <w:pPr>
      <w:bidi/>
    </w:pPr>
  </w:style>
  <w:style w:type="paragraph" w:customStyle="1" w:styleId="D082CBFF76B9497A9B492EDB7583FDC7">
    <w:name w:val="D082CBFF76B9497A9B492EDB7583FDC7"/>
    <w:rsid w:val="003940D3"/>
    <w:pPr>
      <w:bidi/>
    </w:pPr>
  </w:style>
  <w:style w:type="paragraph" w:customStyle="1" w:styleId="AA48EA4A175745DEACA489F729A2383A">
    <w:name w:val="AA48EA4A175745DEACA489F729A2383A"/>
    <w:rsid w:val="003940D3"/>
    <w:pPr>
      <w:bidi/>
    </w:pPr>
  </w:style>
  <w:style w:type="paragraph" w:customStyle="1" w:styleId="B8BAE4379B574F12878A8CC6B9DA2F19">
    <w:name w:val="B8BAE4379B574F12878A8CC6B9DA2F19"/>
    <w:rsid w:val="003940D3"/>
    <w:pPr>
      <w:bidi/>
    </w:pPr>
  </w:style>
  <w:style w:type="paragraph" w:customStyle="1" w:styleId="4725C4AC0A444415A134184466A705A8">
    <w:name w:val="4725C4AC0A444415A134184466A705A8"/>
    <w:rsid w:val="003940D3"/>
    <w:pPr>
      <w:bidi/>
    </w:pPr>
  </w:style>
  <w:style w:type="paragraph" w:customStyle="1" w:styleId="6D350DBF61074F91BD10EB7B9E0E8D37">
    <w:name w:val="6D350DBF61074F91BD10EB7B9E0E8D37"/>
    <w:rsid w:val="003940D3"/>
    <w:pPr>
      <w:bidi/>
    </w:pPr>
  </w:style>
  <w:style w:type="paragraph" w:customStyle="1" w:styleId="4636A37F73734D4F8EC06D481789E087">
    <w:name w:val="4636A37F73734D4F8EC06D481789E087"/>
    <w:rsid w:val="003940D3"/>
    <w:pPr>
      <w:bidi/>
    </w:pPr>
  </w:style>
  <w:style w:type="paragraph" w:customStyle="1" w:styleId="031824A3F9984D8ABB190F11538144A5">
    <w:name w:val="031824A3F9984D8ABB190F11538144A5"/>
    <w:rsid w:val="003940D3"/>
    <w:pPr>
      <w:bidi/>
    </w:pPr>
  </w:style>
  <w:style w:type="paragraph" w:customStyle="1" w:styleId="879D56ED837444C59CF429512DD4ECF2">
    <w:name w:val="879D56ED837444C59CF429512DD4ECF2"/>
    <w:rsid w:val="003940D3"/>
    <w:pPr>
      <w:bidi/>
    </w:pPr>
  </w:style>
  <w:style w:type="paragraph" w:customStyle="1" w:styleId="5758FA23E8A94A50938BD39AFA237175">
    <w:name w:val="5758FA23E8A94A50938BD39AFA237175"/>
    <w:rsid w:val="003940D3"/>
    <w:pPr>
      <w:bidi/>
    </w:pPr>
  </w:style>
  <w:style w:type="paragraph" w:customStyle="1" w:styleId="5046876116B14A39B8B719A6D0D94669">
    <w:name w:val="5046876116B14A39B8B719A6D0D94669"/>
    <w:rsid w:val="003940D3"/>
    <w:pPr>
      <w:bidi/>
    </w:pPr>
  </w:style>
  <w:style w:type="paragraph" w:customStyle="1" w:styleId="5F8ACD4EA7C14202AB174123C10D5848">
    <w:name w:val="5F8ACD4EA7C14202AB174123C10D5848"/>
    <w:rsid w:val="003940D3"/>
    <w:pPr>
      <w:bidi/>
    </w:pPr>
  </w:style>
  <w:style w:type="paragraph" w:customStyle="1" w:styleId="97B5A1A52CD64F7094DABE52EAE2A0A5">
    <w:name w:val="97B5A1A52CD64F7094DABE52EAE2A0A5"/>
    <w:rsid w:val="003940D3"/>
    <w:pPr>
      <w:bidi/>
    </w:pPr>
  </w:style>
  <w:style w:type="paragraph" w:customStyle="1" w:styleId="37BDBFDFDD364D0CAE9DD8DB64BF0A8E">
    <w:name w:val="37BDBFDFDD364D0CAE9DD8DB64BF0A8E"/>
    <w:rsid w:val="003940D3"/>
    <w:pPr>
      <w:bidi/>
    </w:pPr>
  </w:style>
  <w:style w:type="paragraph" w:customStyle="1" w:styleId="CA533892BEE44F05A1736C82D2CA96B7">
    <w:name w:val="CA533892BEE44F05A1736C82D2CA96B7"/>
    <w:rsid w:val="003940D3"/>
    <w:pPr>
      <w:bidi/>
    </w:pPr>
  </w:style>
  <w:style w:type="paragraph" w:customStyle="1" w:styleId="9D1D83DD85954D0AB05AA29919DF7478">
    <w:name w:val="9D1D83DD85954D0AB05AA29919DF7478"/>
    <w:rsid w:val="003940D3"/>
    <w:pPr>
      <w:bidi/>
    </w:pPr>
  </w:style>
  <w:style w:type="paragraph" w:customStyle="1" w:styleId="1210CF82AF3E475D83C106D76C5F3F7F">
    <w:name w:val="1210CF82AF3E475D83C106D76C5F3F7F"/>
    <w:rsid w:val="003940D3"/>
    <w:pPr>
      <w:bidi/>
    </w:pPr>
  </w:style>
  <w:style w:type="paragraph" w:customStyle="1" w:styleId="0FBF2D18B80D490F9E50373D13646764">
    <w:name w:val="0FBF2D18B80D490F9E50373D13646764"/>
    <w:rsid w:val="003940D3"/>
    <w:pPr>
      <w:bidi/>
    </w:pPr>
  </w:style>
  <w:style w:type="paragraph" w:customStyle="1" w:styleId="977FBAD6658749D8B66C1B0106AEE2A6">
    <w:name w:val="977FBAD6658749D8B66C1B0106AEE2A6"/>
    <w:rsid w:val="003940D3"/>
    <w:pPr>
      <w:bidi/>
    </w:pPr>
  </w:style>
  <w:style w:type="paragraph" w:customStyle="1" w:styleId="A8A0502A4F014E5EB7A35D7560CBD7DD">
    <w:name w:val="A8A0502A4F014E5EB7A35D7560CBD7DD"/>
    <w:rsid w:val="003940D3"/>
    <w:pPr>
      <w:bidi/>
    </w:pPr>
  </w:style>
  <w:style w:type="paragraph" w:customStyle="1" w:styleId="A1B36C5DEA774A9A9AB75163BA90D915">
    <w:name w:val="A1B36C5DEA774A9A9AB75163BA90D915"/>
    <w:rsid w:val="003940D3"/>
    <w:pPr>
      <w:bidi/>
    </w:pPr>
  </w:style>
  <w:style w:type="paragraph" w:customStyle="1" w:styleId="7A0816451E1243698FC1E36B905511AF">
    <w:name w:val="7A0816451E1243698FC1E36B905511AF"/>
    <w:rsid w:val="003940D3"/>
    <w:pPr>
      <w:bidi/>
    </w:pPr>
  </w:style>
  <w:style w:type="paragraph" w:customStyle="1" w:styleId="AEA352938C6941F7BFF1E1F46AE23FF1">
    <w:name w:val="AEA352938C6941F7BFF1E1F46AE23FF1"/>
    <w:rsid w:val="003940D3"/>
    <w:pPr>
      <w:bidi/>
    </w:pPr>
  </w:style>
  <w:style w:type="paragraph" w:customStyle="1" w:styleId="EBE41766E9744079B39FAA144BB9D376">
    <w:name w:val="EBE41766E9744079B39FAA144BB9D376"/>
    <w:rsid w:val="003940D3"/>
    <w:pPr>
      <w:bidi/>
    </w:pPr>
  </w:style>
  <w:style w:type="paragraph" w:customStyle="1" w:styleId="28102EE36D81461FAAB45F6907BBFF72">
    <w:name w:val="28102EE36D81461FAAB45F6907BBFF72"/>
    <w:rsid w:val="003940D3"/>
    <w:pPr>
      <w:bidi/>
    </w:pPr>
  </w:style>
  <w:style w:type="paragraph" w:customStyle="1" w:styleId="69766187F5FD446D971211204035F6CF">
    <w:name w:val="69766187F5FD446D971211204035F6CF"/>
    <w:rsid w:val="003940D3"/>
    <w:pPr>
      <w:bidi/>
    </w:pPr>
  </w:style>
  <w:style w:type="paragraph" w:customStyle="1" w:styleId="791C1FA14CE24EA7932318099F4B6AD1">
    <w:name w:val="791C1FA14CE24EA7932318099F4B6AD1"/>
    <w:rsid w:val="003940D3"/>
    <w:pPr>
      <w:bidi/>
    </w:pPr>
  </w:style>
  <w:style w:type="paragraph" w:customStyle="1" w:styleId="DC9B6F4BE9D34F9492EF06A6BF123065">
    <w:name w:val="DC9B6F4BE9D34F9492EF06A6BF123065"/>
    <w:rsid w:val="003940D3"/>
    <w:pPr>
      <w:bidi/>
    </w:pPr>
  </w:style>
  <w:style w:type="paragraph" w:customStyle="1" w:styleId="79F3D5BF8A4A428B8806E8721F7C820D">
    <w:name w:val="79F3D5BF8A4A428B8806E8721F7C820D"/>
    <w:rsid w:val="003940D3"/>
    <w:pPr>
      <w:bidi/>
    </w:pPr>
  </w:style>
  <w:style w:type="paragraph" w:customStyle="1" w:styleId="E0500A86531245D5B68293F79779263C">
    <w:name w:val="E0500A86531245D5B68293F79779263C"/>
    <w:rsid w:val="003940D3"/>
    <w:pPr>
      <w:bidi/>
    </w:pPr>
  </w:style>
  <w:style w:type="paragraph" w:customStyle="1" w:styleId="E2C1CE356E7A43938CC60B1632796972">
    <w:name w:val="E2C1CE356E7A43938CC60B1632796972"/>
    <w:rsid w:val="003940D3"/>
    <w:pPr>
      <w:bidi/>
    </w:pPr>
  </w:style>
  <w:style w:type="paragraph" w:customStyle="1" w:styleId="C4C10EC0B0924105B4584BF2EA0B6DDA">
    <w:name w:val="C4C10EC0B0924105B4584BF2EA0B6DDA"/>
    <w:rsid w:val="003940D3"/>
    <w:pPr>
      <w:bidi/>
    </w:pPr>
  </w:style>
  <w:style w:type="paragraph" w:customStyle="1" w:styleId="C2E6AC35D858422B8ED982E729E71AEF">
    <w:name w:val="C2E6AC35D858422B8ED982E729E71AEF"/>
    <w:rsid w:val="003940D3"/>
    <w:pPr>
      <w:bidi/>
    </w:pPr>
  </w:style>
  <w:style w:type="paragraph" w:customStyle="1" w:styleId="AD63185133434543B36FF59901124AB5">
    <w:name w:val="AD63185133434543B36FF59901124AB5"/>
    <w:rsid w:val="003940D3"/>
    <w:pPr>
      <w:bidi/>
    </w:pPr>
  </w:style>
  <w:style w:type="paragraph" w:customStyle="1" w:styleId="77A58725A642491288D0702D0103CDDE">
    <w:name w:val="77A58725A642491288D0702D0103CDDE"/>
    <w:rsid w:val="003940D3"/>
    <w:pPr>
      <w:bidi/>
    </w:pPr>
  </w:style>
  <w:style w:type="paragraph" w:customStyle="1" w:styleId="14908CD78757409CBC9A11F6E933BAB0">
    <w:name w:val="14908CD78757409CBC9A11F6E933BAB0"/>
    <w:rsid w:val="003940D3"/>
    <w:pPr>
      <w:bidi/>
    </w:pPr>
  </w:style>
  <w:style w:type="paragraph" w:customStyle="1" w:styleId="0D18854DACA84A3BA67F19CAABDD4A8A">
    <w:name w:val="0D18854DACA84A3BA67F19CAABDD4A8A"/>
    <w:rsid w:val="003940D3"/>
    <w:pPr>
      <w:bidi/>
    </w:pPr>
  </w:style>
  <w:style w:type="paragraph" w:customStyle="1" w:styleId="0028BA5584914E5EB57658FD96B2DAEB">
    <w:name w:val="0028BA5584914E5EB57658FD96B2DAEB"/>
    <w:rsid w:val="003940D3"/>
    <w:pPr>
      <w:bidi/>
    </w:pPr>
  </w:style>
  <w:style w:type="paragraph" w:customStyle="1" w:styleId="295CEC0A660D4FE69B40D6F4E547FED5">
    <w:name w:val="295CEC0A660D4FE69B40D6F4E547FED5"/>
    <w:rsid w:val="003940D3"/>
    <w:pPr>
      <w:bidi/>
    </w:pPr>
  </w:style>
  <w:style w:type="paragraph" w:customStyle="1" w:styleId="C9DCC68C817140D99E1B7A49B49D3E94">
    <w:name w:val="C9DCC68C817140D99E1B7A49B49D3E94"/>
    <w:rsid w:val="003940D3"/>
    <w:pPr>
      <w:bidi/>
    </w:pPr>
  </w:style>
  <w:style w:type="paragraph" w:customStyle="1" w:styleId="9FE456E401324CDD8B73C9257A3F86E9">
    <w:name w:val="9FE456E401324CDD8B73C9257A3F86E9"/>
    <w:rsid w:val="003940D3"/>
    <w:pPr>
      <w:bidi/>
    </w:pPr>
  </w:style>
  <w:style w:type="paragraph" w:customStyle="1" w:styleId="BF1AE4A0BEA249FE8EC7BD02A07DCB49">
    <w:name w:val="BF1AE4A0BEA249FE8EC7BD02A07DCB49"/>
    <w:rsid w:val="003940D3"/>
    <w:pPr>
      <w:bidi/>
    </w:pPr>
  </w:style>
  <w:style w:type="paragraph" w:customStyle="1" w:styleId="03AD5FE0654646EC84A039CE35836CDA">
    <w:name w:val="03AD5FE0654646EC84A039CE35836CDA"/>
    <w:rsid w:val="003940D3"/>
    <w:pPr>
      <w:bidi/>
    </w:pPr>
  </w:style>
  <w:style w:type="paragraph" w:customStyle="1" w:styleId="DBDE66EAA1564676872ABCE769C7806B">
    <w:name w:val="DBDE66EAA1564676872ABCE769C7806B"/>
    <w:rsid w:val="003940D3"/>
    <w:pPr>
      <w:bidi/>
    </w:pPr>
  </w:style>
  <w:style w:type="paragraph" w:customStyle="1" w:styleId="CB5EE0C3179D4DF29B51EEBDD2A9FDC1">
    <w:name w:val="CB5EE0C3179D4DF29B51EEBDD2A9FDC1"/>
    <w:rsid w:val="003940D3"/>
    <w:pPr>
      <w:bidi/>
    </w:pPr>
  </w:style>
  <w:style w:type="paragraph" w:customStyle="1" w:styleId="70D5ECEFBEF84027BF0615A2B06DFFC7">
    <w:name w:val="70D5ECEFBEF84027BF0615A2B06DFFC7"/>
    <w:rsid w:val="003940D3"/>
    <w:pPr>
      <w:bidi/>
    </w:pPr>
  </w:style>
  <w:style w:type="paragraph" w:customStyle="1" w:styleId="2449A11E46E6426EA7B939CD3C84EC5D">
    <w:name w:val="2449A11E46E6426EA7B939CD3C84EC5D"/>
    <w:rsid w:val="003940D3"/>
    <w:pPr>
      <w:bidi/>
    </w:pPr>
  </w:style>
  <w:style w:type="paragraph" w:customStyle="1" w:styleId="C91CE055CD494303B99252BE0CF142CF">
    <w:name w:val="C91CE055CD494303B99252BE0CF142CF"/>
    <w:rsid w:val="003940D3"/>
    <w:pPr>
      <w:bidi/>
    </w:pPr>
  </w:style>
  <w:style w:type="paragraph" w:customStyle="1" w:styleId="1E32316151AE4343BFEF4F1CFFCCDA77">
    <w:name w:val="1E32316151AE4343BFEF4F1CFFCCDA77"/>
    <w:rsid w:val="003940D3"/>
    <w:pPr>
      <w:bidi/>
    </w:pPr>
  </w:style>
  <w:style w:type="paragraph" w:customStyle="1" w:styleId="9C660D42221F46DE858A63C364664990">
    <w:name w:val="9C660D42221F46DE858A63C364664990"/>
    <w:rsid w:val="003940D3"/>
    <w:pPr>
      <w:bidi/>
    </w:pPr>
  </w:style>
  <w:style w:type="paragraph" w:customStyle="1" w:styleId="7418FCC11EF14E6D90BCCC7088702681">
    <w:name w:val="7418FCC11EF14E6D90BCCC7088702681"/>
    <w:rsid w:val="003940D3"/>
    <w:pPr>
      <w:bidi/>
    </w:pPr>
  </w:style>
  <w:style w:type="paragraph" w:customStyle="1" w:styleId="2D06EB0692C44BF696F22C34CB5E55C8">
    <w:name w:val="2D06EB0692C44BF696F22C34CB5E55C8"/>
    <w:rsid w:val="003940D3"/>
    <w:pPr>
      <w:bidi/>
    </w:pPr>
  </w:style>
  <w:style w:type="paragraph" w:customStyle="1" w:styleId="B7D3116245994B99873ABA7823C578ED">
    <w:name w:val="B7D3116245994B99873ABA7823C578ED"/>
    <w:rsid w:val="003940D3"/>
    <w:pPr>
      <w:bidi/>
    </w:pPr>
  </w:style>
  <w:style w:type="paragraph" w:customStyle="1" w:styleId="6B61FAA60945416580B748E4E961F539">
    <w:name w:val="6B61FAA60945416580B748E4E961F539"/>
    <w:rsid w:val="003940D3"/>
    <w:pPr>
      <w:bidi/>
    </w:pPr>
  </w:style>
  <w:style w:type="paragraph" w:customStyle="1" w:styleId="2431BC383EC14014BC1425A2F96E5F91">
    <w:name w:val="2431BC383EC14014BC1425A2F96E5F91"/>
    <w:rsid w:val="003940D3"/>
    <w:pPr>
      <w:bidi/>
    </w:pPr>
  </w:style>
  <w:style w:type="paragraph" w:customStyle="1" w:styleId="4C58DC47219D4E6BAB33FF46713ECF19">
    <w:name w:val="4C58DC47219D4E6BAB33FF46713ECF19"/>
    <w:rsid w:val="003940D3"/>
    <w:pPr>
      <w:bidi/>
    </w:pPr>
  </w:style>
  <w:style w:type="paragraph" w:customStyle="1" w:styleId="0A8FEA116E21454B932733C9A4C32C30">
    <w:name w:val="0A8FEA116E21454B932733C9A4C32C30"/>
    <w:rsid w:val="003940D3"/>
    <w:pPr>
      <w:bidi/>
    </w:pPr>
  </w:style>
  <w:style w:type="paragraph" w:customStyle="1" w:styleId="040E5CDAD11E4EF5BE4F31B50E1AE15B">
    <w:name w:val="040E5CDAD11E4EF5BE4F31B50E1AE15B"/>
    <w:rsid w:val="003940D3"/>
    <w:pPr>
      <w:bidi/>
    </w:pPr>
  </w:style>
  <w:style w:type="paragraph" w:customStyle="1" w:styleId="008DCCCF95E44587A1A310980DE126D4">
    <w:name w:val="008DCCCF95E44587A1A310980DE126D4"/>
    <w:rsid w:val="003940D3"/>
    <w:pPr>
      <w:bidi/>
    </w:pPr>
  </w:style>
  <w:style w:type="paragraph" w:customStyle="1" w:styleId="3AA1EB393A00470780F07D90D9BB4C4C">
    <w:name w:val="3AA1EB393A00470780F07D90D9BB4C4C"/>
    <w:rsid w:val="003940D3"/>
    <w:pPr>
      <w:bidi/>
    </w:pPr>
  </w:style>
  <w:style w:type="paragraph" w:customStyle="1" w:styleId="C741995F33434AA988F39C88DBFC2B92">
    <w:name w:val="C741995F33434AA988F39C88DBFC2B92"/>
    <w:rsid w:val="003940D3"/>
    <w:pPr>
      <w:bidi/>
    </w:pPr>
  </w:style>
  <w:style w:type="paragraph" w:customStyle="1" w:styleId="939BD13F44064F1C9FE55752B3DE77C5">
    <w:name w:val="939BD13F44064F1C9FE55752B3DE77C5"/>
    <w:rsid w:val="003940D3"/>
    <w:pPr>
      <w:bidi/>
    </w:pPr>
  </w:style>
  <w:style w:type="paragraph" w:customStyle="1" w:styleId="E23B7B1FB6274EC1BCC649832866507E">
    <w:name w:val="E23B7B1FB6274EC1BCC649832866507E"/>
    <w:rsid w:val="003940D3"/>
    <w:pPr>
      <w:bidi/>
    </w:pPr>
  </w:style>
  <w:style w:type="paragraph" w:customStyle="1" w:styleId="E33EDB71AD49454080EB965C46426BC4">
    <w:name w:val="E33EDB71AD49454080EB965C46426BC4"/>
    <w:rsid w:val="003940D3"/>
    <w:pPr>
      <w:bidi/>
    </w:pPr>
  </w:style>
  <w:style w:type="paragraph" w:customStyle="1" w:styleId="AF0C98A6DBE240F18CE83ED9430A3ED9">
    <w:name w:val="AF0C98A6DBE240F18CE83ED9430A3ED9"/>
    <w:rsid w:val="003940D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2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FF000-7077-45CA-9AD3-C2CC1E7B8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3826</Words>
  <Characters>18021</Characters>
  <Application>Microsoft Office Word</Application>
  <DocSecurity>0</DocSecurity>
  <Lines>858</Lines>
  <Paragraphs>508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21339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אביהו אברהם</cp:lastModifiedBy>
  <cp:revision>6</cp:revision>
  <cp:lastPrinted>2025-10-15T12:01:00Z</cp:lastPrinted>
  <dcterms:created xsi:type="dcterms:W3CDTF">2025-12-22T13:30:00Z</dcterms:created>
  <dcterms:modified xsi:type="dcterms:W3CDTF">2025-12-29T08:07:00Z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