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DDD0" w14:textId="77777777" w:rsidR="00424AD7" w:rsidRDefault="00424AD7" w:rsidP="00424AD7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הודעה על מינוי קבלן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רשום </w:t>
      </w: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לביצוע </w:t>
      </w:r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הבנייה או העבודה</w:t>
      </w: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 xml:space="preserve">, </w:t>
      </w:r>
    </w:p>
    <w:p w14:paraId="3A015632" w14:textId="77777777" w:rsidR="00424AD7" w:rsidRPr="001D496C" w:rsidRDefault="00424AD7" w:rsidP="00424AD7">
      <w:pPr>
        <w:bidi/>
        <w:spacing w:before="120" w:after="120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r w:rsidRPr="001D496C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תחילת עבודות</w:t>
      </w:r>
    </w:p>
    <w:bookmarkEnd w:id="0"/>
    <w:p w14:paraId="605489A3" w14:textId="77777777" w:rsidR="00424AD7" w:rsidRPr="00B9724B" w:rsidRDefault="00424AD7" w:rsidP="00424AD7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היתר בנייה או שימוש במקרקעין</w:t>
      </w:r>
    </w:p>
    <w:p w14:paraId="26312B60" w14:textId="77777777" w:rsidR="00424AD7" w:rsidRPr="00B9724B" w:rsidRDefault="00424AD7" w:rsidP="00424AD7">
      <w:pPr>
        <w:bidi/>
        <w:spacing w:before="60" w:after="60"/>
        <w:jc w:val="center"/>
        <w:rPr>
          <w:rFonts w:ascii="Tahoma" w:hAnsi="Tahoma" w:cs="Tahoma"/>
          <w:b/>
          <w:bCs/>
          <w:rtl/>
          <w:lang w:val="en-GB"/>
        </w:rPr>
      </w:pPr>
      <w:r w:rsidRPr="00B9724B">
        <w:rPr>
          <w:rFonts w:ascii="Tahoma" w:hAnsi="Tahoma" w:cs="Tahoma" w:hint="cs"/>
          <w:b/>
          <w:bCs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rtl/>
          </w:rPr>
          <w:id w:val="4796371"/>
          <w:placeholder>
            <w:docPart w:val="0A1C6DC865AC4694955138DCB648193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b w:val="0"/>
            <w:bCs w:val="0"/>
            <w:color w:val="auto"/>
            <w:u w:val="none"/>
          </w:rPr>
        </w:sdtEndPr>
        <w:sdtContent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sdtContent>
      </w:sdt>
      <w:r w:rsidRPr="00B9724B">
        <w:rPr>
          <w:rFonts w:ascii="Tahoma" w:hAnsi="Tahoma" w:cs="Tahoma" w:hint="cs"/>
          <w:b/>
          <w:bCs/>
          <w:rtl/>
          <w:lang w:val="en-GB"/>
        </w:rPr>
        <w:t xml:space="preserve"> </w:t>
      </w:r>
    </w:p>
    <w:p w14:paraId="4759D0B3" w14:textId="77777777" w:rsidR="00424AD7" w:rsidRPr="00B9724B" w:rsidRDefault="00424AD7" w:rsidP="00424AD7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bookmarkStart w:id="1" w:name="_Hlk516104"/>
      <w:r w:rsidRPr="00B9724B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5BA84029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-536357286"/>
          <w:placeholder>
            <w:docPart w:val="D5424CE5F5EC443DBC10920F7B95EF6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60B25CA1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42AE59D76F1141BF888387F49A612C0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CE682BEFD1D64CFFAE19975733A3253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F56BD7B220954A3A833F4377141C45A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598705E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CCEBA90370E3473383C22FD9A89EDAB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33E45E92CF794FE6991D7E7B3181255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82A46C2D0A7D45D7ADD4C1E23F1A782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41BA4DC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C36C8FE16E4C4D48A1536F462DD9212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9E92E34F58934400BFE9414DE71C2BA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2390562E" w14:textId="77777777" w:rsidR="00424AD7" w:rsidRPr="00B9724B" w:rsidRDefault="00424AD7" w:rsidP="00424AD7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7346D669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Style w:val="Style20"/>
            <w:rtl/>
          </w:rPr>
          <w:id w:val="-53095366"/>
          <w:placeholder>
            <w:docPart w:val="072726B77710427FA669C24D230941B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7F9C60B8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9724B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2D37664F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B9724B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0A8D792CB63447769FF6B8885ADA10A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B9724B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0A2AA7D7A0D84B19BFE2D4B690AF8E7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End w:id="1"/>
    <w:p w14:paraId="415CBB17" w14:textId="77777777" w:rsidR="00424AD7" w:rsidRPr="00B9724B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EB806A22F15B4604BED6CBD92DA89B5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1822925418"/>
          <w:placeholder>
            <w:docPart w:val="C1469DE8CCEC4F3998EF02B80EB5AEC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</w:t>
      </w:r>
    </w:p>
    <w:p w14:paraId="1D824BC2" w14:textId="77777777" w:rsidR="00424AD7" w:rsidRPr="007E77F0" w:rsidRDefault="00424AD7" w:rsidP="00424AD7">
      <w:pPr>
        <w:bidi/>
        <w:spacing w:before="360" w:after="60"/>
        <w:rPr>
          <w:rFonts w:ascii="Tahoma" w:hAnsi="Tahoma" w:cs="Tahoma"/>
          <w:b/>
          <w:bCs/>
          <w:sz w:val="20"/>
          <w:szCs w:val="20"/>
          <w:u w:val="single"/>
          <w:lang w:val="en-GB"/>
        </w:rPr>
      </w:pPr>
      <w:r w:rsidRPr="007E77F0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הודעה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 </w:t>
      </w:r>
    </w:p>
    <w:p w14:paraId="2AA10242" w14:textId="77777777" w:rsidR="00424AD7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2145197395"/>
          <w:placeholder>
            <w:docPart w:val="AB1479F68DD84691B7924785762FA71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בעל היתר הבנייה או העבודה מודיע בזאת לרשות הרישוי </w:t>
      </w:r>
      <w:sdt>
        <w:sdtPr>
          <w:rPr>
            <w:rStyle w:val="Style20"/>
            <w:rtl/>
          </w:rPr>
          <w:id w:val="1743444895"/>
          <w:placeholder>
            <w:docPart w:val="C2E7E15D38E14CD3B03C4D1F078A942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cs="Tahoma" w:hint="cs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על מינוי </w:t>
      </w:r>
      <w:bookmarkStart w:id="3" w:name="_Hlk511812757"/>
      <w:sdt>
        <w:sdtPr>
          <w:rPr>
            <w:rStyle w:val="Style20"/>
            <w:rtl/>
          </w:rPr>
          <w:id w:val="-1166243660"/>
          <w:placeholder>
            <w:docPart w:val="63CE51B4DE29448CB12CC5609924F4B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f1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f1"/>
              <w:rFonts w:cs="Tahoma" w:hint="cs"/>
              <w:color w:val="0070C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מס' ח.פ./ ע.מ. </w:t>
      </w:r>
      <w:sdt>
        <w:sdtPr>
          <w:rPr>
            <w:rStyle w:val="Style20"/>
            <w:rtl/>
          </w:rPr>
          <w:id w:val="192351530"/>
          <w:placeholder>
            <w:docPart w:val="2AC7A23D41D3462CBC0E1C06F2D7101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405A8">
        <w:rPr>
          <w:rFonts w:ascii="Tahoma" w:hAnsi="Tahoma" w:cs="Tahoma" w:hint="cs"/>
          <w:sz w:val="20"/>
          <w:szCs w:val="20"/>
          <w:rtl/>
          <w:lang w:val="en-GB"/>
        </w:rPr>
        <w:t xml:space="preserve"> 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ס' רישיון קבלן </w:t>
      </w:r>
      <w:sdt>
        <w:sdtPr>
          <w:rPr>
            <w:rStyle w:val="Style20"/>
            <w:rtl/>
          </w:rPr>
          <w:id w:val="193118325"/>
          <w:placeholder>
            <w:docPart w:val="C22FDC0656E24C198AD132C2D20A630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תוקף רישיון קבלן </w:t>
      </w:r>
      <w:sdt>
        <w:sdtPr>
          <w:rPr>
            <w:rStyle w:val="Style20"/>
            <w:rFonts w:hint="cs"/>
            <w:rtl/>
          </w:rPr>
          <w:id w:val="1872961165"/>
          <w:placeholder>
            <w:docPart w:val="E3970669D9154C648A729A345BFB0C60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1480661171"/>
          <w:placeholder>
            <w:docPart w:val="16BD306668DD4F5DBD337734F76288F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-466750225"/>
          <w:placeholder>
            <w:docPart w:val="29691CAE3FCB4DE68183D9B75CDBE47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bookmarkEnd w:id="3"/>
      <w:sdt>
        <w:sdtPr>
          <w:rPr>
            <w:rStyle w:val="Style20"/>
            <w:rtl/>
          </w:rPr>
          <w:id w:val="-1786566550"/>
          <w:placeholder>
            <w:docPart w:val="55BE241C3AF9492FAF732AA2C74C221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לשמש קבלן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 xml:space="preserve">לביצוע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הבנייה או העבודה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>נושא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E459E8">
        <w:rPr>
          <w:rFonts w:ascii="Tahoma" w:hAnsi="Tahoma" w:cs="Tahoma"/>
          <w:sz w:val="20"/>
          <w:szCs w:val="20"/>
          <w:rtl/>
          <w:lang w:val="en-GB"/>
        </w:rPr>
        <w:t>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בהתאם לתקנה 71 (א) לתקנות התכנון והבנייה (רישוי בנייה) התשע"ו-2016.</w:t>
      </w:r>
    </w:p>
    <w:p w14:paraId="7DE05AF7" w14:textId="77777777" w:rsidR="00424AD7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230EB064" w14:textId="77777777" w:rsidR="00424AD7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0591AD25" w14:textId="77777777" w:rsidR="00424AD7" w:rsidRPr="00B9724B" w:rsidRDefault="00424AD7" w:rsidP="00424AD7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220751792"/>
          <w:placeholder>
            <w:docPart w:val="32B3DC002DB0491CB15A2C8C769BB74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B9724B">
        <w:rPr>
          <w:rFonts w:ascii="Tahoma" w:hAnsi="Tahoma" w:cs="Tahoma" w:hint="cs"/>
          <w:sz w:val="20"/>
          <w:szCs w:val="20"/>
          <w:rtl/>
        </w:rPr>
        <w:t xml:space="preserve">                    </w:t>
      </w:r>
    </w:p>
    <w:p w14:paraId="40AC1C7D" w14:textId="77777777" w:rsidR="00424AD7" w:rsidRPr="00B9724B" w:rsidRDefault="00424AD7" w:rsidP="00424AD7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884EE2CE6E4C4F6CA00927BEB70F9109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Times New Roman"/>
            <w:color w:val="auto"/>
            <w:sz w:val="24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25CDBC28" w14:textId="77777777" w:rsidR="00424AD7" w:rsidRPr="00B9724B" w:rsidRDefault="00424AD7" w:rsidP="00424AD7">
      <w:pPr>
        <w:bidi/>
        <w:spacing w:before="240" w:after="240"/>
        <w:ind w:left="6033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</w:t>
      </w:r>
    </w:p>
    <w:p w14:paraId="60B80EB7" w14:textId="77777777" w:rsidR="00424AD7" w:rsidRPr="00072911" w:rsidRDefault="00424AD7" w:rsidP="00424AD7">
      <w:pPr>
        <w:bidi/>
        <w:spacing w:before="60" w:after="60"/>
        <w:ind w:left="6885"/>
        <w:rPr>
          <w:rFonts w:ascii="Tahoma" w:hAnsi="Tahoma" w:cs="Tahoma"/>
          <w:sz w:val="20"/>
          <w:szCs w:val="20"/>
          <w:rtl/>
        </w:rPr>
      </w:pPr>
      <w:r w:rsidRPr="00B9724B">
        <w:rPr>
          <w:rFonts w:ascii="Tahoma" w:hAnsi="Tahoma" w:cs="Tahoma" w:hint="cs"/>
          <w:b/>
          <w:bCs/>
          <w:sz w:val="20"/>
          <w:szCs w:val="20"/>
          <w:rtl/>
        </w:rPr>
        <w:t>בעל ההיתר</w:t>
      </w:r>
    </w:p>
    <w:p w14:paraId="10196790" w14:textId="77777777" w:rsidR="00424AD7" w:rsidRDefault="00424AD7" w:rsidP="00424AD7">
      <w:pPr>
        <w:bidi/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39A6B410" w14:textId="77777777" w:rsidR="00424AD7" w:rsidRPr="00072911" w:rsidRDefault="00424AD7" w:rsidP="00424AD7">
      <w:pPr>
        <w:pStyle w:val="a7"/>
        <w:bidi/>
        <w:spacing w:before="60" w:after="60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28742585" w14:textId="77777777" w:rsidR="00385809" w:rsidRDefault="00385809" w:rsidP="00424AD7">
      <w:pPr>
        <w:bidi/>
        <w:jc w:val="right"/>
        <w:rPr>
          <w:rFonts w:ascii="Calibri" w:hAnsi="Calibri" w:cs="Calibri"/>
        </w:rPr>
      </w:pPr>
    </w:p>
    <w:p w14:paraId="6C175FC9" w14:textId="77777777" w:rsidR="00385809" w:rsidRDefault="00385809" w:rsidP="00424AD7">
      <w:pPr>
        <w:bidi/>
        <w:jc w:val="right"/>
        <w:rPr>
          <w:rFonts w:ascii="Calibri" w:hAnsi="Calibri" w:cs="Calibri"/>
        </w:rPr>
      </w:pPr>
    </w:p>
    <w:p w14:paraId="6310B2CF" w14:textId="77777777" w:rsidR="00385809" w:rsidRDefault="00385809" w:rsidP="00424AD7">
      <w:pPr>
        <w:bidi/>
        <w:jc w:val="right"/>
        <w:rPr>
          <w:rFonts w:ascii="Calibri" w:hAnsi="Calibri" w:cs="Calibri"/>
          <w:rtl/>
        </w:rPr>
      </w:pPr>
    </w:p>
    <w:p w14:paraId="6ADCA56B" w14:textId="77777777" w:rsidR="00385809" w:rsidRDefault="00385809" w:rsidP="00424AD7">
      <w:pPr>
        <w:bidi/>
        <w:jc w:val="right"/>
        <w:rPr>
          <w:rFonts w:ascii="Calibri" w:hAnsi="Calibri" w:cs="Calibri"/>
          <w:rtl/>
        </w:rPr>
      </w:pPr>
    </w:p>
    <w:p w14:paraId="3ECDBAA9" w14:textId="77777777" w:rsidR="00385809" w:rsidRDefault="00385809" w:rsidP="00424AD7">
      <w:pPr>
        <w:bidi/>
        <w:jc w:val="right"/>
        <w:rPr>
          <w:rFonts w:ascii="Calibri" w:hAnsi="Calibri" w:cs="Calibri"/>
        </w:rPr>
      </w:pPr>
    </w:p>
    <w:p w14:paraId="17E61037" w14:textId="77777777" w:rsidR="00385809" w:rsidRDefault="00385809" w:rsidP="00424AD7">
      <w:pPr>
        <w:bidi/>
        <w:jc w:val="right"/>
        <w:rPr>
          <w:rFonts w:ascii="Calibri" w:hAnsi="Calibri" w:cs="Calibri"/>
        </w:rPr>
      </w:pPr>
    </w:p>
    <w:p w14:paraId="1EF1C923" w14:textId="77777777" w:rsidR="00385809" w:rsidRPr="00385809" w:rsidRDefault="00385809" w:rsidP="00424AD7">
      <w:pPr>
        <w:bidi/>
        <w:jc w:val="right"/>
        <w:rPr>
          <w:rFonts w:ascii="Calibri" w:hAnsi="Calibri" w:cs="Calibri"/>
        </w:rPr>
      </w:pPr>
    </w:p>
    <w:p w14:paraId="74072932" w14:textId="77777777" w:rsidR="00385809" w:rsidRPr="00385809" w:rsidRDefault="00385809" w:rsidP="00424AD7">
      <w:pPr>
        <w:bidi/>
        <w:jc w:val="right"/>
        <w:rPr>
          <w:rFonts w:ascii="Calibri" w:hAnsi="Calibri" w:cs="Calibri"/>
          <w:rtl/>
        </w:rPr>
      </w:pPr>
    </w:p>
    <w:p w14:paraId="20477110" w14:textId="237B9883" w:rsidR="009275AC" w:rsidRPr="00385809" w:rsidRDefault="009275AC" w:rsidP="00424AD7">
      <w:pPr>
        <w:bidi/>
        <w:jc w:val="right"/>
        <w:rPr>
          <w:rFonts w:ascii="Calibri" w:hAnsi="Calibri" w:cs="Calibri"/>
        </w:rPr>
      </w:pPr>
    </w:p>
    <w:sectPr w:rsidR="009275AC" w:rsidRPr="00385809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B5D3" w14:textId="77777777" w:rsidR="00FA4D8D" w:rsidRDefault="00FA4D8D" w:rsidP="006F4A81">
      <w:r>
        <w:separator/>
      </w:r>
    </w:p>
  </w:endnote>
  <w:endnote w:type="continuationSeparator" w:id="0">
    <w:p w14:paraId="43DE679E" w14:textId="77777777" w:rsidR="00FA4D8D" w:rsidRDefault="00FA4D8D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  <w:rtl w:val="0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  <w:rtl w:val="0"/>
          </w:rPr>
        </w:sdtEndPr>
        <w:sdtContent>
          <w:p w14:paraId="0F1787BC" w14:textId="0862BAF7" w:rsidR="009275AC" w:rsidRPr="003A3FEE" w:rsidRDefault="009275AC" w:rsidP="009275AC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</w:p>
          <w:p w14:paraId="0DCD58B0" w14:textId="58EB23B3" w:rsidR="0099082E" w:rsidRPr="0099082E" w:rsidRDefault="00E83735" w:rsidP="006C5F49">
            <w:pPr>
              <w:pStyle w:val="a5"/>
              <w:rPr>
                <w:rFonts w:ascii="David" w:hAnsi="David" w:cs="David"/>
                <w:sz w:val="16"/>
                <w:szCs w:val="16"/>
              </w:rPr>
            </w:pPr>
            <w:r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B6E5" w14:textId="77777777" w:rsidR="00FA4D8D" w:rsidRDefault="00FA4D8D" w:rsidP="006F4A81">
      <w:r>
        <w:separator/>
      </w:r>
    </w:p>
  </w:footnote>
  <w:footnote w:type="continuationSeparator" w:id="0">
    <w:p w14:paraId="3B88EE38" w14:textId="77777777" w:rsidR="00FA4D8D" w:rsidRDefault="00FA4D8D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48E2CD65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9264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655468700" name="תמונה 655468700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</w:p>
  <w:p w14:paraId="09FA435A" w14:textId="77777777" w:rsidR="00DC2740" w:rsidRPr="00B81A4E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sz w:val="22"/>
        <w:szCs w:val="22"/>
        <w:rtl/>
      </w:rPr>
    </w:pPr>
    <w:r w:rsidRPr="00B81A4E">
      <w:rPr>
        <w:rFonts w:ascii="Calibri" w:hAnsi="Calibri" w:cs="Calibri"/>
        <w:b/>
        <w:bCs/>
        <w:sz w:val="22"/>
        <w:szCs w:val="22"/>
        <w:rtl/>
      </w:rPr>
      <w:t>מדינת                    ישראל</w:t>
    </w:r>
  </w:p>
  <w:p w14:paraId="66C60C96" w14:textId="2ED30548" w:rsidR="00B57778" w:rsidRDefault="00DC2740" w:rsidP="00DC2740">
    <w:pPr>
      <w:bidi/>
      <w:spacing w:line="276" w:lineRule="auto"/>
      <w:jc w:val="right"/>
      <w:rPr>
        <w:rFonts w:ascii="Calibri" w:hAnsi="Calibri" w:cs="Calibri"/>
        <w:rtl/>
      </w:rPr>
    </w:pPr>
    <w:r w:rsidRPr="00B81A4E">
      <w:rPr>
        <w:rFonts w:ascii="Calibri" w:eastAsia="David" w:hAnsi="Calibri" w:cs="Calibri"/>
        <w:b/>
        <w:bCs/>
        <w:u w:val="single"/>
        <w:rtl/>
      </w:rPr>
      <w:t>אגף                   הנדסה</w:t>
    </w:r>
    <w:r w:rsidRPr="00B81A4E">
      <w:rPr>
        <w:rFonts w:ascii="Calibri" w:eastAsia="David" w:hAnsi="Calibri" w:cs="Calibri"/>
        <w:b/>
        <w:bCs/>
        <w:u w:val="single"/>
      </w:rPr>
      <w:br/>
    </w:r>
    <w:r w:rsidR="00B57778">
      <w:rPr>
        <w:rFonts w:ascii="Calibri" w:eastAsia="David" w:hAnsi="Calibri" w:cs="Calibri"/>
        <w:rtl/>
      </w:rPr>
      <w:fldChar w:fldCharType="begin"/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 w:hint="cs"/>
      </w:rPr>
      <w:instrText>DATE</w:instrText>
    </w:r>
    <w:r w:rsidR="00B57778">
      <w:rPr>
        <w:rFonts w:ascii="Calibri" w:eastAsia="David" w:hAnsi="Calibri" w:cs="Calibri" w:hint="cs"/>
        <w:rtl/>
      </w:rPr>
      <w:instrText xml:space="preserve"> \@ "</w:instrText>
    </w:r>
    <w:r w:rsidR="00B57778">
      <w:rPr>
        <w:rFonts w:ascii="Calibri" w:eastAsia="David" w:hAnsi="Calibri" w:cs="Calibri" w:hint="cs"/>
      </w:rPr>
      <w:instrText>dd MMMM yyyy" \h</w:instrText>
    </w:r>
    <w:r w:rsidR="00B57778">
      <w:rPr>
        <w:rFonts w:ascii="Calibri" w:eastAsia="David" w:hAnsi="Calibri" w:cs="Calibri"/>
        <w:rtl/>
      </w:rPr>
      <w:instrText xml:space="preserve"> </w:instrText>
    </w:r>
    <w:r w:rsidR="00B57778">
      <w:rPr>
        <w:rFonts w:ascii="Calibri" w:eastAsia="David" w:hAnsi="Calibri" w:cs="Calibri"/>
        <w:rtl/>
      </w:rPr>
      <w:fldChar w:fldCharType="separate"/>
    </w:r>
    <w:r w:rsidR="00424AD7">
      <w:rPr>
        <w:rFonts w:ascii="Calibri" w:eastAsia="David" w:hAnsi="Calibri" w:cs="Calibri"/>
        <w:noProof/>
        <w:rtl/>
      </w:rPr>
      <w:t>‏ב' טבת תשפ"ו</w:t>
    </w:r>
    <w:r w:rsidR="00B57778">
      <w:rPr>
        <w:rFonts w:ascii="Calibri" w:eastAsia="David" w:hAnsi="Calibri" w:cs="Calibri"/>
        <w:rtl/>
      </w:rPr>
      <w:fldChar w:fldCharType="end"/>
    </w:r>
  </w:p>
  <w:p w14:paraId="3ADDC471" w14:textId="46A5649F" w:rsidR="00353853" w:rsidRPr="00DC2740" w:rsidRDefault="00B57778" w:rsidP="00B57778">
    <w:pPr>
      <w:bidi/>
      <w:spacing w:line="276" w:lineRule="auto"/>
      <w:jc w:val="right"/>
      <w:rPr>
        <w:rFonts w:ascii="Calibri" w:eastAsia="MS Mincho" w:hAnsi="Calibri" w:cs="Calibri"/>
        <w:u w:val="single"/>
        <w:rtl/>
        <w:lang w:eastAsia="he-IL"/>
      </w:rPr>
    </w:pPr>
    <w:r>
      <w:rPr>
        <w:rFonts w:ascii="Calibri" w:hAnsi="Calibri" w:cs="Calibri"/>
        <w:rtl/>
      </w:rPr>
      <w:fldChar w:fldCharType="begin"/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 w:hint="cs"/>
      </w:rPr>
      <w:instrText>DATE</w:instrText>
    </w:r>
    <w:r>
      <w:rPr>
        <w:rFonts w:ascii="Calibri" w:hAnsi="Calibri" w:cs="Calibri" w:hint="cs"/>
        <w:rtl/>
      </w:rPr>
      <w:instrText xml:space="preserve"> \@ "</w:instrText>
    </w:r>
    <w:r>
      <w:rPr>
        <w:rFonts w:ascii="Calibri" w:hAnsi="Calibri" w:cs="Calibri" w:hint="cs"/>
      </w:rPr>
      <w:instrText>dd MMMM yyyy</w:instrText>
    </w:r>
    <w:r>
      <w:rPr>
        <w:rFonts w:ascii="Calibri" w:hAnsi="Calibri" w:cs="Calibri" w:hint="cs"/>
        <w:rtl/>
      </w:rPr>
      <w:instrText>"</w:instrText>
    </w:r>
    <w:r>
      <w:rPr>
        <w:rFonts w:ascii="Calibri" w:hAnsi="Calibri" w:cs="Calibri"/>
        <w:rtl/>
      </w:rPr>
      <w:instrText xml:space="preserve"> </w:instrText>
    </w:r>
    <w:r>
      <w:rPr>
        <w:rFonts w:ascii="Calibri" w:hAnsi="Calibri" w:cs="Calibri"/>
        <w:rtl/>
      </w:rPr>
      <w:fldChar w:fldCharType="separate"/>
    </w:r>
    <w:r w:rsidR="00424AD7">
      <w:rPr>
        <w:rFonts w:ascii="Calibri" w:hAnsi="Calibri" w:cs="Calibri"/>
        <w:noProof/>
        <w:rtl/>
      </w:rPr>
      <w:t>‏22 דצמבר 2025</w:t>
    </w:r>
    <w:r>
      <w:rPr>
        <w:rFonts w:ascii="Calibri" w:hAnsi="Calibri" w:cs="Calibr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83CF3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DE6981"/>
    <w:multiLevelType w:val="hybridMultilevel"/>
    <w:tmpl w:val="C1F2E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93391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212245D"/>
    <w:multiLevelType w:val="hybridMultilevel"/>
    <w:tmpl w:val="6F101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2E41A9"/>
    <w:multiLevelType w:val="hybridMultilevel"/>
    <w:tmpl w:val="7452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6403A"/>
    <w:multiLevelType w:val="hybridMultilevel"/>
    <w:tmpl w:val="7098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603C5C"/>
    <w:multiLevelType w:val="hybridMultilevel"/>
    <w:tmpl w:val="0C00A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D23767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863ABF"/>
    <w:multiLevelType w:val="multilevel"/>
    <w:tmpl w:val="098C9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A8429DD"/>
    <w:multiLevelType w:val="hybridMultilevel"/>
    <w:tmpl w:val="172A0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010D1"/>
    <w:multiLevelType w:val="hybridMultilevel"/>
    <w:tmpl w:val="A658213E"/>
    <w:lvl w:ilvl="0" w:tplc="A5B82DE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602620"/>
    <w:multiLevelType w:val="hybridMultilevel"/>
    <w:tmpl w:val="910AB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4573D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210228D"/>
    <w:multiLevelType w:val="hybridMultilevel"/>
    <w:tmpl w:val="80049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62D5F"/>
    <w:multiLevelType w:val="hybridMultilevel"/>
    <w:tmpl w:val="7F566D46"/>
    <w:lvl w:ilvl="0" w:tplc="0409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5" w15:restartNumberingAfterBreak="0">
    <w:nsid w:val="158A7C81"/>
    <w:multiLevelType w:val="hybridMultilevel"/>
    <w:tmpl w:val="68B0C0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733E0A"/>
    <w:multiLevelType w:val="hybridMultilevel"/>
    <w:tmpl w:val="2D184ADE"/>
    <w:lvl w:ilvl="0" w:tplc="CCDCCA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1CB87E86"/>
    <w:multiLevelType w:val="multilevel"/>
    <w:tmpl w:val="862257E8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20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8" w15:restartNumberingAfterBreak="0">
    <w:nsid w:val="1CBB6CBF"/>
    <w:multiLevelType w:val="multilevel"/>
    <w:tmpl w:val="6F3CDC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9" w15:restartNumberingAfterBreak="0">
    <w:nsid w:val="2018007A"/>
    <w:multiLevelType w:val="hybridMultilevel"/>
    <w:tmpl w:val="FAD8F0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0F056CA"/>
    <w:multiLevelType w:val="multilevel"/>
    <w:tmpl w:val="B040FE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FB3429"/>
    <w:multiLevelType w:val="hybridMultilevel"/>
    <w:tmpl w:val="7B7CA4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4E2002"/>
    <w:multiLevelType w:val="multilevel"/>
    <w:tmpl w:val="545CD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B96FE7"/>
    <w:multiLevelType w:val="multilevel"/>
    <w:tmpl w:val="97960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62479CE"/>
    <w:multiLevelType w:val="multilevel"/>
    <w:tmpl w:val="2F8444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B9126E4"/>
    <w:multiLevelType w:val="hybridMultilevel"/>
    <w:tmpl w:val="87428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733C2"/>
    <w:multiLevelType w:val="hybridMultilevel"/>
    <w:tmpl w:val="9D08A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7D5CE6"/>
    <w:multiLevelType w:val="multilevel"/>
    <w:tmpl w:val="B5AC0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D973E8C"/>
    <w:multiLevelType w:val="multilevel"/>
    <w:tmpl w:val="939E8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8E2AF6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0" w15:restartNumberingAfterBreak="0">
    <w:nsid w:val="2FB9163E"/>
    <w:multiLevelType w:val="hybridMultilevel"/>
    <w:tmpl w:val="F96404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1F962C8"/>
    <w:multiLevelType w:val="hybridMultilevel"/>
    <w:tmpl w:val="5898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A5910"/>
    <w:multiLevelType w:val="hybridMultilevel"/>
    <w:tmpl w:val="FD7E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0276C2"/>
    <w:multiLevelType w:val="hybridMultilevel"/>
    <w:tmpl w:val="8A1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4EA2A9C"/>
    <w:multiLevelType w:val="hybridMultilevel"/>
    <w:tmpl w:val="8AA07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6F140A"/>
    <w:multiLevelType w:val="hybridMultilevel"/>
    <w:tmpl w:val="E820C202"/>
    <w:lvl w:ilvl="0" w:tplc="82F80742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359F65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B84676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D51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C135350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0" w15:restartNumberingAfterBreak="0">
    <w:nsid w:val="3D437C2F"/>
    <w:multiLevelType w:val="hybridMultilevel"/>
    <w:tmpl w:val="A9247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570394"/>
    <w:multiLevelType w:val="hybridMultilevel"/>
    <w:tmpl w:val="04D0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DB1EA2"/>
    <w:multiLevelType w:val="hybridMultilevel"/>
    <w:tmpl w:val="EE527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DB71A4"/>
    <w:multiLevelType w:val="hybridMultilevel"/>
    <w:tmpl w:val="F1D66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0B5433"/>
    <w:multiLevelType w:val="hybridMultilevel"/>
    <w:tmpl w:val="F09C238C"/>
    <w:lvl w:ilvl="0" w:tplc="4940A3D4">
      <w:start w:val="1"/>
      <w:numFmt w:val="hebrew1"/>
      <w:lvlText w:val="%1."/>
      <w:lvlJc w:val="left"/>
      <w:pPr>
        <w:ind w:left="1505" w:hanging="360"/>
      </w:pPr>
      <w:rPr>
        <w:rFonts w:hint="default"/>
        <w:b w:val="0"/>
        <w:bCs w:val="0"/>
      </w:rPr>
    </w:lvl>
    <w:lvl w:ilvl="1" w:tplc="0409000F">
      <w:start w:val="1"/>
      <w:numFmt w:val="decimal"/>
      <w:lvlText w:val="%2."/>
      <w:lvlJc w:val="left"/>
      <w:pPr>
        <w:ind w:left="2225" w:hanging="360"/>
      </w:pPr>
    </w:lvl>
    <w:lvl w:ilvl="2" w:tplc="0409001B" w:tentative="1">
      <w:start w:val="1"/>
      <w:numFmt w:val="lowerRoman"/>
      <w:lvlText w:val="%3."/>
      <w:lvlJc w:val="right"/>
      <w:pPr>
        <w:ind w:left="2945" w:hanging="180"/>
      </w:pPr>
    </w:lvl>
    <w:lvl w:ilvl="3" w:tplc="0409000F" w:tentative="1">
      <w:start w:val="1"/>
      <w:numFmt w:val="decimal"/>
      <w:lvlText w:val="%4."/>
      <w:lvlJc w:val="left"/>
      <w:pPr>
        <w:ind w:left="3665" w:hanging="360"/>
      </w:pPr>
    </w:lvl>
    <w:lvl w:ilvl="4" w:tplc="04090019" w:tentative="1">
      <w:start w:val="1"/>
      <w:numFmt w:val="lowerLetter"/>
      <w:lvlText w:val="%5."/>
      <w:lvlJc w:val="left"/>
      <w:pPr>
        <w:ind w:left="4385" w:hanging="360"/>
      </w:pPr>
    </w:lvl>
    <w:lvl w:ilvl="5" w:tplc="0409001B" w:tentative="1">
      <w:start w:val="1"/>
      <w:numFmt w:val="lowerRoman"/>
      <w:lvlText w:val="%6."/>
      <w:lvlJc w:val="right"/>
      <w:pPr>
        <w:ind w:left="5105" w:hanging="180"/>
      </w:pPr>
    </w:lvl>
    <w:lvl w:ilvl="6" w:tplc="0409000F" w:tentative="1">
      <w:start w:val="1"/>
      <w:numFmt w:val="decimal"/>
      <w:lvlText w:val="%7."/>
      <w:lvlJc w:val="left"/>
      <w:pPr>
        <w:ind w:left="5825" w:hanging="360"/>
      </w:pPr>
    </w:lvl>
    <w:lvl w:ilvl="7" w:tplc="04090019" w:tentative="1">
      <w:start w:val="1"/>
      <w:numFmt w:val="lowerLetter"/>
      <w:lvlText w:val="%8."/>
      <w:lvlJc w:val="left"/>
      <w:pPr>
        <w:ind w:left="6545" w:hanging="360"/>
      </w:pPr>
    </w:lvl>
    <w:lvl w:ilvl="8" w:tplc="04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5" w15:restartNumberingAfterBreak="0">
    <w:nsid w:val="502318A3"/>
    <w:multiLevelType w:val="hybridMultilevel"/>
    <w:tmpl w:val="3446D228"/>
    <w:lvl w:ilvl="0" w:tplc="CDD29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8E5A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2CB576E"/>
    <w:multiLevelType w:val="multilevel"/>
    <w:tmpl w:val="F436806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63EF15AD"/>
    <w:multiLevelType w:val="multilevel"/>
    <w:tmpl w:val="35661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4985DE8"/>
    <w:multiLevelType w:val="multilevel"/>
    <w:tmpl w:val="C3B447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C74CFA"/>
    <w:multiLevelType w:val="hybridMultilevel"/>
    <w:tmpl w:val="C180EC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69E66348"/>
    <w:multiLevelType w:val="hybridMultilevel"/>
    <w:tmpl w:val="0290BBB6"/>
    <w:lvl w:ilvl="0" w:tplc="C46011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10A25"/>
    <w:multiLevelType w:val="hybridMultilevel"/>
    <w:tmpl w:val="9C32CE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CB3FB1"/>
    <w:multiLevelType w:val="hybridMultilevel"/>
    <w:tmpl w:val="54A83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7959C9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55" w15:restartNumberingAfterBreak="0">
    <w:nsid w:val="7748456D"/>
    <w:multiLevelType w:val="hybridMultilevel"/>
    <w:tmpl w:val="5CE8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2043C3"/>
    <w:multiLevelType w:val="multilevel"/>
    <w:tmpl w:val="AB3E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97F596E"/>
    <w:multiLevelType w:val="hybridMultilevel"/>
    <w:tmpl w:val="DAF4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5433D0"/>
    <w:multiLevelType w:val="hybridMultilevel"/>
    <w:tmpl w:val="54105B94"/>
    <w:lvl w:ilvl="0" w:tplc="CA48A6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 w16cid:durableId="1127697197">
    <w:abstractNumId w:val="0"/>
  </w:num>
  <w:num w:numId="2" w16cid:durableId="90127656">
    <w:abstractNumId w:val="45"/>
  </w:num>
  <w:num w:numId="3" w16cid:durableId="1908569468">
    <w:abstractNumId w:val="36"/>
  </w:num>
  <w:num w:numId="4" w16cid:durableId="1043560321">
    <w:abstractNumId w:val="28"/>
  </w:num>
  <w:num w:numId="5" w16cid:durableId="1809860978">
    <w:abstractNumId w:val="44"/>
  </w:num>
  <w:num w:numId="6" w16cid:durableId="1708605289">
    <w:abstractNumId w:val="14"/>
  </w:num>
  <w:num w:numId="7" w16cid:durableId="519974520">
    <w:abstractNumId w:val="19"/>
  </w:num>
  <w:num w:numId="8" w16cid:durableId="1438017234">
    <w:abstractNumId w:val="47"/>
  </w:num>
  <w:num w:numId="9" w16cid:durableId="240451600">
    <w:abstractNumId w:val="3"/>
  </w:num>
  <w:num w:numId="10" w16cid:durableId="1007559031">
    <w:abstractNumId w:val="55"/>
  </w:num>
  <w:num w:numId="11" w16cid:durableId="781998624">
    <w:abstractNumId w:val="5"/>
  </w:num>
  <w:num w:numId="12" w16cid:durableId="1611205999">
    <w:abstractNumId w:val="40"/>
  </w:num>
  <w:num w:numId="13" w16cid:durableId="1239048758">
    <w:abstractNumId w:val="38"/>
  </w:num>
  <w:num w:numId="14" w16cid:durableId="1791825103">
    <w:abstractNumId w:val="46"/>
  </w:num>
  <w:num w:numId="15" w16cid:durableId="381488069">
    <w:abstractNumId w:val="52"/>
  </w:num>
  <w:num w:numId="16" w16cid:durableId="1169099658">
    <w:abstractNumId w:val="26"/>
  </w:num>
  <w:num w:numId="17" w16cid:durableId="1987083143">
    <w:abstractNumId w:val="25"/>
  </w:num>
  <w:num w:numId="18" w16cid:durableId="1713992177">
    <w:abstractNumId w:val="30"/>
  </w:num>
  <w:num w:numId="19" w16cid:durableId="203325084">
    <w:abstractNumId w:val="13"/>
  </w:num>
  <w:num w:numId="20" w16cid:durableId="4386808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7410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76739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124346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19930017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575779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4300">
    <w:abstractNumId w:val="21"/>
  </w:num>
  <w:num w:numId="27" w16cid:durableId="1961647682">
    <w:abstractNumId w:val="42"/>
  </w:num>
  <w:num w:numId="28" w16cid:durableId="1242104192">
    <w:abstractNumId w:val="43"/>
  </w:num>
  <w:num w:numId="29" w16cid:durableId="1409500052">
    <w:abstractNumId w:val="32"/>
  </w:num>
  <w:num w:numId="30" w16cid:durableId="2071077267">
    <w:abstractNumId w:val="50"/>
  </w:num>
  <w:num w:numId="31" w16cid:durableId="1732389811">
    <w:abstractNumId w:val="31"/>
  </w:num>
  <w:num w:numId="32" w16cid:durableId="216744962">
    <w:abstractNumId w:val="53"/>
  </w:num>
  <w:num w:numId="33" w16cid:durableId="178351233">
    <w:abstractNumId w:val="37"/>
  </w:num>
  <w:num w:numId="34" w16cid:durableId="1668246911">
    <w:abstractNumId w:val="39"/>
  </w:num>
  <w:num w:numId="35" w16cid:durableId="1605841541">
    <w:abstractNumId w:val="29"/>
  </w:num>
  <w:num w:numId="36" w16cid:durableId="1030034937">
    <w:abstractNumId w:val="2"/>
  </w:num>
  <w:num w:numId="37" w16cid:durableId="780539248">
    <w:abstractNumId w:val="12"/>
  </w:num>
  <w:num w:numId="38" w16cid:durableId="1585188989">
    <w:abstractNumId w:val="1"/>
  </w:num>
  <w:num w:numId="39" w16cid:durableId="1066683605">
    <w:abstractNumId w:val="27"/>
  </w:num>
  <w:num w:numId="40" w16cid:durableId="1425833313">
    <w:abstractNumId w:val="54"/>
  </w:num>
  <w:num w:numId="41" w16cid:durableId="2071997498">
    <w:abstractNumId w:val="17"/>
  </w:num>
  <w:num w:numId="42" w16cid:durableId="1110004286">
    <w:abstractNumId w:val="7"/>
  </w:num>
  <w:num w:numId="43" w16cid:durableId="192264439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51463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51787495">
    <w:abstractNumId w:val="8"/>
  </w:num>
  <w:num w:numId="46" w16cid:durableId="1085150518">
    <w:abstractNumId w:val="48"/>
  </w:num>
  <w:num w:numId="47" w16cid:durableId="15810567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11055673">
    <w:abstractNumId w:val="15"/>
  </w:num>
  <w:num w:numId="49" w16cid:durableId="1496453140">
    <w:abstractNumId w:val="18"/>
  </w:num>
  <w:num w:numId="50" w16cid:durableId="1367679724">
    <w:abstractNumId w:val="51"/>
  </w:num>
  <w:num w:numId="51" w16cid:durableId="796140091">
    <w:abstractNumId w:val="16"/>
  </w:num>
  <w:num w:numId="52" w16cid:durableId="360253690">
    <w:abstractNumId w:val="35"/>
  </w:num>
  <w:num w:numId="53" w16cid:durableId="11358774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3275655">
    <w:abstractNumId w:val="6"/>
  </w:num>
  <w:num w:numId="55" w16cid:durableId="1387025639">
    <w:abstractNumId w:val="58"/>
  </w:num>
  <w:num w:numId="56" w16cid:durableId="492574572">
    <w:abstractNumId w:val="34"/>
  </w:num>
  <w:num w:numId="57" w16cid:durableId="149634550">
    <w:abstractNumId w:val="10"/>
  </w:num>
  <w:num w:numId="58" w16cid:durableId="1601110307">
    <w:abstractNumId w:val="9"/>
  </w:num>
  <w:num w:numId="59" w16cid:durableId="1140269859">
    <w:abstractNumId w:val="33"/>
  </w:num>
  <w:num w:numId="60" w16cid:durableId="614295358">
    <w:abstractNumId w:val="4"/>
  </w:num>
  <w:num w:numId="61" w16cid:durableId="817839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245E"/>
    <w:rsid w:val="00010A0F"/>
    <w:rsid w:val="00012DB8"/>
    <w:rsid w:val="00013DCC"/>
    <w:rsid w:val="0001411C"/>
    <w:rsid w:val="00016C8E"/>
    <w:rsid w:val="00016E0D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97C40"/>
    <w:rsid w:val="000A3AF4"/>
    <w:rsid w:val="000A407E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7C58"/>
    <w:rsid w:val="000F06AC"/>
    <w:rsid w:val="000F4D2E"/>
    <w:rsid w:val="000F7C74"/>
    <w:rsid w:val="0010031D"/>
    <w:rsid w:val="0010490C"/>
    <w:rsid w:val="00105FD7"/>
    <w:rsid w:val="00106851"/>
    <w:rsid w:val="001100DC"/>
    <w:rsid w:val="0011687A"/>
    <w:rsid w:val="001250FF"/>
    <w:rsid w:val="00130095"/>
    <w:rsid w:val="001317B1"/>
    <w:rsid w:val="00131FDC"/>
    <w:rsid w:val="0013428E"/>
    <w:rsid w:val="0013544F"/>
    <w:rsid w:val="001361B5"/>
    <w:rsid w:val="00142F99"/>
    <w:rsid w:val="001466B5"/>
    <w:rsid w:val="00146B37"/>
    <w:rsid w:val="0015344F"/>
    <w:rsid w:val="00153AD2"/>
    <w:rsid w:val="00155089"/>
    <w:rsid w:val="00160BCB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600F"/>
    <w:rsid w:val="00194230"/>
    <w:rsid w:val="001A5932"/>
    <w:rsid w:val="001A640A"/>
    <w:rsid w:val="001B5933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F2001"/>
    <w:rsid w:val="00200B57"/>
    <w:rsid w:val="0020293B"/>
    <w:rsid w:val="00205320"/>
    <w:rsid w:val="00206FC9"/>
    <w:rsid w:val="0021511C"/>
    <w:rsid w:val="00216C52"/>
    <w:rsid w:val="00220705"/>
    <w:rsid w:val="00230724"/>
    <w:rsid w:val="0023139C"/>
    <w:rsid w:val="00246AC4"/>
    <w:rsid w:val="0025072B"/>
    <w:rsid w:val="00251459"/>
    <w:rsid w:val="00254E37"/>
    <w:rsid w:val="00267456"/>
    <w:rsid w:val="00281730"/>
    <w:rsid w:val="00281E1C"/>
    <w:rsid w:val="0028571B"/>
    <w:rsid w:val="00287012"/>
    <w:rsid w:val="0029253E"/>
    <w:rsid w:val="00293057"/>
    <w:rsid w:val="002935F7"/>
    <w:rsid w:val="002A0193"/>
    <w:rsid w:val="002B2A46"/>
    <w:rsid w:val="002D07BD"/>
    <w:rsid w:val="002D215E"/>
    <w:rsid w:val="002D2BE0"/>
    <w:rsid w:val="002D30FA"/>
    <w:rsid w:val="002D34A3"/>
    <w:rsid w:val="002D4105"/>
    <w:rsid w:val="002E5F47"/>
    <w:rsid w:val="002E60D1"/>
    <w:rsid w:val="002E7570"/>
    <w:rsid w:val="002E7678"/>
    <w:rsid w:val="002F129A"/>
    <w:rsid w:val="002F1C8F"/>
    <w:rsid w:val="002F1E3E"/>
    <w:rsid w:val="002F303A"/>
    <w:rsid w:val="002F54AA"/>
    <w:rsid w:val="003034EF"/>
    <w:rsid w:val="00303E0B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509E6"/>
    <w:rsid w:val="00353853"/>
    <w:rsid w:val="00354E63"/>
    <w:rsid w:val="00356D00"/>
    <w:rsid w:val="00361F02"/>
    <w:rsid w:val="0036693D"/>
    <w:rsid w:val="0037181E"/>
    <w:rsid w:val="00371CE3"/>
    <w:rsid w:val="00371E3C"/>
    <w:rsid w:val="00377D17"/>
    <w:rsid w:val="00382F5F"/>
    <w:rsid w:val="00383BC4"/>
    <w:rsid w:val="00385809"/>
    <w:rsid w:val="00387572"/>
    <w:rsid w:val="003A0C21"/>
    <w:rsid w:val="003A382E"/>
    <w:rsid w:val="003A3FEE"/>
    <w:rsid w:val="003A7BBA"/>
    <w:rsid w:val="003B12F3"/>
    <w:rsid w:val="003B5783"/>
    <w:rsid w:val="003B69BD"/>
    <w:rsid w:val="003B7614"/>
    <w:rsid w:val="003C0112"/>
    <w:rsid w:val="003C0280"/>
    <w:rsid w:val="003D372D"/>
    <w:rsid w:val="003E3743"/>
    <w:rsid w:val="003E3E05"/>
    <w:rsid w:val="003E5093"/>
    <w:rsid w:val="003E7357"/>
    <w:rsid w:val="003F452D"/>
    <w:rsid w:val="0040322A"/>
    <w:rsid w:val="004032FB"/>
    <w:rsid w:val="0040463F"/>
    <w:rsid w:val="00407BF7"/>
    <w:rsid w:val="00411D4A"/>
    <w:rsid w:val="004133B5"/>
    <w:rsid w:val="00421C13"/>
    <w:rsid w:val="00424AD7"/>
    <w:rsid w:val="00426372"/>
    <w:rsid w:val="00441FC2"/>
    <w:rsid w:val="00443596"/>
    <w:rsid w:val="00444A58"/>
    <w:rsid w:val="00453765"/>
    <w:rsid w:val="00454F2B"/>
    <w:rsid w:val="004561DF"/>
    <w:rsid w:val="0045639F"/>
    <w:rsid w:val="0046187E"/>
    <w:rsid w:val="0046709C"/>
    <w:rsid w:val="004701B8"/>
    <w:rsid w:val="00472A56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76BA"/>
    <w:rsid w:val="004B0562"/>
    <w:rsid w:val="004B5B0E"/>
    <w:rsid w:val="004B6BF0"/>
    <w:rsid w:val="004B7DC3"/>
    <w:rsid w:val="004D4122"/>
    <w:rsid w:val="004D4866"/>
    <w:rsid w:val="004D6D7A"/>
    <w:rsid w:val="004E225A"/>
    <w:rsid w:val="004E7F0A"/>
    <w:rsid w:val="004F1262"/>
    <w:rsid w:val="004F508D"/>
    <w:rsid w:val="005029DD"/>
    <w:rsid w:val="00505E3C"/>
    <w:rsid w:val="00512FEB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2FC"/>
    <w:rsid w:val="0054785E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118A"/>
    <w:rsid w:val="00582351"/>
    <w:rsid w:val="005850C6"/>
    <w:rsid w:val="005900DB"/>
    <w:rsid w:val="00592351"/>
    <w:rsid w:val="00597D33"/>
    <w:rsid w:val="005A4114"/>
    <w:rsid w:val="005A4A15"/>
    <w:rsid w:val="005A7781"/>
    <w:rsid w:val="005A7B2C"/>
    <w:rsid w:val="005B22FF"/>
    <w:rsid w:val="005B552E"/>
    <w:rsid w:val="005C5AA6"/>
    <w:rsid w:val="005D09D4"/>
    <w:rsid w:val="005D1135"/>
    <w:rsid w:val="005D2B3D"/>
    <w:rsid w:val="005D35A5"/>
    <w:rsid w:val="005D679F"/>
    <w:rsid w:val="005E0C6B"/>
    <w:rsid w:val="005E5B75"/>
    <w:rsid w:val="005F2940"/>
    <w:rsid w:val="006171C6"/>
    <w:rsid w:val="00617E55"/>
    <w:rsid w:val="00625655"/>
    <w:rsid w:val="00626761"/>
    <w:rsid w:val="006301F4"/>
    <w:rsid w:val="00633443"/>
    <w:rsid w:val="006349FA"/>
    <w:rsid w:val="0063582F"/>
    <w:rsid w:val="00650081"/>
    <w:rsid w:val="00656D5F"/>
    <w:rsid w:val="00657719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6F6E8C"/>
    <w:rsid w:val="00710680"/>
    <w:rsid w:val="00715F91"/>
    <w:rsid w:val="00720B9D"/>
    <w:rsid w:val="0072116E"/>
    <w:rsid w:val="007238D4"/>
    <w:rsid w:val="007305B0"/>
    <w:rsid w:val="0073522F"/>
    <w:rsid w:val="00742154"/>
    <w:rsid w:val="0074251D"/>
    <w:rsid w:val="00744E2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3B9E"/>
    <w:rsid w:val="007B1400"/>
    <w:rsid w:val="007B2826"/>
    <w:rsid w:val="007D2547"/>
    <w:rsid w:val="007D4805"/>
    <w:rsid w:val="007D6740"/>
    <w:rsid w:val="007E61B2"/>
    <w:rsid w:val="007F5AAB"/>
    <w:rsid w:val="008000BE"/>
    <w:rsid w:val="0080129E"/>
    <w:rsid w:val="00803373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3BE3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A0550"/>
    <w:rsid w:val="008A0FEE"/>
    <w:rsid w:val="008A1BB5"/>
    <w:rsid w:val="008A3392"/>
    <w:rsid w:val="008A42B2"/>
    <w:rsid w:val="008B6542"/>
    <w:rsid w:val="008C191C"/>
    <w:rsid w:val="008C2551"/>
    <w:rsid w:val="008C4A6D"/>
    <w:rsid w:val="008C5B01"/>
    <w:rsid w:val="008C6174"/>
    <w:rsid w:val="008C6808"/>
    <w:rsid w:val="008D101E"/>
    <w:rsid w:val="008D18BD"/>
    <w:rsid w:val="008E2FF0"/>
    <w:rsid w:val="008E7F77"/>
    <w:rsid w:val="008F236F"/>
    <w:rsid w:val="009260D0"/>
    <w:rsid w:val="009275AC"/>
    <w:rsid w:val="00932AC6"/>
    <w:rsid w:val="009531D3"/>
    <w:rsid w:val="009554B9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6BFE"/>
    <w:rsid w:val="0099082E"/>
    <w:rsid w:val="00991284"/>
    <w:rsid w:val="00995680"/>
    <w:rsid w:val="00996645"/>
    <w:rsid w:val="009A028A"/>
    <w:rsid w:val="009A0CBB"/>
    <w:rsid w:val="009A569B"/>
    <w:rsid w:val="009A5A27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1A67"/>
    <w:rsid w:val="00A12D85"/>
    <w:rsid w:val="00A13D6F"/>
    <w:rsid w:val="00A17952"/>
    <w:rsid w:val="00A20D25"/>
    <w:rsid w:val="00A214BF"/>
    <w:rsid w:val="00A26500"/>
    <w:rsid w:val="00A30689"/>
    <w:rsid w:val="00A3248A"/>
    <w:rsid w:val="00A350BB"/>
    <w:rsid w:val="00A354B3"/>
    <w:rsid w:val="00A3745A"/>
    <w:rsid w:val="00A47338"/>
    <w:rsid w:val="00A507B1"/>
    <w:rsid w:val="00A51A53"/>
    <w:rsid w:val="00A73239"/>
    <w:rsid w:val="00A74E31"/>
    <w:rsid w:val="00A84B56"/>
    <w:rsid w:val="00A84DBB"/>
    <w:rsid w:val="00A92CEC"/>
    <w:rsid w:val="00A948D2"/>
    <w:rsid w:val="00AA3058"/>
    <w:rsid w:val="00AA5CCE"/>
    <w:rsid w:val="00AB4932"/>
    <w:rsid w:val="00AC19FB"/>
    <w:rsid w:val="00AD1745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410AD"/>
    <w:rsid w:val="00B44338"/>
    <w:rsid w:val="00B52785"/>
    <w:rsid w:val="00B534F0"/>
    <w:rsid w:val="00B56A98"/>
    <w:rsid w:val="00B57657"/>
    <w:rsid w:val="00B57778"/>
    <w:rsid w:val="00B60C5A"/>
    <w:rsid w:val="00B67616"/>
    <w:rsid w:val="00B71D31"/>
    <w:rsid w:val="00B756B9"/>
    <w:rsid w:val="00B81A4E"/>
    <w:rsid w:val="00B82396"/>
    <w:rsid w:val="00B8325D"/>
    <w:rsid w:val="00B85AFB"/>
    <w:rsid w:val="00B86E62"/>
    <w:rsid w:val="00B92E3B"/>
    <w:rsid w:val="00BA1C22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697"/>
    <w:rsid w:val="00BE59C2"/>
    <w:rsid w:val="00BE637D"/>
    <w:rsid w:val="00BE7415"/>
    <w:rsid w:val="00BF1CAA"/>
    <w:rsid w:val="00BF2771"/>
    <w:rsid w:val="00C079AB"/>
    <w:rsid w:val="00C10542"/>
    <w:rsid w:val="00C10E53"/>
    <w:rsid w:val="00C122AB"/>
    <w:rsid w:val="00C13B29"/>
    <w:rsid w:val="00C34B3B"/>
    <w:rsid w:val="00C364F0"/>
    <w:rsid w:val="00C45E83"/>
    <w:rsid w:val="00C512CA"/>
    <w:rsid w:val="00C5777F"/>
    <w:rsid w:val="00C61BB0"/>
    <w:rsid w:val="00C64B1A"/>
    <w:rsid w:val="00C672EA"/>
    <w:rsid w:val="00C70339"/>
    <w:rsid w:val="00C74730"/>
    <w:rsid w:val="00C77101"/>
    <w:rsid w:val="00C83CF8"/>
    <w:rsid w:val="00C85DCE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F4EFC"/>
    <w:rsid w:val="00D06045"/>
    <w:rsid w:val="00D12EF1"/>
    <w:rsid w:val="00D218F6"/>
    <w:rsid w:val="00D22457"/>
    <w:rsid w:val="00D23BFD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3BEE"/>
    <w:rsid w:val="00D5673E"/>
    <w:rsid w:val="00D57F6A"/>
    <w:rsid w:val="00D66A82"/>
    <w:rsid w:val="00D7104B"/>
    <w:rsid w:val="00D723ED"/>
    <w:rsid w:val="00D82476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22FB"/>
    <w:rsid w:val="00E43484"/>
    <w:rsid w:val="00E4543D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3707"/>
    <w:rsid w:val="00EB67E6"/>
    <w:rsid w:val="00EC1AAA"/>
    <w:rsid w:val="00EC212D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3C51"/>
    <w:rsid w:val="00F03E3B"/>
    <w:rsid w:val="00F1025C"/>
    <w:rsid w:val="00F16678"/>
    <w:rsid w:val="00F2115C"/>
    <w:rsid w:val="00F23901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70ADC"/>
    <w:rsid w:val="00F77EBF"/>
    <w:rsid w:val="00F80F0C"/>
    <w:rsid w:val="00F8179C"/>
    <w:rsid w:val="00F82B4E"/>
    <w:rsid w:val="00F86509"/>
    <w:rsid w:val="00F96A35"/>
    <w:rsid w:val="00FA1A68"/>
    <w:rsid w:val="00FA4579"/>
    <w:rsid w:val="00FA4D8D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2968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323E2DC2-E650-452B-BD34-45488AE3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styleId="af1">
    <w:name w:val="Placeholder Text"/>
    <w:basedOn w:val="a0"/>
    <w:uiPriority w:val="99"/>
    <w:semiHidden/>
    <w:rsid w:val="00424AD7"/>
    <w:rPr>
      <w:color w:val="808080"/>
    </w:rPr>
  </w:style>
  <w:style w:type="character" w:customStyle="1" w:styleId="Style10">
    <w:name w:val="Style10"/>
    <w:basedOn w:val="a0"/>
    <w:uiPriority w:val="1"/>
    <w:qFormat/>
    <w:rsid w:val="00424AD7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424AD7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1C6DC865AC4694955138DCB64819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AB18AEC-8633-49CF-BA31-2CCF99289BE9}"/>
      </w:docPartPr>
      <w:docPartBody>
        <w:p w:rsidR="00925907" w:rsidRDefault="00AA4C9C" w:rsidP="00AA4C9C">
          <w:pPr>
            <w:pStyle w:val="0A1C6DC865AC4694955138DCB648193A"/>
          </w:pPr>
          <w:r w:rsidRPr="00B9724B">
            <w:rPr>
              <w:rFonts w:ascii="Tahoma" w:hAnsi="Tahoma" w:cs="Tahoma"/>
              <w:b/>
              <w:bCs/>
              <w:color w:val="0070C0"/>
              <w:rtl/>
            </w:rPr>
            <w:t>&lt;שם רשות רישוי&gt;</w:t>
          </w:r>
        </w:p>
      </w:docPartBody>
    </w:docPart>
    <w:docPart>
      <w:docPartPr>
        <w:name w:val="D5424CE5F5EC443DBC10920F7B95EF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A8B9A6-4DC0-4EFF-96F0-8BD85EBA74D6}"/>
      </w:docPartPr>
      <w:docPartBody>
        <w:p w:rsidR="00925907" w:rsidRDefault="00AA4C9C" w:rsidP="00AA4C9C">
          <w:pPr>
            <w:pStyle w:val="D5424CE5F5EC443DBC10920F7B95EF6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2AE59D76F1141BF888387F49A612C0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5C62EA-C9F6-4758-8079-84DF9B7DE308}"/>
      </w:docPartPr>
      <w:docPartBody>
        <w:p w:rsidR="00925907" w:rsidRDefault="00AA4C9C" w:rsidP="00AA4C9C">
          <w:pPr>
            <w:pStyle w:val="42AE59D76F1141BF888387F49A612C0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E682BEFD1D64CFFAE19975733A3253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8D37F7-C927-4EB7-AF4C-23DDFF359DC2}"/>
      </w:docPartPr>
      <w:docPartBody>
        <w:p w:rsidR="00925907" w:rsidRDefault="00AA4C9C" w:rsidP="00AA4C9C">
          <w:pPr>
            <w:pStyle w:val="CE682BEFD1D64CFFAE19975733A3253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56BD7B220954A3A833F4377141C45A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02EB407-73E3-4CA1-831A-6EA11BDB091C}"/>
      </w:docPartPr>
      <w:docPartBody>
        <w:p w:rsidR="00925907" w:rsidRDefault="00AA4C9C" w:rsidP="00AA4C9C">
          <w:pPr>
            <w:pStyle w:val="F56BD7B220954A3A833F4377141C45A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CEBA90370E3473383C22FD9A89EDAB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1448EC-13F8-4600-BD30-17DE56099EF4}"/>
      </w:docPartPr>
      <w:docPartBody>
        <w:p w:rsidR="00925907" w:rsidRDefault="00AA4C9C" w:rsidP="00AA4C9C">
          <w:pPr>
            <w:pStyle w:val="CCEBA90370E3473383C22FD9A89EDAB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3E45E92CF794FE6991D7E7B318125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DF0E94E-D41F-4F0B-909A-498B47BCDE00}"/>
      </w:docPartPr>
      <w:docPartBody>
        <w:p w:rsidR="00925907" w:rsidRDefault="00AA4C9C" w:rsidP="00AA4C9C">
          <w:pPr>
            <w:pStyle w:val="33E45E92CF794FE6991D7E7B3181255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2A46C2D0A7D45D7ADD4C1E23F1A78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69528C8-13FF-44E6-B872-59A1A4A81526}"/>
      </w:docPartPr>
      <w:docPartBody>
        <w:p w:rsidR="00925907" w:rsidRDefault="00AA4C9C" w:rsidP="00AA4C9C">
          <w:pPr>
            <w:pStyle w:val="82A46C2D0A7D45D7ADD4C1E23F1A782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36C8FE16E4C4D48A1536F462DD9212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4D33D8-5303-48D6-9A7F-546614D83A97}"/>
      </w:docPartPr>
      <w:docPartBody>
        <w:p w:rsidR="00925907" w:rsidRDefault="00AA4C9C" w:rsidP="00AA4C9C">
          <w:pPr>
            <w:pStyle w:val="C36C8FE16E4C4D48A1536F462DD92124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E92E34F58934400BFE9414DE71C2BA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A9FDD3-6600-4E28-ADCE-7CADFA686C76}"/>
      </w:docPartPr>
      <w:docPartBody>
        <w:p w:rsidR="00925907" w:rsidRDefault="00AA4C9C" w:rsidP="00AA4C9C">
          <w:pPr>
            <w:pStyle w:val="9E92E34F58934400BFE9414DE71C2BA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72726B77710427FA669C24D230941B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25CDA9A-CF2A-497F-BCDD-6EA731F5DE63}"/>
      </w:docPartPr>
      <w:docPartBody>
        <w:p w:rsidR="00925907" w:rsidRDefault="00AA4C9C" w:rsidP="00AA4C9C">
          <w:pPr>
            <w:pStyle w:val="072726B77710427FA669C24D230941B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A8D792CB63447769FF6B8885ADA10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1C460C-390B-4F91-9C7C-959AD3A8DFA8}"/>
      </w:docPartPr>
      <w:docPartBody>
        <w:p w:rsidR="00925907" w:rsidRDefault="00AA4C9C" w:rsidP="00AA4C9C">
          <w:pPr>
            <w:pStyle w:val="0A8D792CB63447769FF6B8885ADA10A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A2AA7D7A0D84B19BFE2D4B690AF8E7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CE2717-444C-43FF-BC7A-FDC76E225CBC}"/>
      </w:docPartPr>
      <w:docPartBody>
        <w:p w:rsidR="00925907" w:rsidRDefault="00AA4C9C" w:rsidP="00AA4C9C">
          <w:pPr>
            <w:pStyle w:val="0A2AA7D7A0D84B19BFE2D4B690AF8E7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B806A22F15B4604BED6CBD92DA89B5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D0F8A83-0828-4E06-9969-FA6840156C57}"/>
      </w:docPartPr>
      <w:docPartBody>
        <w:p w:rsidR="00925907" w:rsidRDefault="00AA4C9C" w:rsidP="00AA4C9C">
          <w:pPr>
            <w:pStyle w:val="EB806A22F15B4604BED6CBD92DA89B5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1469DE8CCEC4F3998EF02B80EB5AE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5E64276-E467-45EF-9ADB-FE8B14AF6A91}"/>
      </w:docPartPr>
      <w:docPartBody>
        <w:p w:rsidR="00925907" w:rsidRDefault="00AA4C9C" w:rsidP="00AA4C9C">
          <w:pPr>
            <w:pStyle w:val="C1469DE8CCEC4F3998EF02B80EB5AEC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B1479F68DD84691B7924785762FA71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511D872-230D-4EE2-BEE6-62929FAE5BEB}"/>
      </w:docPartPr>
      <w:docPartBody>
        <w:p w:rsidR="00925907" w:rsidRDefault="00AA4C9C" w:rsidP="00AA4C9C">
          <w:pPr>
            <w:pStyle w:val="AB1479F68DD84691B7924785762FA712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בעל ההיתר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C2E7E15D38E14CD3B03C4D1F078A942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ABF886F-AF3C-44D4-BC28-0019C1DCBE28}"/>
      </w:docPartPr>
      <w:docPartBody>
        <w:p w:rsidR="00925907" w:rsidRDefault="00AA4C9C" w:rsidP="00AA4C9C">
          <w:pPr>
            <w:pStyle w:val="C2E7E15D38E14CD3B03C4D1F078A942F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רשות רישוי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63CE51B4DE29448CB12CC5609924F4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2090A4-26D6-4DFE-BF66-316A4A2DFCFB}"/>
      </w:docPartPr>
      <w:docPartBody>
        <w:p w:rsidR="00925907" w:rsidRDefault="00AA4C9C" w:rsidP="00AA4C9C">
          <w:pPr>
            <w:pStyle w:val="63CE51B4DE29448CB12CC5609924F4B6"/>
          </w:pPr>
          <w:r w:rsidRPr="005A7442">
            <w:rPr>
              <w:rFonts w:cs="Tahoma" w:hint="cs"/>
              <w:color w:val="0070C0"/>
              <w:szCs w:val="20"/>
              <w:rtl/>
              <w:lang w:val="en-GB"/>
            </w:rPr>
            <w:t>&lt;</w:t>
          </w:r>
          <w:r>
            <w:rPr>
              <w:rStyle w:val="a3"/>
              <w:rFonts w:cs="Tahoma" w:hint="cs"/>
              <w:color w:val="0070C0"/>
              <w:szCs w:val="20"/>
              <w:rtl/>
            </w:rPr>
            <w:t>שם קבלן רשום</w:t>
          </w:r>
          <w:r w:rsidRPr="005A7442">
            <w:rPr>
              <w:rStyle w:val="a3"/>
              <w:rFonts w:cs="Tahoma" w:hint="cs"/>
              <w:color w:val="0070C0"/>
              <w:szCs w:val="20"/>
              <w:rtl/>
            </w:rPr>
            <w:t>&gt;</w:t>
          </w:r>
        </w:p>
      </w:docPartBody>
    </w:docPart>
    <w:docPart>
      <w:docPartPr>
        <w:name w:val="2AC7A23D41D3462CBC0E1C06F2D7101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DA2AD7-A848-41AC-95D8-FCDE3B4363D7}"/>
      </w:docPartPr>
      <w:docPartBody>
        <w:p w:rsidR="00925907" w:rsidRDefault="00AA4C9C" w:rsidP="00AA4C9C">
          <w:pPr>
            <w:pStyle w:val="2AC7A23D41D3462CBC0E1C06F2D7101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22FDC0656E24C198AD132C2D20A630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1650AB-50C4-445F-A093-03406777CD2B}"/>
      </w:docPartPr>
      <w:docPartBody>
        <w:p w:rsidR="00925907" w:rsidRDefault="00AA4C9C" w:rsidP="00AA4C9C">
          <w:pPr>
            <w:pStyle w:val="C22FDC0656E24C198AD132C2D20A630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3970669D9154C648A729A345BFB0C6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F7BBB57-439F-4F3D-B52A-E8FA5FC6D9BC}"/>
      </w:docPartPr>
      <w:docPartBody>
        <w:p w:rsidR="00925907" w:rsidRDefault="00AA4C9C" w:rsidP="00AA4C9C">
          <w:pPr>
            <w:pStyle w:val="E3970669D9154C648A729A345BFB0C60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16BD306668DD4F5DBD337734F76288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F40EC3-37E5-4C57-B96F-E5A99745ABD0}"/>
      </w:docPartPr>
      <w:docPartBody>
        <w:p w:rsidR="00925907" w:rsidRDefault="00AA4C9C" w:rsidP="00AA4C9C">
          <w:pPr>
            <w:pStyle w:val="16BD306668DD4F5DBD337734F76288F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9691CAE3FCB4DE68183D9B75CDBE47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B1F087-6386-4D2E-8A8C-77531F5D143D}"/>
      </w:docPartPr>
      <w:docPartBody>
        <w:p w:rsidR="00925907" w:rsidRDefault="00AA4C9C" w:rsidP="00AA4C9C">
          <w:pPr>
            <w:pStyle w:val="29691CAE3FCB4DE68183D9B75CDBE47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5BE241C3AF9492FAF732AA2C74C22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658899-64E6-4C90-9D8C-DC9590114768}"/>
      </w:docPartPr>
      <w:docPartBody>
        <w:p w:rsidR="00925907" w:rsidRDefault="00AA4C9C" w:rsidP="00AA4C9C">
          <w:pPr>
            <w:pStyle w:val="55BE241C3AF9492FAF732AA2C74C221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2B3DC002DB0491CB15A2C8C769BB74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1305C5-C138-4C24-95A2-64592552BF04}"/>
      </w:docPartPr>
      <w:docPartBody>
        <w:p w:rsidR="00925907" w:rsidRDefault="00AA4C9C" w:rsidP="00AA4C9C">
          <w:pPr>
            <w:pStyle w:val="32B3DC002DB0491CB15A2C8C769BB74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84EE2CE6E4C4F6CA00927BEB70F910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DDD816-1F42-4147-9F4C-0DCD77BFAE07}"/>
      </w:docPartPr>
      <w:docPartBody>
        <w:p w:rsidR="00925907" w:rsidRDefault="00AA4C9C" w:rsidP="00AA4C9C">
          <w:pPr>
            <w:pStyle w:val="884EE2CE6E4C4F6CA00927BEB70F910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9C"/>
    <w:rsid w:val="00925907"/>
    <w:rsid w:val="00AA4C9C"/>
    <w:rsid w:val="00B8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1C6DC865AC4694955138DCB648193A">
    <w:name w:val="0A1C6DC865AC4694955138DCB648193A"/>
    <w:rsid w:val="00AA4C9C"/>
    <w:pPr>
      <w:bidi/>
    </w:pPr>
  </w:style>
  <w:style w:type="paragraph" w:customStyle="1" w:styleId="D5424CE5F5EC443DBC10920F7B95EF60">
    <w:name w:val="D5424CE5F5EC443DBC10920F7B95EF60"/>
    <w:rsid w:val="00AA4C9C"/>
    <w:pPr>
      <w:bidi/>
    </w:pPr>
  </w:style>
  <w:style w:type="paragraph" w:customStyle="1" w:styleId="42AE59D76F1141BF888387F49A612C02">
    <w:name w:val="42AE59D76F1141BF888387F49A612C02"/>
    <w:rsid w:val="00AA4C9C"/>
    <w:pPr>
      <w:bidi/>
    </w:pPr>
  </w:style>
  <w:style w:type="paragraph" w:customStyle="1" w:styleId="CE682BEFD1D64CFFAE19975733A32538">
    <w:name w:val="CE682BEFD1D64CFFAE19975733A32538"/>
    <w:rsid w:val="00AA4C9C"/>
    <w:pPr>
      <w:bidi/>
    </w:pPr>
  </w:style>
  <w:style w:type="paragraph" w:customStyle="1" w:styleId="F56BD7B220954A3A833F4377141C45A8">
    <w:name w:val="F56BD7B220954A3A833F4377141C45A8"/>
    <w:rsid w:val="00AA4C9C"/>
    <w:pPr>
      <w:bidi/>
    </w:pPr>
  </w:style>
  <w:style w:type="paragraph" w:customStyle="1" w:styleId="CCEBA90370E3473383C22FD9A89EDAB0">
    <w:name w:val="CCEBA90370E3473383C22FD9A89EDAB0"/>
    <w:rsid w:val="00AA4C9C"/>
    <w:pPr>
      <w:bidi/>
    </w:pPr>
  </w:style>
  <w:style w:type="paragraph" w:customStyle="1" w:styleId="33E45E92CF794FE6991D7E7B3181255C">
    <w:name w:val="33E45E92CF794FE6991D7E7B3181255C"/>
    <w:rsid w:val="00AA4C9C"/>
    <w:pPr>
      <w:bidi/>
    </w:pPr>
  </w:style>
  <w:style w:type="paragraph" w:customStyle="1" w:styleId="82A46C2D0A7D45D7ADD4C1E23F1A782F">
    <w:name w:val="82A46C2D0A7D45D7ADD4C1E23F1A782F"/>
    <w:rsid w:val="00AA4C9C"/>
    <w:pPr>
      <w:bidi/>
    </w:pPr>
  </w:style>
  <w:style w:type="paragraph" w:customStyle="1" w:styleId="C36C8FE16E4C4D48A1536F462DD92124">
    <w:name w:val="C36C8FE16E4C4D48A1536F462DD92124"/>
    <w:rsid w:val="00AA4C9C"/>
    <w:pPr>
      <w:bidi/>
    </w:pPr>
  </w:style>
  <w:style w:type="paragraph" w:customStyle="1" w:styleId="9E92E34F58934400BFE9414DE71C2BAF">
    <w:name w:val="9E92E34F58934400BFE9414DE71C2BAF"/>
    <w:rsid w:val="00AA4C9C"/>
    <w:pPr>
      <w:bidi/>
    </w:pPr>
  </w:style>
  <w:style w:type="paragraph" w:customStyle="1" w:styleId="072726B77710427FA669C24D230941B2">
    <w:name w:val="072726B77710427FA669C24D230941B2"/>
    <w:rsid w:val="00AA4C9C"/>
    <w:pPr>
      <w:bidi/>
    </w:pPr>
  </w:style>
  <w:style w:type="paragraph" w:customStyle="1" w:styleId="0A8D792CB63447769FF6B8885ADA10AB">
    <w:name w:val="0A8D792CB63447769FF6B8885ADA10AB"/>
    <w:rsid w:val="00AA4C9C"/>
    <w:pPr>
      <w:bidi/>
    </w:pPr>
  </w:style>
  <w:style w:type="paragraph" w:customStyle="1" w:styleId="0A2AA7D7A0D84B19BFE2D4B690AF8E77">
    <w:name w:val="0A2AA7D7A0D84B19BFE2D4B690AF8E77"/>
    <w:rsid w:val="00AA4C9C"/>
    <w:pPr>
      <w:bidi/>
    </w:pPr>
  </w:style>
  <w:style w:type="paragraph" w:customStyle="1" w:styleId="EB806A22F15B4604BED6CBD92DA89B52">
    <w:name w:val="EB806A22F15B4604BED6CBD92DA89B52"/>
    <w:rsid w:val="00AA4C9C"/>
    <w:pPr>
      <w:bidi/>
    </w:pPr>
  </w:style>
  <w:style w:type="paragraph" w:customStyle="1" w:styleId="C1469DE8CCEC4F3998EF02B80EB5AEC6">
    <w:name w:val="C1469DE8CCEC4F3998EF02B80EB5AEC6"/>
    <w:rsid w:val="00AA4C9C"/>
    <w:pPr>
      <w:bidi/>
    </w:pPr>
  </w:style>
  <w:style w:type="character" w:styleId="a3">
    <w:name w:val="Placeholder Text"/>
    <w:basedOn w:val="a0"/>
    <w:uiPriority w:val="99"/>
    <w:semiHidden/>
    <w:rsid w:val="00AA4C9C"/>
    <w:rPr>
      <w:color w:val="808080"/>
    </w:rPr>
  </w:style>
  <w:style w:type="paragraph" w:customStyle="1" w:styleId="AB1479F68DD84691B7924785762FA712">
    <w:name w:val="AB1479F68DD84691B7924785762FA712"/>
    <w:rsid w:val="00AA4C9C"/>
    <w:pPr>
      <w:bidi/>
    </w:pPr>
  </w:style>
  <w:style w:type="paragraph" w:customStyle="1" w:styleId="C2E7E15D38E14CD3B03C4D1F078A942F">
    <w:name w:val="C2E7E15D38E14CD3B03C4D1F078A942F"/>
    <w:rsid w:val="00AA4C9C"/>
    <w:pPr>
      <w:bidi/>
    </w:pPr>
  </w:style>
  <w:style w:type="paragraph" w:customStyle="1" w:styleId="63CE51B4DE29448CB12CC5609924F4B6">
    <w:name w:val="63CE51B4DE29448CB12CC5609924F4B6"/>
    <w:rsid w:val="00AA4C9C"/>
    <w:pPr>
      <w:bidi/>
    </w:pPr>
  </w:style>
  <w:style w:type="paragraph" w:customStyle="1" w:styleId="2AC7A23D41D3462CBC0E1C06F2D7101A">
    <w:name w:val="2AC7A23D41D3462CBC0E1C06F2D7101A"/>
    <w:rsid w:val="00AA4C9C"/>
    <w:pPr>
      <w:bidi/>
    </w:pPr>
  </w:style>
  <w:style w:type="paragraph" w:customStyle="1" w:styleId="C22FDC0656E24C198AD132C2D20A6303">
    <w:name w:val="C22FDC0656E24C198AD132C2D20A6303"/>
    <w:rsid w:val="00AA4C9C"/>
    <w:pPr>
      <w:bidi/>
    </w:pPr>
  </w:style>
  <w:style w:type="paragraph" w:customStyle="1" w:styleId="E3970669D9154C648A729A345BFB0C60">
    <w:name w:val="E3970669D9154C648A729A345BFB0C60"/>
    <w:rsid w:val="00AA4C9C"/>
    <w:pPr>
      <w:bidi/>
    </w:pPr>
  </w:style>
  <w:style w:type="paragraph" w:customStyle="1" w:styleId="16BD306668DD4F5DBD337734F76288F2">
    <w:name w:val="16BD306668DD4F5DBD337734F76288F2"/>
    <w:rsid w:val="00AA4C9C"/>
    <w:pPr>
      <w:bidi/>
    </w:pPr>
  </w:style>
  <w:style w:type="paragraph" w:customStyle="1" w:styleId="29691CAE3FCB4DE68183D9B75CDBE479">
    <w:name w:val="29691CAE3FCB4DE68183D9B75CDBE479"/>
    <w:rsid w:val="00AA4C9C"/>
    <w:pPr>
      <w:bidi/>
    </w:pPr>
  </w:style>
  <w:style w:type="paragraph" w:customStyle="1" w:styleId="55BE241C3AF9492FAF732AA2C74C2211">
    <w:name w:val="55BE241C3AF9492FAF732AA2C74C2211"/>
    <w:rsid w:val="00AA4C9C"/>
    <w:pPr>
      <w:bidi/>
    </w:pPr>
  </w:style>
  <w:style w:type="paragraph" w:customStyle="1" w:styleId="32B3DC002DB0491CB15A2C8C769BB74C">
    <w:name w:val="32B3DC002DB0491CB15A2C8C769BB74C"/>
    <w:rsid w:val="00AA4C9C"/>
    <w:pPr>
      <w:bidi/>
    </w:pPr>
  </w:style>
  <w:style w:type="paragraph" w:customStyle="1" w:styleId="884EE2CE6E4C4F6CA00927BEB70F9109">
    <w:name w:val="884EE2CE6E4C4F6CA00927BEB70F9109"/>
    <w:rsid w:val="00AA4C9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f523e98c-3504-48c4-b3e9-40a0a1038d71"/>
    <ds:schemaRef ds:uri="d4e698d7-0c09-45c9-b54c-f21c542c00ba"/>
  </ds:schemaRefs>
</ds:datastoreItem>
</file>

<file path=customXml/itemProps3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89F751-E0C1-4B5D-9286-100A6E2B2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סימי</dc:creator>
  <cp:keywords/>
  <dc:description/>
  <cp:lastModifiedBy>נטלי הנדסה</cp:lastModifiedBy>
  <cp:revision>2</cp:revision>
  <cp:lastPrinted>2025-10-15T12:01:00Z</cp:lastPrinted>
  <dcterms:created xsi:type="dcterms:W3CDTF">2025-12-22T13:22:00Z</dcterms:created>
  <dcterms:modified xsi:type="dcterms:W3CDTF">2025-12-22T13:22:00Z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