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18AD" w14:textId="77777777" w:rsidR="0047245E" w:rsidRDefault="0047245E" w:rsidP="0047245E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האחראי לביצוע שלד הבניין, </w:t>
      </w:r>
    </w:p>
    <w:p w14:paraId="2C479757" w14:textId="77777777" w:rsidR="0047245E" w:rsidRPr="000A1241" w:rsidRDefault="0047245E" w:rsidP="0047245E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5185AD0F" w14:textId="77777777" w:rsidR="0047245E" w:rsidRPr="008C6C27" w:rsidRDefault="0047245E" w:rsidP="0047245E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8C6C27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104D0B18" w14:textId="77777777" w:rsidR="0047245E" w:rsidRPr="008C6C27" w:rsidRDefault="0047245E" w:rsidP="0047245E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8C6C27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8C6C27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294BF6FAB9A54B82AF198214558230F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8C6C27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8C6C27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76AF47BF" w14:textId="77777777" w:rsidR="0047245E" w:rsidRPr="00AE15B5" w:rsidRDefault="0047245E" w:rsidP="0047245E">
      <w:pPr>
        <w:bidi/>
        <w:spacing w:before="360" w:after="60"/>
        <w:rPr>
          <w:rFonts w:ascii="Tahoma" w:hAnsi="Tahoma" w:cs="Tahoma"/>
          <w:b/>
          <w:bCs/>
          <w:sz w:val="18"/>
          <w:szCs w:val="18"/>
          <w:u w:val="single"/>
          <w:rtl/>
        </w:rPr>
      </w:pPr>
      <w:bookmarkStart w:id="0" w:name="_Hlk516104"/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פרטי הבקשה והמקרקעין </w:t>
      </w:r>
    </w:p>
    <w:p w14:paraId="3D6054C9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מהות הבקשה: </w:t>
      </w:r>
      <w:sdt>
        <w:sdtPr>
          <w:rPr>
            <w:rStyle w:val="Style20"/>
            <w:sz w:val="18"/>
            <w:szCs w:val="18"/>
            <w:rtl/>
          </w:rPr>
          <w:id w:val="-536357286"/>
          <w:placeholder>
            <w:docPart w:val="3FA0907015A64B03AFA156765137170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 </w:t>
      </w:r>
    </w:p>
    <w:p w14:paraId="33A17A2A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יישוב: </w:t>
      </w:r>
      <w:sdt>
        <w:sdtPr>
          <w:rPr>
            <w:rStyle w:val="Style20"/>
            <w:sz w:val="18"/>
            <w:szCs w:val="18"/>
            <w:rtl/>
          </w:rPr>
          <w:id w:val="896702309"/>
          <w:placeholder>
            <w:docPart w:val="C591675C65B9493D80ACB9493E4F404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רחוב: </w:t>
      </w:r>
      <w:sdt>
        <w:sdtPr>
          <w:rPr>
            <w:rStyle w:val="Style20"/>
            <w:sz w:val="18"/>
            <w:szCs w:val="18"/>
            <w:rtl/>
          </w:rPr>
          <w:id w:val="182709568"/>
          <w:placeholder>
            <w:docPart w:val="EAE56C1844F5455B96055EA88CEC9E0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מס' בית: </w:t>
      </w:r>
      <w:sdt>
        <w:sdtPr>
          <w:rPr>
            <w:rStyle w:val="Style20"/>
            <w:sz w:val="18"/>
            <w:szCs w:val="18"/>
            <w:rtl/>
          </w:rPr>
          <w:id w:val="-1059238382"/>
          <w:placeholder>
            <w:docPart w:val="5FD84E19CFE4472DA96BE6BDEF7E86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54D85A40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גוש: </w:t>
      </w:r>
      <w:sdt>
        <w:sdtPr>
          <w:rPr>
            <w:rStyle w:val="Style20"/>
            <w:sz w:val="18"/>
            <w:szCs w:val="18"/>
            <w:rtl/>
          </w:rPr>
          <w:id w:val="1612399764"/>
          <w:placeholder>
            <w:docPart w:val="B98D39A59E6C40869855EA53FF2A083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חלקה: </w:t>
      </w:r>
      <w:sdt>
        <w:sdtPr>
          <w:rPr>
            <w:rStyle w:val="Style20"/>
            <w:sz w:val="18"/>
            <w:szCs w:val="18"/>
            <w:rtl/>
          </w:rPr>
          <w:id w:val="100070148"/>
          <w:placeholder>
            <w:docPart w:val="77099FE48739454198D9173DC79A9F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מגרש לפי תכנית: </w:t>
      </w:r>
      <w:sdt>
        <w:sdtPr>
          <w:rPr>
            <w:rStyle w:val="Style20"/>
            <w:sz w:val="18"/>
            <w:szCs w:val="18"/>
            <w:rtl/>
          </w:rPr>
          <w:id w:val="-852871083"/>
          <w:placeholder>
            <w:docPart w:val="97F090EE86F84C978CFC9ED7BA9A698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0B0B1D8C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מס' בקשה להיתר: </w:t>
      </w:r>
      <w:sdt>
        <w:sdtPr>
          <w:rPr>
            <w:rStyle w:val="Style20"/>
            <w:sz w:val="18"/>
            <w:szCs w:val="18"/>
            <w:rtl/>
          </w:rPr>
          <w:id w:val="-1427572950"/>
          <w:placeholder>
            <w:docPart w:val="8CED7076527647EE9DEA146EC1AE061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eastAsiaTheme="minorHAnsi" w:hAnsi="Tahoma" w:cs="Tahoma"/>
          <w:sz w:val="18"/>
          <w:szCs w:val="18"/>
          <w:rtl/>
        </w:rPr>
        <w:t>שם מכון הבקרה: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  <w:rtl/>
          </w:rPr>
          <w:id w:val="1762712110"/>
          <w:placeholder>
            <w:docPart w:val="CE5941F9528E449BB0A5C2889CFADE8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</w:p>
    <w:p w14:paraId="44794499" w14:textId="77777777" w:rsidR="0047245E" w:rsidRPr="00AE15B5" w:rsidRDefault="0047245E" w:rsidP="0047245E">
      <w:pPr>
        <w:bidi/>
        <w:spacing w:before="360" w:after="60"/>
        <w:rPr>
          <w:rFonts w:ascii="Tahoma" w:hAnsi="Tahoma" w:cs="Tahoma"/>
          <w:b/>
          <w:bCs/>
          <w:sz w:val="18"/>
          <w:szCs w:val="18"/>
          <w:u w:val="single"/>
          <w:rtl/>
        </w:rPr>
      </w:pPr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>פרטי בעל ההיתר</w:t>
      </w:r>
    </w:p>
    <w:p w14:paraId="7B497905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שם בעל ההיתר: </w:t>
      </w:r>
      <w:bookmarkStart w:id="1" w:name="_Hlk7390840"/>
      <w:sdt>
        <w:sdtPr>
          <w:rPr>
            <w:rStyle w:val="Style20"/>
            <w:sz w:val="18"/>
            <w:szCs w:val="18"/>
            <w:rtl/>
          </w:rPr>
          <w:id w:val="-53095366"/>
          <w:placeholder>
            <w:docPart w:val="F1BC672C76684A2787560844B9BE7AE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bookmarkEnd w:id="1"/>
    </w:p>
    <w:p w14:paraId="4CB4B40B" w14:textId="77777777" w:rsidR="0047245E" w:rsidRPr="00AE15B5" w:rsidRDefault="00F3609F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5E"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="0047245E"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18"/>
            <w:szCs w:val="18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5E" w:rsidRPr="00AE15B5">
            <w:rPr>
              <w:rFonts w:ascii="Segoe UI Symbol" w:eastAsia="MS Gothic" w:hAnsi="Segoe UI Symbol" w:cs="Segoe UI Symbol" w:hint="cs"/>
              <w:b/>
              <w:bCs/>
              <w:sz w:val="18"/>
              <w:szCs w:val="18"/>
              <w:rtl/>
            </w:rPr>
            <w:t>☐</w:t>
          </w:r>
        </w:sdtContent>
      </w:sdt>
      <w:r w:rsidR="0047245E" w:rsidRPr="00AE15B5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="0047245E"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18"/>
            <w:szCs w:val="18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5E" w:rsidRPr="00AE15B5">
            <w:rPr>
              <w:rFonts w:ascii="Segoe UI Symbol" w:eastAsia="MS Gothic" w:hAnsi="Segoe UI Symbol" w:cs="Segoe UI Symbol" w:hint="cs"/>
              <w:b/>
              <w:bCs/>
              <w:sz w:val="18"/>
              <w:szCs w:val="18"/>
              <w:rtl/>
            </w:rPr>
            <w:t>☐</w:t>
          </w:r>
        </w:sdtContent>
      </w:sdt>
      <w:r w:rsidR="0047245E"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4B6BF452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מס'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>ת.ז.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>/ מס' דרכון/  תאגיד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: </w:t>
      </w:r>
      <w:sdt>
        <w:sdtPr>
          <w:rPr>
            <w:rStyle w:val="Style20"/>
            <w:sz w:val="18"/>
            <w:szCs w:val="18"/>
            <w:rtl/>
          </w:rPr>
          <w:id w:val="939881468"/>
          <w:placeholder>
            <w:docPart w:val="EFBFB1111AA7425CA9CE95E0814A763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טלפון: </w:t>
      </w:r>
      <w:sdt>
        <w:sdtPr>
          <w:rPr>
            <w:rStyle w:val="Style20"/>
            <w:sz w:val="18"/>
            <w:szCs w:val="18"/>
            <w:rtl/>
          </w:rPr>
          <w:id w:val="1101835121"/>
          <w:placeholder>
            <w:docPart w:val="390CF8848D344712BF94E14D8C148FF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bookmarkEnd w:id="0"/>
    <w:p w14:paraId="0788BDF7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מייל: </w:t>
      </w:r>
      <w:sdt>
        <w:sdtPr>
          <w:rPr>
            <w:rStyle w:val="Style20"/>
            <w:sz w:val="18"/>
            <w:szCs w:val="18"/>
            <w:rtl/>
          </w:rPr>
          <w:id w:val="979805051"/>
          <w:placeholder>
            <w:docPart w:val="856DA0D8B1314FB883A1BC755B8D1A2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כתובת: </w:t>
      </w:r>
      <w:sdt>
        <w:sdtPr>
          <w:rPr>
            <w:rStyle w:val="Style20"/>
            <w:sz w:val="18"/>
            <w:szCs w:val="18"/>
            <w:rtl/>
          </w:rPr>
          <w:id w:val="-1871529619"/>
          <w:placeholder>
            <w:docPart w:val="6D7DC528E4034E46B43232B170EFECB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                </w:t>
      </w:r>
    </w:p>
    <w:p w14:paraId="23EC6DD8" w14:textId="77777777" w:rsidR="0047245E" w:rsidRPr="00AE15B5" w:rsidRDefault="0047245E" w:rsidP="0047245E">
      <w:pPr>
        <w:bidi/>
        <w:spacing w:before="360" w:after="60"/>
        <w:rPr>
          <w:rFonts w:ascii="Tahoma" w:hAnsi="Tahoma" w:cs="Tahoma"/>
          <w:b/>
          <w:bCs/>
          <w:sz w:val="18"/>
          <w:szCs w:val="18"/>
          <w:u w:val="single"/>
          <w:rtl/>
          <w:lang w:val="en-GB"/>
        </w:rPr>
      </w:pPr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הודעה </w:t>
      </w:r>
    </w:p>
    <w:p w14:paraId="403ECB64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>אני הח"מ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>:</w:t>
      </w:r>
    </w:p>
    <w:p w14:paraId="440D7F96" w14:textId="77777777" w:rsidR="0047245E" w:rsidRPr="00AE15B5" w:rsidRDefault="00F3609F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  <w:rtl/>
          </w:rPr>
          <w:id w:val="6369916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5E"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  <w:rtl/>
          </w:rPr>
          <w:id w:val="-2145197395"/>
          <w:placeholder>
            <w:docPart w:val="C850999A8927462F8A6F6F6D3B8F308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בעל ההיתר&gt;</w:t>
          </w:r>
        </w:sdtContent>
      </w:sdt>
      <w:r w:rsidR="0047245E" w:rsidRPr="00AE15B5">
        <w:rPr>
          <w:rFonts w:cs="Tahoma" w:hint="cs"/>
          <w:sz w:val="18"/>
          <w:szCs w:val="18"/>
          <w:rtl/>
          <w:lang w:val="en-GB"/>
        </w:rPr>
        <w:t xml:space="preserve"> </w:t>
      </w:r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בעל ההיתר בבנייה או העבודה נשוא ההיתר. </w:t>
      </w:r>
    </w:p>
    <w:p w14:paraId="54E4898A" w14:textId="77777777" w:rsidR="0047245E" w:rsidRPr="00AE15B5" w:rsidRDefault="00F3609F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  <w:rtl/>
          </w:rPr>
          <w:id w:val="119049044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5E"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bookmarkStart w:id="2" w:name="_Hlk482786327"/>
      <w:sdt>
        <w:sdtPr>
          <w:rPr>
            <w:rStyle w:val="Style20"/>
            <w:sz w:val="18"/>
            <w:szCs w:val="18"/>
            <w:rtl/>
          </w:rPr>
          <w:id w:val="-2043893592"/>
          <w:placeholder>
            <w:docPart w:val="CDE2E212BFB84B67847802F3BFF62D7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קבלן רשום&gt;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מס' ח.פ./ ת.ז. </w:t>
      </w:r>
      <w:sdt>
        <w:sdtPr>
          <w:rPr>
            <w:rStyle w:val="Style20"/>
            <w:sz w:val="18"/>
            <w:szCs w:val="18"/>
            <w:rtl/>
          </w:rPr>
          <w:id w:val="1522973903"/>
          <w:placeholder>
            <w:docPart w:val="966ABAA6671C4A1B9C8D36396848F9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מס' רישיון קבלן </w:t>
      </w:r>
      <w:sdt>
        <w:sdtPr>
          <w:rPr>
            <w:rStyle w:val="Style20"/>
            <w:sz w:val="18"/>
            <w:szCs w:val="18"/>
            <w:rtl/>
          </w:rPr>
          <w:id w:val="1966545783"/>
          <w:placeholder>
            <w:docPart w:val="7F6DB080408E48E1AD916A336A16E35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sz w:val="18"/>
            <w:szCs w:val="18"/>
            <w:rtl/>
          </w:rPr>
          <w:id w:val="-887493432"/>
          <w:placeholder>
            <w:docPart w:val="047561F59CAB4DD2AD03F26D9F0B51B8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="0047245E" w:rsidRPr="00AE15B5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טלפון </w:t>
      </w:r>
      <w:sdt>
        <w:sdtPr>
          <w:rPr>
            <w:rStyle w:val="Style20"/>
            <w:sz w:val="18"/>
            <w:szCs w:val="18"/>
            <w:rtl/>
          </w:rPr>
          <w:id w:val="1884668286"/>
          <w:placeholder>
            <w:docPart w:val="06A1431C9DF64465A6CCDE3E19786D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מייל </w:t>
      </w:r>
      <w:sdt>
        <w:sdtPr>
          <w:rPr>
            <w:rStyle w:val="Style20"/>
            <w:sz w:val="18"/>
            <w:szCs w:val="18"/>
            <w:rtl/>
          </w:rPr>
          <w:id w:val="1663047761"/>
          <w:placeholder>
            <w:docPart w:val="F9FB9E07C4744B85B4EEAB7C1157C40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כתובת </w:t>
      </w:r>
      <w:sdt>
        <w:sdtPr>
          <w:rPr>
            <w:rStyle w:val="Style20"/>
            <w:sz w:val="18"/>
            <w:szCs w:val="18"/>
            <w:rtl/>
          </w:rPr>
          <w:id w:val="31231873"/>
          <w:placeholder>
            <w:docPart w:val="9C45BE6BB8F74A4B917AA0110A31EB8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="0047245E"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="0047245E"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="0047245E"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קבלן לביצוע הבנייה או העבודה נשוא ההיתר. </w:t>
      </w:r>
    </w:p>
    <w:p w14:paraId="5E7D4A1F" w14:textId="77777777" w:rsidR="0047245E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מודיע בזאת לרשות הרישוי </w:t>
      </w:r>
      <w:sdt>
        <w:sdtPr>
          <w:rPr>
            <w:rStyle w:val="Style20"/>
            <w:sz w:val="18"/>
            <w:szCs w:val="18"/>
            <w:rtl/>
          </w:rPr>
          <w:id w:val="1743444895"/>
          <w:placeholder>
            <w:docPart w:val="CB33D4456C784CEA88D098B5A8A473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רשות רישוי&gt;</w:t>
          </w:r>
        </w:sdtContent>
      </w:sdt>
      <w:r w:rsidRPr="00AE15B5">
        <w:rPr>
          <w:rFonts w:cs="Tahoma" w:hint="cs"/>
          <w:sz w:val="18"/>
          <w:szCs w:val="18"/>
          <w:rtl/>
          <w:lang w:val="en-GB"/>
        </w:rPr>
        <w:t xml:space="preserve"> 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על מינוי </w:t>
      </w:r>
      <w:sdt>
        <w:sdtPr>
          <w:rPr>
            <w:rStyle w:val="Style20"/>
            <w:sz w:val="18"/>
            <w:szCs w:val="18"/>
            <w:rtl/>
          </w:rPr>
          <w:id w:val="-1763822692"/>
          <w:placeholder>
            <w:docPart w:val="8E74AF61D1064F78B8AA680B9FD2CDF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האחראי לביצוע שלד הבניין&gt;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ת.ז. </w:t>
      </w:r>
      <w:sdt>
        <w:sdtPr>
          <w:rPr>
            <w:rStyle w:val="Style20"/>
            <w:sz w:val="18"/>
            <w:szCs w:val="18"/>
            <w:rtl/>
          </w:rPr>
          <w:id w:val="-1380241441"/>
          <w:placeholder>
            <w:docPart w:val="2F49013AE11D4D17990F5E29A2167D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proofErr w:type="spellStart"/>
      <w:r w:rsidRPr="00AE15B5">
        <w:rPr>
          <w:rFonts w:ascii="Tahoma" w:hAnsi="Tahoma" w:cs="Tahoma" w:hint="cs"/>
          <w:sz w:val="18"/>
          <w:szCs w:val="18"/>
          <w:rtl/>
          <w:lang w:val="en-GB"/>
        </w:rPr>
        <w:t>מ.ר</w:t>
      </w:r>
      <w:proofErr w:type="spellEnd"/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. </w:t>
      </w:r>
      <w:sdt>
        <w:sdtPr>
          <w:rPr>
            <w:rStyle w:val="Style20"/>
            <w:sz w:val="18"/>
            <w:szCs w:val="18"/>
            <w:rtl/>
          </w:rPr>
          <w:id w:val="-52626445"/>
          <w:placeholder>
            <w:docPart w:val="0CCD75C0CEB04357852654C2859320B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טלפון </w:t>
      </w:r>
      <w:sdt>
        <w:sdtPr>
          <w:rPr>
            <w:rStyle w:val="Style20"/>
            <w:sz w:val="18"/>
            <w:szCs w:val="18"/>
            <w:rtl/>
          </w:rPr>
          <w:id w:val="-524179036"/>
          <w:placeholder>
            <w:docPart w:val="A89142BA2E3D49C7B26ED81E41BDB6B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מייל </w:t>
      </w:r>
      <w:sdt>
        <w:sdtPr>
          <w:rPr>
            <w:rStyle w:val="Style20"/>
            <w:sz w:val="18"/>
            <w:szCs w:val="18"/>
            <w:rtl/>
          </w:rPr>
          <w:id w:val="1372959394"/>
          <w:placeholder>
            <w:docPart w:val="5C7EE29B763B4E2A9B917A7B2548414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כתובת </w:t>
      </w:r>
      <w:sdt>
        <w:sdtPr>
          <w:rPr>
            <w:rStyle w:val="Style20"/>
            <w:sz w:val="18"/>
            <w:szCs w:val="18"/>
            <w:rtl/>
          </w:rPr>
          <w:id w:val="1255482822"/>
          <w:placeholder>
            <w:docPart w:val="4783728B5ECB4105AEADD7794E6F528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לשמש אחראי לביצוע שלד הבניין בבנייה או העבודה נשוא ההיתר בהתאם לתקנה 71 (א) לתקנות התכנון והבנייה (רישוי בנייה) התשע"ו-2016.</w:t>
      </w:r>
      <w:bookmarkEnd w:id="2"/>
    </w:p>
    <w:p w14:paraId="1F4958EF" w14:textId="77777777" w:rsidR="0047245E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</w:p>
    <w:p w14:paraId="0E402340" w14:textId="77777777" w:rsidR="0047245E" w:rsidRPr="00AE15B5" w:rsidRDefault="0047245E" w:rsidP="0047245E">
      <w:pPr>
        <w:bidi/>
        <w:spacing w:before="60" w:after="60"/>
        <w:rPr>
          <w:rFonts w:ascii="Tahoma" w:hAnsi="Tahoma" w:cs="Tahoma"/>
          <w:sz w:val="18"/>
          <w:szCs w:val="18"/>
          <w:rtl/>
          <w:lang w:val="en-GB"/>
        </w:rPr>
      </w:pPr>
    </w:p>
    <w:p w14:paraId="0791830C" w14:textId="77777777" w:rsidR="0047245E" w:rsidRPr="00AE15B5" w:rsidRDefault="0047245E" w:rsidP="0047245E">
      <w:pPr>
        <w:bidi/>
        <w:spacing w:before="240" w:after="240"/>
        <w:ind w:left="6033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t xml:space="preserve">שם: </w:t>
      </w:r>
      <w:sdt>
        <w:sdtPr>
          <w:rPr>
            <w:rStyle w:val="Style20"/>
            <w:sz w:val="18"/>
            <w:szCs w:val="18"/>
            <w:rtl/>
          </w:rPr>
          <w:id w:val="-1220751792"/>
          <w:placeholder>
            <w:docPart w:val="68A13C9894EF4A4AA2E4B8EE4EA42F8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</w:rPr>
        <w:t xml:space="preserve">                    </w:t>
      </w:r>
    </w:p>
    <w:p w14:paraId="745D1988" w14:textId="77777777" w:rsidR="0047245E" w:rsidRPr="00AE15B5" w:rsidRDefault="0047245E" w:rsidP="0047245E">
      <w:pPr>
        <w:bidi/>
        <w:spacing w:before="240" w:after="240"/>
        <w:ind w:left="6033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t xml:space="preserve">תאריך: </w:t>
      </w:r>
      <w:sdt>
        <w:sdtPr>
          <w:rPr>
            <w:rStyle w:val="Style20"/>
            <w:rFonts w:hint="cs"/>
            <w:sz w:val="18"/>
            <w:szCs w:val="18"/>
            <w:rtl/>
          </w:rPr>
          <w:id w:val="-1898884428"/>
          <w:placeholder>
            <w:docPart w:val="BC9F2B753CFC487887F3B3EBC825A5D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</w:p>
    <w:p w14:paraId="32A95CC2" w14:textId="77777777" w:rsidR="0047245E" w:rsidRPr="00AE15B5" w:rsidRDefault="0047245E" w:rsidP="0047245E">
      <w:pPr>
        <w:bidi/>
        <w:spacing w:before="240" w:after="240"/>
        <w:ind w:left="6033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t xml:space="preserve">חתימה: ____________________                                      </w:t>
      </w:r>
    </w:p>
    <w:p w14:paraId="26585D1D" w14:textId="77777777" w:rsidR="0047245E" w:rsidRPr="00AE15B5" w:rsidRDefault="0047245E" w:rsidP="0047245E">
      <w:pPr>
        <w:bidi/>
        <w:spacing w:before="60" w:after="60"/>
        <w:ind w:left="6318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b/>
          <w:bCs/>
          <w:sz w:val="18"/>
          <w:szCs w:val="18"/>
          <w:rtl/>
        </w:rPr>
        <w:t>בעל ההיתר/ קבלן רשום</w:t>
      </w:r>
    </w:p>
    <w:p w14:paraId="26F8E4D3" w14:textId="77777777" w:rsidR="0047245E" w:rsidRPr="00AE15B5" w:rsidRDefault="0047245E" w:rsidP="0047245E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356F2A7A" w14:textId="77777777" w:rsidR="0047245E" w:rsidRPr="00AE15B5" w:rsidRDefault="0047245E" w:rsidP="0047245E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18"/>
          <w:szCs w:val="18"/>
        </w:rPr>
      </w:pPr>
      <w:r w:rsidRPr="00AE15B5">
        <w:rPr>
          <w:rFonts w:ascii="Tahoma" w:hAnsi="Tahoma" w:cs="Tahoma" w:hint="cs"/>
          <w:b/>
          <w:bCs/>
          <w:sz w:val="18"/>
          <w:szCs w:val="18"/>
          <w:rtl/>
        </w:rPr>
        <w:t>- סוף מסמך -</w:t>
      </w:r>
    </w:p>
    <w:p w14:paraId="28742585" w14:textId="77777777" w:rsidR="00385809" w:rsidRDefault="00385809" w:rsidP="0047245E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47245E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47245E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47245E">
      <w:pPr>
        <w:bidi/>
        <w:jc w:val="right"/>
        <w:rPr>
          <w:rFonts w:ascii="Calibri" w:hAnsi="Calibri" w:cs="Calibri"/>
          <w:rtl/>
        </w:rPr>
      </w:pPr>
    </w:p>
    <w:p w14:paraId="1EF1C923" w14:textId="77777777" w:rsidR="00385809" w:rsidRPr="00385809" w:rsidRDefault="00385809" w:rsidP="00F3609F">
      <w:pPr>
        <w:bidi/>
        <w:rPr>
          <w:rFonts w:ascii="Calibri" w:hAnsi="Calibri" w:cs="Calibri"/>
        </w:rPr>
      </w:pPr>
    </w:p>
    <w:sectPr w:rsidR="00385809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71FE" w14:textId="77777777" w:rsidR="00C32970" w:rsidRDefault="00C32970" w:rsidP="006F4A81">
      <w:r>
        <w:separator/>
      </w:r>
    </w:p>
  </w:endnote>
  <w:endnote w:type="continuationSeparator" w:id="0">
    <w:p w14:paraId="6DAD4174" w14:textId="77777777" w:rsidR="00C32970" w:rsidRDefault="00C32970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FD6C" w14:textId="77777777" w:rsidR="00C32970" w:rsidRDefault="00C32970" w:rsidP="006F4A81">
      <w:r>
        <w:separator/>
      </w:r>
    </w:p>
  </w:footnote>
  <w:footnote w:type="continuationSeparator" w:id="0">
    <w:p w14:paraId="6958A029" w14:textId="77777777" w:rsidR="00C32970" w:rsidRDefault="00C32970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2D430EB1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F3609F">
      <w:rPr>
        <w:rFonts w:ascii="Calibri" w:eastAsia="David" w:hAnsi="Calibri" w:cs="Calibri"/>
        <w:noProof/>
        <w:rtl/>
      </w:rPr>
      <w:t>‏י'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2D15F749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F3609F">
      <w:rPr>
        <w:rFonts w:ascii="Calibri" w:hAnsi="Calibri" w:cs="Calibri"/>
        <w:noProof/>
        <w:rtl/>
      </w:rPr>
      <w:t>‏30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5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5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4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7"/>
  </w:num>
  <w:num w:numId="9" w16cid:durableId="240451600">
    <w:abstractNumId w:val="3"/>
  </w:num>
  <w:num w:numId="10" w16cid:durableId="1007559031">
    <w:abstractNumId w:val="55"/>
  </w:num>
  <w:num w:numId="11" w16cid:durableId="781998624">
    <w:abstractNumId w:val="5"/>
  </w:num>
  <w:num w:numId="12" w16cid:durableId="1611205999">
    <w:abstractNumId w:val="40"/>
  </w:num>
  <w:num w:numId="13" w16cid:durableId="1239048758">
    <w:abstractNumId w:val="38"/>
  </w:num>
  <w:num w:numId="14" w16cid:durableId="1791825103">
    <w:abstractNumId w:val="46"/>
  </w:num>
  <w:num w:numId="15" w16cid:durableId="381488069">
    <w:abstractNumId w:val="52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2"/>
  </w:num>
  <w:num w:numId="28" w16cid:durableId="1242104192">
    <w:abstractNumId w:val="43"/>
  </w:num>
  <w:num w:numId="29" w16cid:durableId="1409500052">
    <w:abstractNumId w:val="32"/>
  </w:num>
  <w:num w:numId="30" w16cid:durableId="2071077267">
    <w:abstractNumId w:val="50"/>
  </w:num>
  <w:num w:numId="31" w16cid:durableId="1732389811">
    <w:abstractNumId w:val="31"/>
  </w:num>
  <w:num w:numId="32" w16cid:durableId="216744962">
    <w:abstractNumId w:val="53"/>
  </w:num>
  <w:num w:numId="33" w16cid:durableId="178351233">
    <w:abstractNumId w:val="37"/>
  </w:num>
  <w:num w:numId="34" w16cid:durableId="1668246911">
    <w:abstractNumId w:val="39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4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8"/>
  </w:num>
  <w:num w:numId="47" w16cid:durableId="1581056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1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8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42F0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2534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45E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0D74"/>
    <w:rsid w:val="00592351"/>
    <w:rsid w:val="00597D33"/>
    <w:rsid w:val="005A188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2DC9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2970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3609F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47245E"/>
    <w:rPr>
      <w:color w:val="808080"/>
    </w:rPr>
  </w:style>
  <w:style w:type="character" w:customStyle="1" w:styleId="Style10">
    <w:name w:val="Style10"/>
    <w:basedOn w:val="a0"/>
    <w:uiPriority w:val="1"/>
    <w:qFormat/>
    <w:rsid w:val="0047245E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47245E"/>
    <w:rPr>
      <w:rFonts w:ascii="Tahoma" w:hAnsi="Tahoma" w:cs="Tahoma"/>
      <w:b w:val="0"/>
      <w:i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4BF6FAB9A54B82AF198214558230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3954C9-F8D2-4C8F-B86E-DACCF93A725D}"/>
      </w:docPartPr>
      <w:docPartBody>
        <w:p w:rsidR="0076739D" w:rsidRDefault="00FD4211" w:rsidP="00FD4211">
          <w:pPr>
            <w:pStyle w:val="294BF6FAB9A54B82AF198214558230F5"/>
          </w:pPr>
          <w:r w:rsidRPr="008C6C27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3FA0907015A64B03AFA15676513717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17AF78-9D0A-45BB-B552-09233C1425FC}"/>
      </w:docPartPr>
      <w:docPartBody>
        <w:p w:rsidR="0076739D" w:rsidRDefault="00FD4211" w:rsidP="00FD4211">
          <w:pPr>
            <w:pStyle w:val="3FA0907015A64B03AFA1567651371700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591675C65B9493D80ACB9493E4F40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20866E-507B-489D-8C86-E2E48848642D}"/>
      </w:docPartPr>
      <w:docPartBody>
        <w:p w:rsidR="0076739D" w:rsidRDefault="00FD4211" w:rsidP="00FD4211">
          <w:pPr>
            <w:pStyle w:val="C591675C65B9493D80ACB9493E4F4049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AE56C1844F5455B96055EA88CEC9E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F0C6E5-5A6D-4AC0-9B37-7D65BA8D47CA}"/>
      </w:docPartPr>
      <w:docPartBody>
        <w:p w:rsidR="0076739D" w:rsidRDefault="00FD4211" w:rsidP="00FD4211">
          <w:pPr>
            <w:pStyle w:val="EAE56C1844F5455B96055EA88CEC9E09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FD84E19CFE4472DA96BE6BDEF7E86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78143A-55A2-4187-98E8-10F48822FB81}"/>
      </w:docPartPr>
      <w:docPartBody>
        <w:p w:rsidR="0076739D" w:rsidRDefault="00FD4211" w:rsidP="00FD4211">
          <w:pPr>
            <w:pStyle w:val="5FD84E19CFE4472DA96BE6BDEF7E86BD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8D39A59E6C40869855EA53FF2A08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CCBB76-7D3C-4496-BD5F-2AFF36F26F19}"/>
      </w:docPartPr>
      <w:docPartBody>
        <w:p w:rsidR="0076739D" w:rsidRDefault="00FD4211" w:rsidP="00FD4211">
          <w:pPr>
            <w:pStyle w:val="B98D39A59E6C40869855EA53FF2A083C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7099FE48739454198D9173DC79A9F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5CECB1-7866-4FD9-801E-3D646AFFC4B0}"/>
      </w:docPartPr>
      <w:docPartBody>
        <w:p w:rsidR="0076739D" w:rsidRDefault="00FD4211" w:rsidP="00FD4211">
          <w:pPr>
            <w:pStyle w:val="77099FE48739454198D9173DC79A9F30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7F090EE86F84C978CFC9ED7BA9A69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E57CF3-8CAE-461E-8604-6CA40A0B3124}"/>
      </w:docPartPr>
      <w:docPartBody>
        <w:p w:rsidR="0076739D" w:rsidRDefault="00FD4211" w:rsidP="00FD4211">
          <w:pPr>
            <w:pStyle w:val="97F090EE86F84C978CFC9ED7BA9A6988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ED7076527647EE9DEA146EC1AE06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D83F7F-4173-45F0-90C4-F19F0A6D5149}"/>
      </w:docPartPr>
      <w:docPartBody>
        <w:p w:rsidR="0076739D" w:rsidRDefault="00FD4211" w:rsidP="00FD4211">
          <w:pPr>
            <w:pStyle w:val="8CED7076527647EE9DEA146EC1AE0610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5941F9528E449BB0A5C2889CFADE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46FFCF-FA99-4521-8BC4-45BE5BF375D0}"/>
      </w:docPartPr>
      <w:docPartBody>
        <w:p w:rsidR="0076739D" w:rsidRDefault="00FD4211" w:rsidP="00FD4211">
          <w:pPr>
            <w:pStyle w:val="CE5941F9528E449BB0A5C2889CFADE8C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BC672C76684A2787560844B9BE7A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ADA2CB-9BDF-4974-8133-DEF42FCFAB68}"/>
      </w:docPartPr>
      <w:docPartBody>
        <w:p w:rsidR="0076739D" w:rsidRDefault="00FD4211" w:rsidP="00FD4211">
          <w:pPr>
            <w:pStyle w:val="F1BC672C76684A2787560844B9BE7AE7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FBFB1111AA7425CA9CE95E0814A76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9B3C46-CCC2-463C-9E06-D315F8D7C715}"/>
      </w:docPartPr>
      <w:docPartBody>
        <w:p w:rsidR="0076739D" w:rsidRDefault="00FD4211" w:rsidP="00FD4211">
          <w:pPr>
            <w:pStyle w:val="EFBFB1111AA7425CA9CE95E0814A7633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0CF8848D344712BF94E14D8C148F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8794B9-0FF3-4B10-80BB-9512E14E59E5}"/>
      </w:docPartPr>
      <w:docPartBody>
        <w:p w:rsidR="0076739D" w:rsidRDefault="00FD4211" w:rsidP="00FD4211">
          <w:pPr>
            <w:pStyle w:val="390CF8848D344712BF94E14D8C148FFF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6DA0D8B1314FB883A1BC755B8D1A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098479-EB9D-4E0A-9F64-3527A29AAD10}"/>
      </w:docPartPr>
      <w:docPartBody>
        <w:p w:rsidR="0076739D" w:rsidRDefault="00FD4211" w:rsidP="00FD4211">
          <w:pPr>
            <w:pStyle w:val="856DA0D8B1314FB883A1BC755B8D1A2D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D7DC528E4034E46B43232B170EFEC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E7DB34-DE2E-4575-A24B-B48D4595DDB4}"/>
      </w:docPartPr>
      <w:docPartBody>
        <w:p w:rsidR="0076739D" w:rsidRDefault="00FD4211" w:rsidP="00FD4211">
          <w:pPr>
            <w:pStyle w:val="6D7DC528E4034E46B43232B170EFECB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850999A8927462F8A6F6F6D3B8F30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FA6713-4269-4E38-8B57-F50873E01C45}"/>
      </w:docPartPr>
      <w:docPartBody>
        <w:p w:rsidR="0076739D" w:rsidRDefault="00FD4211" w:rsidP="00FD4211">
          <w:pPr>
            <w:pStyle w:val="C850999A8927462F8A6F6F6D3B8F308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CDE2E212BFB84B67847802F3BFF62D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F42218F-46BF-4CFE-AA5D-414593E0C45F}"/>
      </w:docPartPr>
      <w:docPartBody>
        <w:p w:rsidR="0076739D" w:rsidRDefault="00FD4211" w:rsidP="00FD4211">
          <w:pPr>
            <w:pStyle w:val="CDE2E212BFB84B67847802F3BFF62D7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66ABAA6671C4A1B9C8D36396848F9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12DA46-CA43-4F03-842F-791237CC882C}"/>
      </w:docPartPr>
      <w:docPartBody>
        <w:p w:rsidR="0076739D" w:rsidRDefault="00FD4211" w:rsidP="00FD4211">
          <w:pPr>
            <w:pStyle w:val="966ABAA6671C4A1B9C8D36396848F96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F6DB080408E48E1AD916A336A16E3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B9DAC94-B060-4A1E-97F2-7BBA7CEAF4EB}"/>
      </w:docPartPr>
      <w:docPartBody>
        <w:p w:rsidR="0076739D" w:rsidRDefault="00FD4211" w:rsidP="00FD4211">
          <w:pPr>
            <w:pStyle w:val="7F6DB080408E48E1AD916A336A16E35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47561F59CAB4DD2AD03F26D9F0B51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B4A1D26-2460-4C7A-9E29-B9BFEB97247F}"/>
      </w:docPartPr>
      <w:docPartBody>
        <w:p w:rsidR="0076739D" w:rsidRDefault="00FD4211" w:rsidP="00FD4211">
          <w:pPr>
            <w:pStyle w:val="047561F59CAB4DD2AD03F26D9F0B51B8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06A1431C9DF64465A6CCDE3E19786D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04412D-D5E1-4153-A785-65EDB593D6E2}"/>
      </w:docPartPr>
      <w:docPartBody>
        <w:p w:rsidR="0076739D" w:rsidRDefault="00FD4211" w:rsidP="00FD4211">
          <w:pPr>
            <w:pStyle w:val="06A1431C9DF64465A6CCDE3E19786D9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9FB9E07C4744B85B4EEAB7C1157C4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AA450B-E9A8-42DB-9A00-02E980777AD3}"/>
      </w:docPartPr>
      <w:docPartBody>
        <w:p w:rsidR="0076739D" w:rsidRDefault="00FD4211" w:rsidP="00FD4211">
          <w:pPr>
            <w:pStyle w:val="F9FB9E07C4744B85B4EEAB7C1157C40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C45BE6BB8F74A4B917AA0110A31EB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75E543-8A66-49B8-B261-C045AE6D1594}"/>
      </w:docPartPr>
      <w:docPartBody>
        <w:p w:rsidR="0076739D" w:rsidRDefault="00FD4211" w:rsidP="00FD4211">
          <w:pPr>
            <w:pStyle w:val="9C45BE6BB8F74A4B917AA0110A31EB8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B33D4456C784CEA88D098B5A8A473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20454E-177F-47D2-ADDF-1D5E253A6FC5}"/>
      </w:docPartPr>
      <w:docPartBody>
        <w:p w:rsidR="0076739D" w:rsidRDefault="00FD4211" w:rsidP="00FD4211">
          <w:pPr>
            <w:pStyle w:val="CB33D4456C784CEA88D098B5A8A473F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8E74AF61D1064F78B8AA680B9FD2CD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E02DF4-8698-4E37-8A11-2A77C3034C1E}"/>
      </w:docPartPr>
      <w:docPartBody>
        <w:p w:rsidR="0076739D" w:rsidRDefault="00FD4211" w:rsidP="00FD4211">
          <w:pPr>
            <w:pStyle w:val="8E74AF61D1064F78B8AA680B9FD2CDF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2F49013AE11D4D17990F5E29A2167D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AB8B8-3887-40F7-BC91-F3BF6492EB37}"/>
      </w:docPartPr>
      <w:docPartBody>
        <w:p w:rsidR="0076739D" w:rsidRDefault="00FD4211" w:rsidP="00FD4211">
          <w:pPr>
            <w:pStyle w:val="2F49013AE11D4D17990F5E29A2167D7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CCD75C0CEB04357852654C2859320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3CBED0-05AF-438F-9371-32968DFA363A}"/>
      </w:docPartPr>
      <w:docPartBody>
        <w:p w:rsidR="0076739D" w:rsidRDefault="00FD4211" w:rsidP="00FD4211">
          <w:pPr>
            <w:pStyle w:val="0CCD75C0CEB04357852654C2859320B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89142BA2E3D49C7B26ED81E41BDB6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E4B746-965E-443B-8320-D22DA45E9EA1}"/>
      </w:docPartPr>
      <w:docPartBody>
        <w:p w:rsidR="0076739D" w:rsidRDefault="00FD4211" w:rsidP="00FD4211">
          <w:pPr>
            <w:pStyle w:val="A89142BA2E3D49C7B26ED81E41BDB6B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C7EE29B763B4E2A9B917A7B254841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B39C4D-D2A8-4B3C-A0AF-8D64B2916248}"/>
      </w:docPartPr>
      <w:docPartBody>
        <w:p w:rsidR="0076739D" w:rsidRDefault="00FD4211" w:rsidP="00FD4211">
          <w:pPr>
            <w:pStyle w:val="5C7EE29B763B4E2A9B917A7B2548414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783728B5ECB4105AEADD7794E6F52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BEE074-100B-4546-91DB-6AB0AF54AA54}"/>
      </w:docPartPr>
      <w:docPartBody>
        <w:p w:rsidR="0076739D" w:rsidRDefault="00FD4211" w:rsidP="00FD4211">
          <w:pPr>
            <w:pStyle w:val="4783728B5ECB4105AEADD7794E6F528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8A13C9894EF4A4AA2E4B8EE4EA42F8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20DA45-64D9-4E37-A62B-0FEC61CEDE7E}"/>
      </w:docPartPr>
      <w:docPartBody>
        <w:p w:rsidR="0076739D" w:rsidRDefault="00FD4211" w:rsidP="00FD4211">
          <w:pPr>
            <w:pStyle w:val="68A13C9894EF4A4AA2E4B8EE4EA42F80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C9F2B753CFC487887F3B3EBC825A5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720661-16E8-4E64-B7C7-2E0629C87927}"/>
      </w:docPartPr>
      <w:docPartBody>
        <w:p w:rsidR="0076739D" w:rsidRDefault="00FD4211" w:rsidP="00FD4211">
          <w:pPr>
            <w:pStyle w:val="BC9F2B753CFC487887F3B3EBC825A5DE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1"/>
    <w:rsid w:val="003B2534"/>
    <w:rsid w:val="00590D74"/>
    <w:rsid w:val="005A1883"/>
    <w:rsid w:val="0076739D"/>
    <w:rsid w:val="00E77F9B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4BF6FAB9A54B82AF198214558230F5">
    <w:name w:val="294BF6FAB9A54B82AF198214558230F5"/>
    <w:rsid w:val="00FD4211"/>
    <w:pPr>
      <w:bidi/>
    </w:pPr>
  </w:style>
  <w:style w:type="paragraph" w:customStyle="1" w:styleId="3FA0907015A64B03AFA1567651371700">
    <w:name w:val="3FA0907015A64B03AFA1567651371700"/>
    <w:rsid w:val="00FD4211"/>
    <w:pPr>
      <w:bidi/>
    </w:pPr>
  </w:style>
  <w:style w:type="paragraph" w:customStyle="1" w:styleId="C591675C65B9493D80ACB9493E4F4049">
    <w:name w:val="C591675C65B9493D80ACB9493E4F4049"/>
    <w:rsid w:val="00FD4211"/>
    <w:pPr>
      <w:bidi/>
    </w:pPr>
  </w:style>
  <w:style w:type="paragraph" w:customStyle="1" w:styleId="EAE56C1844F5455B96055EA88CEC9E09">
    <w:name w:val="EAE56C1844F5455B96055EA88CEC9E09"/>
    <w:rsid w:val="00FD4211"/>
    <w:pPr>
      <w:bidi/>
    </w:pPr>
  </w:style>
  <w:style w:type="paragraph" w:customStyle="1" w:styleId="5FD84E19CFE4472DA96BE6BDEF7E86BD">
    <w:name w:val="5FD84E19CFE4472DA96BE6BDEF7E86BD"/>
    <w:rsid w:val="00FD4211"/>
    <w:pPr>
      <w:bidi/>
    </w:pPr>
  </w:style>
  <w:style w:type="paragraph" w:customStyle="1" w:styleId="B98D39A59E6C40869855EA53FF2A083C">
    <w:name w:val="B98D39A59E6C40869855EA53FF2A083C"/>
    <w:rsid w:val="00FD4211"/>
    <w:pPr>
      <w:bidi/>
    </w:pPr>
  </w:style>
  <w:style w:type="paragraph" w:customStyle="1" w:styleId="77099FE48739454198D9173DC79A9F30">
    <w:name w:val="77099FE48739454198D9173DC79A9F30"/>
    <w:rsid w:val="00FD4211"/>
    <w:pPr>
      <w:bidi/>
    </w:pPr>
  </w:style>
  <w:style w:type="paragraph" w:customStyle="1" w:styleId="97F090EE86F84C978CFC9ED7BA9A6988">
    <w:name w:val="97F090EE86F84C978CFC9ED7BA9A6988"/>
    <w:rsid w:val="00FD4211"/>
    <w:pPr>
      <w:bidi/>
    </w:pPr>
  </w:style>
  <w:style w:type="paragraph" w:customStyle="1" w:styleId="8CED7076527647EE9DEA146EC1AE0610">
    <w:name w:val="8CED7076527647EE9DEA146EC1AE0610"/>
    <w:rsid w:val="00FD4211"/>
    <w:pPr>
      <w:bidi/>
    </w:pPr>
  </w:style>
  <w:style w:type="paragraph" w:customStyle="1" w:styleId="CE5941F9528E449BB0A5C2889CFADE8C">
    <w:name w:val="CE5941F9528E449BB0A5C2889CFADE8C"/>
    <w:rsid w:val="00FD4211"/>
    <w:pPr>
      <w:bidi/>
    </w:pPr>
  </w:style>
  <w:style w:type="paragraph" w:customStyle="1" w:styleId="F1BC672C76684A2787560844B9BE7AE7">
    <w:name w:val="F1BC672C76684A2787560844B9BE7AE7"/>
    <w:rsid w:val="00FD4211"/>
    <w:pPr>
      <w:bidi/>
    </w:pPr>
  </w:style>
  <w:style w:type="paragraph" w:customStyle="1" w:styleId="EFBFB1111AA7425CA9CE95E0814A7633">
    <w:name w:val="EFBFB1111AA7425CA9CE95E0814A7633"/>
    <w:rsid w:val="00FD4211"/>
    <w:pPr>
      <w:bidi/>
    </w:pPr>
  </w:style>
  <w:style w:type="paragraph" w:customStyle="1" w:styleId="390CF8848D344712BF94E14D8C148FFF">
    <w:name w:val="390CF8848D344712BF94E14D8C148FFF"/>
    <w:rsid w:val="00FD4211"/>
    <w:pPr>
      <w:bidi/>
    </w:pPr>
  </w:style>
  <w:style w:type="paragraph" w:customStyle="1" w:styleId="856DA0D8B1314FB883A1BC755B8D1A2D">
    <w:name w:val="856DA0D8B1314FB883A1BC755B8D1A2D"/>
    <w:rsid w:val="00FD4211"/>
    <w:pPr>
      <w:bidi/>
    </w:pPr>
  </w:style>
  <w:style w:type="paragraph" w:customStyle="1" w:styleId="6D7DC528E4034E46B43232B170EFECBA">
    <w:name w:val="6D7DC528E4034E46B43232B170EFECBA"/>
    <w:rsid w:val="00FD4211"/>
    <w:pPr>
      <w:bidi/>
    </w:pPr>
  </w:style>
  <w:style w:type="character" w:styleId="a3">
    <w:name w:val="Placeholder Text"/>
    <w:basedOn w:val="a0"/>
    <w:uiPriority w:val="99"/>
    <w:semiHidden/>
    <w:rsid w:val="00FD4211"/>
    <w:rPr>
      <w:color w:val="808080"/>
    </w:rPr>
  </w:style>
  <w:style w:type="paragraph" w:customStyle="1" w:styleId="C850999A8927462F8A6F6F6D3B8F3087">
    <w:name w:val="C850999A8927462F8A6F6F6D3B8F3087"/>
    <w:rsid w:val="00FD4211"/>
    <w:pPr>
      <w:bidi/>
    </w:pPr>
  </w:style>
  <w:style w:type="paragraph" w:customStyle="1" w:styleId="CDE2E212BFB84B67847802F3BFF62D70">
    <w:name w:val="CDE2E212BFB84B67847802F3BFF62D70"/>
    <w:rsid w:val="00FD4211"/>
    <w:pPr>
      <w:bidi/>
    </w:pPr>
  </w:style>
  <w:style w:type="paragraph" w:customStyle="1" w:styleId="966ABAA6671C4A1B9C8D36396848F960">
    <w:name w:val="966ABAA6671C4A1B9C8D36396848F960"/>
    <w:rsid w:val="00FD4211"/>
    <w:pPr>
      <w:bidi/>
    </w:pPr>
  </w:style>
  <w:style w:type="paragraph" w:customStyle="1" w:styleId="7F6DB080408E48E1AD916A336A16E35C">
    <w:name w:val="7F6DB080408E48E1AD916A336A16E35C"/>
    <w:rsid w:val="00FD4211"/>
    <w:pPr>
      <w:bidi/>
    </w:pPr>
  </w:style>
  <w:style w:type="paragraph" w:customStyle="1" w:styleId="047561F59CAB4DD2AD03F26D9F0B51B8">
    <w:name w:val="047561F59CAB4DD2AD03F26D9F0B51B8"/>
    <w:rsid w:val="00FD4211"/>
    <w:pPr>
      <w:bidi/>
    </w:pPr>
  </w:style>
  <w:style w:type="paragraph" w:customStyle="1" w:styleId="06A1431C9DF64465A6CCDE3E19786D9A">
    <w:name w:val="06A1431C9DF64465A6CCDE3E19786D9A"/>
    <w:rsid w:val="00FD4211"/>
    <w:pPr>
      <w:bidi/>
    </w:pPr>
  </w:style>
  <w:style w:type="paragraph" w:customStyle="1" w:styleId="F9FB9E07C4744B85B4EEAB7C1157C40E">
    <w:name w:val="F9FB9E07C4744B85B4EEAB7C1157C40E"/>
    <w:rsid w:val="00FD4211"/>
    <w:pPr>
      <w:bidi/>
    </w:pPr>
  </w:style>
  <w:style w:type="paragraph" w:customStyle="1" w:styleId="9C45BE6BB8F74A4B917AA0110A31EB84">
    <w:name w:val="9C45BE6BB8F74A4B917AA0110A31EB84"/>
    <w:rsid w:val="00FD4211"/>
    <w:pPr>
      <w:bidi/>
    </w:pPr>
  </w:style>
  <w:style w:type="paragraph" w:customStyle="1" w:styleId="CB33D4456C784CEA88D098B5A8A473FA">
    <w:name w:val="CB33D4456C784CEA88D098B5A8A473FA"/>
    <w:rsid w:val="00FD4211"/>
    <w:pPr>
      <w:bidi/>
    </w:pPr>
  </w:style>
  <w:style w:type="paragraph" w:customStyle="1" w:styleId="8E74AF61D1064F78B8AA680B9FD2CDFF">
    <w:name w:val="8E74AF61D1064F78B8AA680B9FD2CDFF"/>
    <w:rsid w:val="00FD4211"/>
    <w:pPr>
      <w:bidi/>
    </w:pPr>
  </w:style>
  <w:style w:type="paragraph" w:customStyle="1" w:styleId="2F49013AE11D4D17990F5E29A2167D7B">
    <w:name w:val="2F49013AE11D4D17990F5E29A2167D7B"/>
    <w:rsid w:val="00FD4211"/>
    <w:pPr>
      <w:bidi/>
    </w:pPr>
  </w:style>
  <w:style w:type="paragraph" w:customStyle="1" w:styleId="0CCD75C0CEB04357852654C2859320B8">
    <w:name w:val="0CCD75C0CEB04357852654C2859320B8"/>
    <w:rsid w:val="00FD4211"/>
    <w:pPr>
      <w:bidi/>
    </w:pPr>
  </w:style>
  <w:style w:type="paragraph" w:customStyle="1" w:styleId="A89142BA2E3D49C7B26ED81E41BDB6B2">
    <w:name w:val="A89142BA2E3D49C7B26ED81E41BDB6B2"/>
    <w:rsid w:val="00FD4211"/>
    <w:pPr>
      <w:bidi/>
    </w:pPr>
  </w:style>
  <w:style w:type="paragraph" w:customStyle="1" w:styleId="5C7EE29B763B4E2A9B917A7B25484141">
    <w:name w:val="5C7EE29B763B4E2A9B917A7B25484141"/>
    <w:rsid w:val="00FD4211"/>
    <w:pPr>
      <w:bidi/>
    </w:pPr>
  </w:style>
  <w:style w:type="paragraph" w:customStyle="1" w:styleId="4783728B5ECB4105AEADD7794E6F528C">
    <w:name w:val="4783728B5ECB4105AEADD7794E6F528C"/>
    <w:rsid w:val="00FD4211"/>
    <w:pPr>
      <w:bidi/>
    </w:pPr>
  </w:style>
  <w:style w:type="paragraph" w:customStyle="1" w:styleId="68A13C9894EF4A4AA2E4B8EE4EA42F80">
    <w:name w:val="68A13C9894EF4A4AA2E4B8EE4EA42F80"/>
    <w:rsid w:val="00FD4211"/>
    <w:pPr>
      <w:bidi/>
    </w:pPr>
  </w:style>
  <w:style w:type="paragraph" w:customStyle="1" w:styleId="BC9F2B753CFC487887F3B3EBC825A5DE">
    <w:name w:val="BC9F2B753CFC487887F3B3EBC825A5DE"/>
    <w:rsid w:val="00FD421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21BB6A-61D6-4FF8-8F83-B6185AEC2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1247</Characters>
  <Application>Microsoft Office Word</Application>
  <DocSecurity>0</DocSecurity>
  <Lines>46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אניה בורכו</cp:lastModifiedBy>
  <cp:revision>4</cp:revision>
  <cp:lastPrinted>2025-10-15T12:01:00Z</cp:lastPrinted>
  <dcterms:created xsi:type="dcterms:W3CDTF">2025-12-22T13:08:00Z</dcterms:created>
  <dcterms:modified xsi:type="dcterms:W3CDTF">2025-12-30T10:02:00Z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