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B9FC5" w14:textId="77777777" w:rsidR="001601E1" w:rsidRPr="001601E1" w:rsidRDefault="001601E1" w:rsidP="001601E1">
      <w:pPr>
        <w:bidi/>
        <w:spacing w:before="120" w:after="12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1601E1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הודעה על מינוי אחראי לביקורת על הביצוע, </w:t>
      </w:r>
    </w:p>
    <w:p w14:paraId="791D41DF" w14:textId="77777777" w:rsidR="001601E1" w:rsidRPr="001601E1" w:rsidRDefault="001601E1" w:rsidP="001601E1">
      <w:pPr>
        <w:bidi/>
        <w:spacing w:before="120" w:after="12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1601E1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72750B22" w14:textId="77777777" w:rsidR="001601E1" w:rsidRPr="001601E1" w:rsidRDefault="001601E1" w:rsidP="001601E1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bookmarkStart w:id="0" w:name="_Hlk7456174"/>
      <w:r w:rsidRPr="001601E1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0F3912C3" w14:textId="77777777" w:rsidR="001601E1" w:rsidRPr="001601E1" w:rsidRDefault="001601E1" w:rsidP="001601E1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r w:rsidRPr="001601E1">
        <w:rPr>
          <w:rFonts w:ascii="Tahoma" w:hAnsi="Tahoma" w:cs="Tahoma" w:hint="cs"/>
          <w:b/>
          <w:bCs/>
          <w:rtl/>
          <w:lang w:val="en-GB"/>
        </w:rPr>
        <w:t xml:space="preserve">ועדה מקומית לתכנון ובנייה/ רשות הרישוי </w:t>
      </w:r>
      <w:sdt>
        <w:sdtPr>
          <w:rPr>
            <w:rFonts w:ascii="Tahoma" w:eastAsia="Tahoma" w:hAnsi="Tahoma" w:cs="Tahoma" w:hint="cs"/>
            <w:b/>
            <w:bCs/>
            <w:color w:val="000000"/>
            <w:u w:val="single"/>
            <w:rtl/>
          </w:rPr>
          <w:id w:val="4796371"/>
          <w:placeholder>
            <w:docPart w:val="20517C3DF25943A593E126814A0EEF17"/>
          </w:placeholder>
          <w:showingPlcHdr/>
          <w15:color w:val="000000"/>
          <w:text/>
        </w:sdtPr>
        <w:sdtEndPr/>
        <w:sdtContent>
          <w:r w:rsidRPr="001601E1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  <w:r w:rsidRPr="001601E1">
        <w:rPr>
          <w:rFonts w:ascii="Tahoma" w:hAnsi="Tahoma" w:cs="Tahoma" w:hint="cs"/>
          <w:b/>
          <w:bCs/>
          <w:rtl/>
          <w:lang w:val="en-GB"/>
        </w:rPr>
        <w:t xml:space="preserve"> </w:t>
      </w:r>
    </w:p>
    <w:p w14:paraId="1B917C9D" w14:textId="77777777" w:rsidR="001601E1" w:rsidRPr="001601E1" w:rsidRDefault="001601E1" w:rsidP="001601E1">
      <w:pPr>
        <w:bidi/>
        <w:spacing w:before="360" w:after="6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  <w:rtl/>
        </w:rPr>
      </w:pPr>
      <w:bookmarkStart w:id="1" w:name="_Hlk516104"/>
      <w:r w:rsidRPr="001601E1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הבקשה והמקרקעין </w:t>
      </w:r>
    </w:p>
    <w:p w14:paraId="3766483C" w14:textId="77777777" w:rsidR="001601E1" w:rsidRPr="001601E1" w:rsidRDefault="001601E1" w:rsidP="001601E1">
      <w:pPr>
        <w:bidi/>
        <w:spacing w:before="60" w:after="60" w:line="360" w:lineRule="auto"/>
        <w:jc w:val="both"/>
        <w:rPr>
          <w:rFonts w:ascii="Tahoma" w:hAnsi="Tahoma" w:cs="Tahoma"/>
          <w:sz w:val="20"/>
          <w:szCs w:val="20"/>
          <w:rtl/>
          <w:lang w:val="en-GB"/>
        </w:rPr>
      </w:pPr>
      <w:r w:rsidRPr="001601E1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-536357286"/>
          <w:placeholder>
            <w:docPart w:val="89BEF0171F8B4D07AF669C5FBDB3C4C2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01E1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69EDFE49" w14:textId="77777777" w:rsidR="001601E1" w:rsidRPr="001601E1" w:rsidRDefault="001601E1" w:rsidP="001601E1">
      <w:pPr>
        <w:bidi/>
        <w:spacing w:before="60" w:after="60" w:line="360" w:lineRule="auto"/>
        <w:jc w:val="both"/>
        <w:rPr>
          <w:rFonts w:ascii="Tahoma" w:hAnsi="Tahoma" w:cs="Tahoma"/>
          <w:sz w:val="20"/>
          <w:szCs w:val="20"/>
          <w:rtl/>
          <w:lang w:val="en-GB"/>
        </w:rPr>
      </w:pPr>
      <w:r w:rsidRPr="001601E1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896702309"/>
          <w:placeholder>
            <w:docPart w:val="513B88630C504E8F912C214853E147C7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1601E1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82709568"/>
          <w:placeholder>
            <w:docPart w:val="5309CBDBA1884E4BAADD4C9D9EBF76C4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1601E1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-1059238382"/>
          <w:placeholder>
            <w:docPart w:val="680C050DD1A5455DA255A2F34714197C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A412436" w14:textId="77777777" w:rsidR="001601E1" w:rsidRPr="001601E1" w:rsidRDefault="001601E1" w:rsidP="001601E1">
      <w:pPr>
        <w:bidi/>
        <w:spacing w:before="60" w:after="60" w:line="360" w:lineRule="auto"/>
        <w:jc w:val="both"/>
        <w:rPr>
          <w:rFonts w:ascii="Tahoma" w:hAnsi="Tahoma" w:cs="Tahoma"/>
          <w:sz w:val="20"/>
          <w:szCs w:val="20"/>
          <w:rtl/>
          <w:lang w:val="en-GB"/>
        </w:rPr>
      </w:pPr>
      <w:r w:rsidRPr="001601E1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612399764"/>
          <w:placeholder>
            <w:docPart w:val="379F90AE707F4A4E9F44341B830A7E71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1601E1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00070148"/>
          <w:placeholder>
            <w:docPart w:val="5B48151A193445ABACA55809DFCD1A68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1601E1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-852871083"/>
          <w:placeholder>
            <w:docPart w:val="700FE6841C4B44F7B640A8F1DD8DEC24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01728D2" w14:textId="77777777" w:rsidR="001601E1" w:rsidRPr="001601E1" w:rsidRDefault="001601E1" w:rsidP="001601E1">
      <w:pPr>
        <w:bidi/>
        <w:spacing w:before="60" w:after="60" w:line="360" w:lineRule="auto"/>
        <w:jc w:val="both"/>
        <w:rPr>
          <w:rFonts w:ascii="Tahoma" w:hAnsi="Tahoma" w:cs="Tahoma"/>
          <w:sz w:val="20"/>
          <w:szCs w:val="20"/>
          <w:rtl/>
          <w:lang w:val="en-GB"/>
        </w:rPr>
      </w:pPr>
      <w:r w:rsidRPr="001601E1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-1427572950"/>
          <w:placeholder>
            <w:docPart w:val="C6243833FC1044C8B07AC8D111EDF9D0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1601E1">
        <w:rPr>
          <w:rFonts w:ascii="Tahoma" w:eastAsia="Calibri" w:hAnsi="Tahoma" w:cs="Tahoma"/>
          <w:sz w:val="20"/>
          <w:szCs w:val="20"/>
          <w:rtl/>
        </w:rPr>
        <w:t>שם מכון הבקרה:</w:t>
      </w:r>
      <w:r w:rsidRPr="001601E1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762712110"/>
          <w:placeholder>
            <w:docPart w:val="33A134D67A394A77B446ED2515E06C14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7385EE22" w14:textId="77777777" w:rsidR="001601E1" w:rsidRPr="001601E1" w:rsidRDefault="001601E1" w:rsidP="001601E1">
      <w:pPr>
        <w:bidi/>
        <w:spacing w:before="360" w:after="6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  <w:rtl/>
        </w:rPr>
      </w:pPr>
      <w:r w:rsidRPr="001601E1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פרטי בעל ההיתר</w:t>
      </w:r>
    </w:p>
    <w:p w14:paraId="740D7321" w14:textId="77777777" w:rsidR="001601E1" w:rsidRPr="001601E1" w:rsidRDefault="001601E1" w:rsidP="001601E1">
      <w:pPr>
        <w:bidi/>
        <w:spacing w:before="60" w:after="60" w:line="360" w:lineRule="auto"/>
        <w:jc w:val="both"/>
        <w:rPr>
          <w:rFonts w:ascii="Tahoma" w:hAnsi="Tahoma" w:cs="Tahoma"/>
          <w:sz w:val="20"/>
          <w:szCs w:val="20"/>
          <w:lang w:val="en-GB"/>
        </w:rPr>
      </w:pPr>
      <w:r w:rsidRPr="001601E1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bookmarkStart w:id="2" w:name="_Hlk7390840"/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-53095366"/>
          <w:placeholder>
            <w:docPart w:val="3F789650067A4149B085F72F3FBA0FC4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2"/>
    </w:p>
    <w:p w14:paraId="43069EAB" w14:textId="77777777" w:rsidR="001601E1" w:rsidRPr="001601E1" w:rsidRDefault="009A483A" w:rsidP="001601E1">
      <w:pPr>
        <w:bidi/>
        <w:spacing w:before="60" w:after="60" w:line="360" w:lineRule="auto"/>
        <w:jc w:val="both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1E1" w:rsidRPr="001601E1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1601E1" w:rsidRPr="001601E1">
        <w:rPr>
          <w:rFonts w:ascii="Tahoma" w:eastAsia="Calibr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923532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1E1" w:rsidRPr="001601E1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1601E1" w:rsidRPr="001601E1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1601E1" w:rsidRPr="001601E1">
        <w:rPr>
          <w:rFonts w:ascii="Tahoma" w:eastAsia="Calibr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513142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1E1" w:rsidRPr="001601E1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1601E1" w:rsidRPr="001601E1">
        <w:rPr>
          <w:rFonts w:ascii="Tahoma" w:eastAsia="Calibr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7001CC54" w14:textId="77777777" w:rsidR="001601E1" w:rsidRPr="001601E1" w:rsidRDefault="001601E1" w:rsidP="001601E1">
      <w:pPr>
        <w:bidi/>
        <w:spacing w:before="60" w:after="60" w:line="360" w:lineRule="auto"/>
        <w:jc w:val="both"/>
        <w:rPr>
          <w:rFonts w:ascii="Tahoma" w:hAnsi="Tahoma" w:cs="Tahoma"/>
          <w:sz w:val="20"/>
          <w:szCs w:val="20"/>
          <w:rtl/>
          <w:lang w:val="en-GB"/>
        </w:rPr>
      </w:pPr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1601E1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1601E1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1601E1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939881468"/>
          <w:placeholder>
            <w:docPart w:val="B1C43B857146473F9651E965205E79A6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1601E1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101835121"/>
          <w:placeholder>
            <w:docPart w:val="279854148CC3499691DC9C97E8B54CDC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00893ED" w14:textId="77777777" w:rsidR="001601E1" w:rsidRPr="001601E1" w:rsidRDefault="001601E1" w:rsidP="001601E1">
      <w:pPr>
        <w:bidi/>
        <w:spacing w:before="60" w:after="60" w:line="360" w:lineRule="auto"/>
        <w:jc w:val="both"/>
        <w:rPr>
          <w:rFonts w:ascii="Tahoma" w:hAnsi="Tahoma" w:cs="Tahoma"/>
          <w:sz w:val="20"/>
          <w:szCs w:val="20"/>
          <w:rtl/>
          <w:lang w:val="en-GB"/>
        </w:rPr>
      </w:pPr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979805051"/>
          <w:placeholder>
            <w:docPart w:val="E3F7563F0C464FCF9BD5124D5A9E46E6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          כתובת: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822925418"/>
          <w:placeholder>
            <w:docPart w:val="60A33C5A21D545E48A2BD7810D42EA03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1"/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</w:p>
    <w:bookmarkEnd w:id="0"/>
    <w:p w14:paraId="341FA3AB" w14:textId="77777777" w:rsidR="001601E1" w:rsidRPr="001601E1" w:rsidRDefault="001601E1" w:rsidP="001601E1">
      <w:pPr>
        <w:bidi/>
        <w:spacing w:before="360" w:after="6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 w:rsidRPr="001601E1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הודעה</w:t>
      </w:r>
    </w:p>
    <w:p w14:paraId="3CD6B648" w14:textId="77777777" w:rsidR="001601E1" w:rsidRPr="001601E1" w:rsidRDefault="001601E1" w:rsidP="001601E1">
      <w:pPr>
        <w:bidi/>
        <w:spacing w:before="60" w:after="60" w:line="360" w:lineRule="auto"/>
        <w:jc w:val="both"/>
        <w:rPr>
          <w:rFonts w:ascii="Tahoma" w:hAnsi="Tahoma" w:cs="Tahoma"/>
          <w:sz w:val="20"/>
          <w:szCs w:val="20"/>
          <w:rtl/>
          <w:lang w:val="en-GB"/>
        </w:rPr>
      </w:pPr>
      <w:bookmarkStart w:id="3" w:name="_Hlk482789781"/>
      <w:r w:rsidRPr="001601E1">
        <w:rPr>
          <w:rFonts w:ascii="Tahoma" w:hAnsi="Tahoma" w:cs="Tahoma"/>
          <w:sz w:val="20"/>
          <w:szCs w:val="20"/>
          <w:rtl/>
          <w:lang w:val="en-GB"/>
        </w:rPr>
        <w:t>אני הח"מ</w:t>
      </w:r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bookmarkStart w:id="4" w:name="_Hlk7456529"/>
      <w:bookmarkStart w:id="5" w:name="_Hlk482786327"/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-2145197395"/>
          <w:placeholder>
            <w:docPart w:val="984514D9A3D9495C95EF91EE8202B6EF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בעל ההיתר&gt;</w:t>
          </w:r>
        </w:sdtContent>
      </w:sdt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bookmarkEnd w:id="4"/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בעל היתר הבנייה או העבודה מודיע בזאת לרשות הרישוי </w:t>
      </w:r>
      <w:bookmarkStart w:id="6" w:name="_Hlk7456479"/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743444895"/>
          <w:placeholder>
            <w:docPart w:val="16D89CCB21B942A19555459D72B0A8B8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רשות רישוי&gt;</w:t>
          </w:r>
        </w:sdtContent>
      </w:sdt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bookmarkEnd w:id="6"/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על מינוי </w:t>
      </w:r>
      <w:bookmarkStart w:id="7" w:name="_Hlk7456575"/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303419917"/>
          <w:placeholder>
            <w:docPart w:val="4CD8E6531C1D4E158CA26B779EB0034D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הביצוע&gt;</w:t>
          </w:r>
        </w:sdtContent>
      </w:sdt>
      <w:bookmarkEnd w:id="7"/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bookmarkStart w:id="8" w:name="_Hlk7456613"/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522973903"/>
          <w:placeholder>
            <w:docPart w:val="C20011B318F645C5AA23DC6C83B84018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8"/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 w:rsidRPr="001601E1"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1689248927"/>
          <w:placeholder>
            <w:docPart w:val="0BA7EBED21AF465581F7049A25C60CEF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-993415252"/>
          <w:placeholder>
            <w:docPart w:val="532275A563DB49049A634FB52957753D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-1412771154"/>
          <w:placeholder>
            <w:docPart w:val="F531FCC1AD4C47439CE4110EDB1EF847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864864638"/>
          <w:placeholder>
            <w:docPart w:val="C8150BCDA1AC4BDBAD802C5D6F2D3D93"/>
          </w:placeholder>
          <w:showingPlcHdr/>
          <w15:color w:val="000000"/>
          <w:text/>
        </w:sdtPr>
        <w:sdtEndPr>
          <w:rPr>
            <w:rFonts w:cs="David"/>
            <w:color w:val="auto"/>
            <w:szCs w:val="24"/>
            <w:u w:val="none"/>
            <w:lang w:val="en-GB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01E1">
        <w:rPr>
          <w:rFonts w:ascii="Tahoma" w:hAnsi="Tahoma" w:cs="Tahoma" w:hint="cs"/>
          <w:sz w:val="20"/>
          <w:szCs w:val="20"/>
          <w:rtl/>
          <w:lang w:val="en-GB"/>
        </w:rPr>
        <w:t xml:space="preserve"> לשמש אחראי לביקורת על הביצוע בבנייה או בעבודה נשוא ההיתר, בהתאם לתקנה 71 (א) (1) לתקנות התכנון והבנייה (רישוי בנייה) התשע"ו-2016 (להלן: תקנות הרישוי). </w:t>
      </w:r>
    </w:p>
    <w:bookmarkStart w:id="9" w:name="_Hlk7456346"/>
    <w:bookmarkEnd w:id="3"/>
    <w:bookmarkEnd w:id="5"/>
    <w:p w14:paraId="141BB5DC" w14:textId="77777777" w:rsidR="001601E1" w:rsidRPr="001601E1" w:rsidRDefault="009A483A" w:rsidP="001601E1">
      <w:pPr>
        <w:shd w:val="clear" w:color="auto" w:fill="FFFFFF"/>
        <w:bidi/>
        <w:spacing w:before="120" w:after="120"/>
        <w:ind w:left="299" w:hanging="299"/>
        <w:jc w:val="both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570396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1E1" w:rsidRPr="001601E1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1601E1" w:rsidRPr="001601E1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bookmarkEnd w:id="9"/>
      <w:r w:rsidR="001601E1" w:rsidRPr="001601E1">
        <w:rPr>
          <w:rFonts w:ascii="Tahoma" w:hAnsi="Tahoma" w:cs="Tahoma" w:hint="cs"/>
          <w:sz w:val="20"/>
          <w:szCs w:val="20"/>
          <w:rtl/>
        </w:rPr>
        <w:t>ה</w:t>
      </w:r>
      <w:r w:rsidR="001601E1" w:rsidRPr="001601E1">
        <w:rPr>
          <w:rFonts w:ascii="Tahoma" w:hAnsi="Tahoma" w:cs="Tahoma" w:hint="cs"/>
          <w:sz w:val="20"/>
          <w:szCs w:val="20"/>
          <w:rtl/>
          <w:lang w:val="en-GB"/>
        </w:rPr>
        <w:t>אחראי לביקורת על הביצוע ימונה גם כאחראי לתיאום עם מכון הבקרה בהתאם לתקנה 71 (א) (3) לתקנות הרישוי.</w:t>
      </w:r>
    </w:p>
    <w:p w14:paraId="061C7A43" w14:textId="77777777" w:rsidR="001601E1" w:rsidRPr="001601E1" w:rsidRDefault="001601E1" w:rsidP="001601E1">
      <w:pPr>
        <w:bidi/>
        <w:spacing w:before="240" w:after="240"/>
        <w:ind w:left="6033"/>
        <w:jc w:val="both"/>
        <w:rPr>
          <w:rFonts w:ascii="Tahoma" w:hAnsi="Tahoma" w:cs="Tahoma"/>
          <w:sz w:val="20"/>
          <w:szCs w:val="20"/>
          <w:rtl/>
        </w:rPr>
      </w:pPr>
      <w:bookmarkStart w:id="10" w:name="_Hlk7456230"/>
      <w:r w:rsidRPr="001601E1"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Fonts w:ascii="Tahoma" w:hAnsi="Tahoma" w:cs="Tahoma"/>
            <w:color w:val="000000"/>
            <w:sz w:val="20"/>
            <w:szCs w:val="20"/>
            <w:u w:val="single" w:color="000000"/>
            <w:rtl/>
          </w:rPr>
          <w:id w:val="-1220751792"/>
          <w:placeholder>
            <w:docPart w:val="6E89430CEF9540F09115EA2E044FFFEA"/>
          </w:placeholder>
          <w:showingPlcHdr/>
          <w15:color w:val="000000"/>
          <w:text/>
        </w:sdtPr>
        <w:sdtEndPr>
          <w:rPr>
            <w:u w:val="none"/>
          </w:rPr>
        </w:sdtEndPr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1601E1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01E1">
        <w:rPr>
          <w:rFonts w:ascii="Tahoma" w:hAnsi="Tahoma" w:cs="Tahoma" w:hint="cs"/>
          <w:sz w:val="20"/>
          <w:szCs w:val="20"/>
          <w:rtl/>
        </w:rPr>
        <w:t xml:space="preserve">                    </w:t>
      </w:r>
    </w:p>
    <w:p w14:paraId="0D8B1ECE" w14:textId="77777777" w:rsidR="001601E1" w:rsidRPr="001601E1" w:rsidRDefault="001601E1" w:rsidP="001601E1">
      <w:pPr>
        <w:bidi/>
        <w:spacing w:before="240" w:after="240"/>
        <w:ind w:left="6033"/>
        <w:jc w:val="both"/>
        <w:rPr>
          <w:rFonts w:ascii="Tahoma" w:hAnsi="Tahoma" w:cs="Tahoma"/>
          <w:sz w:val="20"/>
          <w:szCs w:val="20"/>
          <w:rtl/>
        </w:rPr>
      </w:pPr>
      <w:r w:rsidRPr="001601E1"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Fonts w:ascii="Tahoma" w:hAnsi="Tahoma" w:cs="Tahoma" w:hint="cs"/>
            <w:color w:val="000000"/>
            <w:sz w:val="20"/>
            <w:szCs w:val="20"/>
            <w:u w:val="single" w:color="000000"/>
            <w:rtl/>
          </w:rPr>
          <w:id w:val="-1898884428"/>
          <w:placeholder>
            <w:docPart w:val="91B00F3F0F0D40CCAFD256CF005AA975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1601E1">
            <w:rPr>
              <w:rFonts w:ascii="Tahoma" w:hAnsi="Tahoma" w:cs="Tahoma" w:hint="cs"/>
              <w:color w:val="0070C0"/>
              <w:sz w:val="20"/>
              <w:szCs w:val="20"/>
              <w:u w:color="000000"/>
              <w:rtl/>
            </w:rPr>
            <w:t>&lt;השלם תאריך&gt;</w:t>
          </w:r>
        </w:sdtContent>
      </w:sdt>
    </w:p>
    <w:p w14:paraId="2D297CBC" w14:textId="77777777" w:rsidR="001601E1" w:rsidRPr="001601E1" w:rsidRDefault="001601E1" w:rsidP="001601E1">
      <w:pPr>
        <w:bidi/>
        <w:spacing w:before="240" w:after="240"/>
        <w:ind w:left="6033"/>
        <w:jc w:val="both"/>
        <w:rPr>
          <w:rFonts w:ascii="Tahoma" w:hAnsi="Tahoma" w:cs="Tahoma"/>
          <w:sz w:val="20"/>
          <w:szCs w:val="20"/>
          <w:rtl/>
        </w:rPr>
      </w:pPr>
      <w:r w:rsidRPr="001601E1"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</w:t>
      </w:r>
    </w:p>
    <w:p w14:paraId="27217B3D" w14:textId="3598B5C5" w:rsidR="001601E1" w:rsidRPr="001601E1" w:rsidRDefault="001601E1" w:rsidP="001601E1">
      <w:pPr>
        <w:bidi/>
        <w:spacing w:before="60" w:after="60"/>
        <w:ind w:left="6885"/>
        <w:jc w:val="both"/>
        <w:rPr>
          <w:rFonts w:ascii="Tahoma" w:hAnsi="Tahoma" w:cs="Tahoma"/>
          <w:sz w:val="20"/>
          <w:szCs w:val="20"/>
        </w:rPr>
      </w:pPr>
      <w:r w:rsidRPr="001601E1">
        <w:rPr>
          <w:rFonts w:ascii="Tahoma" w:hAnsi="Tahoma" w:cs="Tahoma" w:hint="cs"/>
          <w:b/>
          <w:bCs/>
          <w:sz w:val="20"/>
          <w:szCs w:val="20"/>
          <w:rtl/>
        </w:rPr>
        <w:t>בעל ההיתר</w:t>
      </w:r>
      <w:bookmarkEnd w:id="10"/>
    </w:p>
    <w:p w14:paraId="4A819120" w14:textId="77777777" w:rsidR="001601E1" w:rsidRPr="001601E1" w:rsidRDefault="001601E1" w:rsidP="001601E1">
      <w:pPr>
        <w:bidi/>
        <w:spacing w:before="60" w:after="60"/>
        <w:ind w:left="19"/>
        <w:contextualSpacing/>
        <w:jc w:val="center"/>
        <w:rPr>
          <w:rFonts w:ascii="Tahoma" w:hAnsi="Tahoma" w:cs="Tahoma"/>
          <w:b/>
          <w:bCs/>
          <w:sz w:val="20"/>
          <w:szCs w:val="20"/>
        </w:rPr>
      </w:pPr>
      <w:r w:rsidRPr="001601E1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67A95AC7" w14:textId="77777777" w:rsidR="001601E1" w:rsidRPr="001601E1" w:rsidRDefault="001601E1" w:rsidP="001601E1">
      <w:pPr>
        <w:bidi/>
        <w:spacing w:before="60" w:after="60"/>
        <w:ind w:right="720"/>
        <w:jc w:val="both"/>
        <w:rPr>
          <w:rFonts w:ascii="Tahoma" w:eastAsia="Tahoma" w:hAnsi="Tahoma" w:cs="Tahoma"/>
          <w:sz w:val="20"/>
          <w:szCs w:val="20"/>
        </w:rPr>
      </w:pPr>
    </w:p>
    <w:p w14:paraId="20477110" w14:textId="237B9883" w:rsidR="009275AC" w:rsidRPr="001601E1" w:rsidRDefault="009275AC" w:rsidP="001601E1"/>
    <w:sectPr w:rsidR="009275AC" w:rsidRPr="001601E1" w:rsidSect="00CC3539">
      <w:headerReference w:type="default" r:id="rId11"/>
      <w:footerReference w:type="default" r:id="rId12"/>
      <w:pgSz w:w="12240" w:h="15840"/>
      <w:pgMar w:top="1440" w:right="1041" w:bottom="1440" w:left="1134" w:header="709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5323C" w14:textId="77777777" w:rsidR="009A483A" w:rsidRDefault="009A483A" w:rsidP="006F4A81">
      <w:r>
        <w:separator/>
      </w:r>
    </w:p>
  </w:endnote>
  <w:endnote w:type="continuationSeparator" w:id="0">
    <w:p w14:paraId="6F18C341" w14:textId="77777777" w:rsidR="009A483A" w:rsidRDefault="009A483A" w:rsidP="006F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David"/>
        <w:sz w:val="16"/>
        <w:szCs w:val="16"/>
        <w:rtl/>
      </w:rPr>
      <w:id w:val="1402860256"/>
      <w:docPartObj>
        <w:docPartGallery w:val="Page Numbers (Bottom of Page)"/>
        <w:docPartUnique/>
      </w:docPartObj>
    </w:sdtPr>
    <w:sdtEndPr>
      <w:rPr>
        <w:rFonts w:ascii="David" w:hAnsi="David"/>
        <w:rtl w:val="0"/>
      </w:rPr>
    </w:sdtEndPr>
    <w:sdtContent>
      <w:sdt>
        <w:sdtPr>
          <w:rPr>
            <w:rFonts w:ascii="Calibri" w:hAnsi="Calibri" w:cs="David"/>
            <w:sz w:val="16"/>
            <w:szCs w:val="16"/>
            <w:rtl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David" w:hAnsi="David"/>
            <w:rtl w:val="0"/>
          </w:rPr>
        </w:sdtEndPr>
        <w:sdtContent>
          <w:p w14:paraId="0F1787BC" w14:textId="0862BAF7" w:rsidR="009275AC" w:rsidRPr="003A3FEE" w:rsidRDefault="009275AC" w:rsidP="009275AC">
            <w:pPr>
              <w:bidi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3F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כתובת: ירושלים הבירה 11,בית שאן מיקוד 1171001.טלפון: 04-6489414 . מייל:</w:t>
            </w:r>
            <w:r w:rsidR="003A3FEE" w:rsidRPr="003A3FEE">
              <w:rPr>
                <w:rFonts w:ascii="Arial" w:hAnsi="Arial" w:cs="Arial"/>
                <w:b/>
                <w:bCs/>
                <w:sz w:val="20"/>
                <w:szCs w:val="20"/>
              </w:rPr>
              <w:t>handasa@bet-shean.org.il</w:t>
            </w:r>
          </w:p>
          <w:p w14:paraId="0DCD58B0" w14:textId="58EB23B3" w:rsidR="0099082E" w:rsidRPr="0099082E" w:rsidRDefault="00E83735" w:rsidP="006C5F49">
            <w:pPr>
              <w:pStyle w:val="a5"/>
              <w:rPr>
                <w:rFonts w:ascii="David" w:hAnsi="David" w:cs="David"/>
                <w:sz w:val="16"/>
                <w:szCs w:val="16"/>
              </w:rPr>
            </w:pPr>
            <w:r w:rsidRPr="0099082E">
              <w:rPr>
                <w:rFonts w:ascii="David" w:hAnsi="David" w:cs="David"/>
                <w:sz w:val="16"/>
                <w:szCs w:val="16"/>
              </w:rPr>
              <w:fldChar w:fldCharType="begin"/>
            </w:r>
            <w:r w:rsidR="0099082E" w:rsidRPr="0099082E">
              <w:rPr>
                <w:rFonts w:ascii="David" w:hAnsi="David" w:cs="David"/>
                <w:sz w:val="16"/>
                <w:szCs w:val="16"/>
              </w:rPr>
              <w:instrText>NUMPAGES</w:instrTex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separate"/>
            </w:r>
            <w:r w:rsidR="00A73239">
              <w:rPr>
                <w:rFonts w:ascii="David" w:hAnsi="David" w:cs="David"/>
                <w:noProof/>
                <w:sz w:val="16"/>
                <w:szCs w:val="16"/>
              </w:rPr>
              <w:t>3</w: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978C1" w14:textId="77777777" w:rsidR="009A483A" w:rsidRDefault="009A483A" w:rsidP="006F4A81">
      <w:r>
        <w:separator/>
      </w:r>
    </w:p>
  </w:footnote>
  <w:footnote w:type="continuationSeparator" w:id="0">
    <w:p w14:paraId="744F3DE0" w14:textId="77777777" w:rsidR="009A483A" w:rsidRDefault="009A483A" w:rsidP="006F4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1610" w14:textId="48E2CD65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b/>
        <w:bCs/>
        <w:sz w:val="22"/>
        <w:szCs w:val="22"/>
        <w:rtl/>
      </w:rPr>
    </w:pPr>
    <w:r w:rsidRPr="0001411C">
      <w:rPr>
        <w:rFonts w:ascii="David" w:eastAsia="Calibri" w:hAnsi="David" w:cs="David"/>
        <w:b/>
        <w:bCs/>
        <w:noProof/>
        <w:color w:val="0A2F41"/>
        <w:sz w:val="36"/>
        <w:szCs w:val="36"/>
        <w:u w:val="single"/>
        <w:rtl/>
      </w:rPr>
      <w:drawing>
        <wp:anchor distT="0" distB="0" distL="114300" distR="114300" simplePos="0" relativeHeight="251659264" behindDoc="1" locked="0" layoutInCell="1" allowOverlap="1" wp14:anchorId="779C6EC1" wp14:editId="777CA556">
          <wp:simplePos x="0" y="0"/>
          <wp:positionH relativeFrom="margin">
            <wp:posOffset>5619750</wp:posOffset>
          </wp:positionH>
          <wp:positionV relativeFrom="paragraph">
            <wp:posOffset>7620</wp:posOffset>
          </wp:positionV>
          <wp:extent cx="800100" cy="725170"/>
          <wp:effectExtent l="0" t="0" r="0" b="0"/>
          <wp:wrapTight wrapText="bothSides">
            <wp:wrapPolygon edited="0">
              <wp:start x="0" y="0"/>
              <wp:lineTo x="0" y="20995"/>
              <wp:lineTo x="21086" y="20995"/>
              <wp:lineTo x="21086" y="0"/>
              <wp:lineTo x="0" y="0"/>
            </wp:wrapPolygon>
          </wp:wrapTight>
          <wp:docPr id="655468700" name="תמונה 655468700" descr="C:\Users\LITAL\Desktop\הורדה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TAL\Desktop\הורדה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A4E">
      <w:rPr>
        <w:rFonts w:ascii="Calibri" w:hAnsi="Calibri" w:cs="Calibri"/>
        <w:b/>
        <w:bCs/>
        <w:sz w:val="22"/>
        <w:szCs w:val="22"/>
        <w:rtl/>
      </w:rPr>
      <w:t> </w:t>
    </w:r>
    <w:r w:rsidRPr="00B81A4E">
      <w:rPr>
        <w:rFonts w:ascii="Calibri" w:eastAsia="David" w:hAnsi="Calibri" w:cs="Calibri"/>
        <w:b/>
        <w:bCs/>
        <w:rtl/>
      </w:rPr>
      <w:t>עיריית     בית         שאן</w:t>
    </w:r>
  </w:p>
  <w:p w14:paraId="09FA435A" w14:textId="77777777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sz w:val="22"/>
        <w:szCs w:val="22"/>
        <w:rtl/>
      </w:rPr>
    </w:pPr>
    <w:r w:rsidRPr="00B81A4E">
      <w:rPr>
        <w:rFonts w:ascii="Calibri" w:hAnsi="Calibri" w:cs="Calibri"/>
        <w:b/>
        <w:bCs/>
        <w:sz w:val="22"/>
        <w:szCs w:val="22"/>
        <w:rtl/>
      </w:rPr>
      <w:t>מדינת                    ישראל</w:t>
    </w:r>
  </w:p>
  <w:p w14:paraId="66C60C96" w14:textId="6B353073" w:rsidR="00B57778" w:rsidRDefault="00DC2740" w:rsidP="00DC2740">
    <w:pPr>
      <w:bidi/>
      <w:spacing w:line="276" w:lineRule="auto"/>
      <w:jc w:val="right"/>
      <w:rPr>
        <w:rFonts w:ascii="Calibri" w:hAnsi="Calibri" w:cs="Calibri"/>
        <w:rtl/>
      </w:rPr>
    </w:pPr>
    <w:r w:rsidRPr="00B81A4E">
      <w:rPr>
        <w:rFonts w:ascii="Calibri" w:eastAsia="David" w:hAnsi="Calibri" w:cs="Calibri"/>
        <w:b/>
        <w:bCs/>
        <w:u w:val="single"/>
        <w:rtl/>
      </w:rPr>
      <w:t>אגף                   הנדסה</w:t>
    </w:r>
    <w:r w:rsidRPr="00B81A4E">
      <w:rPr>
        <w:rFonts w:ascii="Calibri" w:eastAsia="David" w:hAnsi="Calibri" w:cs="Calibri"/>
        <w:b/>
        <w:bCs/>
        <w:u w:val="single"/>
      </w:rPr>
      <w:br/>
    </w:r>
    <w:r w:rsidR="00B57778">
      <w:rPr>
        <w:rFonts w:ascii="Calibri" w:eastAsia="David" w:hAnsi="Calibri" w:cs="Calibri"/>
        <w:rtl/>
      </w:rPr>
      <w:fldChar w:fldCharType="begin"/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 w:hint="cs"/>
      </w:rPr>
      <w:instrText>DATE</w:instrText>
    </w:r>
    <w:r w:rsidR="00B57778">
      <w:rPr>
        <w:rFonts w:ascii="Calibri" w:eastAsia="David" w:hAnsi="Calibri" w:cs="Calibri" w:hint="cs"/>
        <w:rtl/>
      </w:rPr>
      <w:instrText xml:space="preserve"> \@ "</w:instrText>
    </w:r>
    <w:r w:rsidR="00B57778">
      <w:rPr>
        <w:rFonts w:ascii="Calibri" w:eastAsia="David" w:hAnsi="Calibri" w:cs="Calibri" w:hint="cs"/>
      </w:rPr>
      <w:instrText>dd MMMM yyyy" \h</w:instrText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/>
        <w:rtl/>
      </w:rPr>
      <w:fldChar w:fldCharType="separate"/>
    </w:r>
    <w:r w:rsidR="001B30B4">
      <w:rPr>
        <w:rFonts w:ascii="Calibri" w:eastAsia="David" w:hAnsi="Calibri" w:cs="Calibri"/>
        <w:noProof/>
        <w:rtl/>
      </w:rPr>
      <w:t>‏י' טבת תשפ"ו</w:t>
    </w:r>
    <w:r w:rsidR="00B57778">
      <w:rPr>
        <w:rFonts w:ascii="Calibri" w:eastAsia="David" w:hAnsi="Calibri" w:cs="Calibri"/>
        <w:rtl/>
      </w:rPr>
      <w:fldChar w:fldCharType="end"/>
    </w:r>
  </w:p>
  <w:p w14:paraId="3ADDC471" w14:textId="31D65FC1" w:rsidR="00353853" w:rsidRPr="00DC2740" w:rsidRDefault="00B57778" w:rsidP="00B57778">
    <w:pPr>
      <w:bidi/>
      <w:spacing w:line="276" w:lineRule="auto"/>
      <w:jc w:val="right"/>
      <w:rPr>
        <w:rFonts w:ascii="Calibri" w:eastAsia="MS Mincho" w:hAnsi="Calibri" w:cs="Calibri"/>
        <w:u w:val="single"/>
        <w:rtl/>
        <w:lang w:eastAsia="he-IL"/>
      </w:rPr>
    </w:pPr>
    <w:r>
      <w:rPr>
        <w:rFonts w:ascii="Calibri" w:hAnsi="Calibri" w:cs="Calibri"/>
        <w:rtl/>
      </w:rPr>
      <w:fldChar w:fldCharType="begin"/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 w:hint="cs"/>
      </w:rPr>
      <w:instrText>DATE</w:instrText>
    </w:r>
    <w:r>
      <w:rPr>
        <w:rFonts w:ascii="Calibri" w:hAnsi="Calibri" w:cs="Calibri" w:hint="cs"/>
        <w:rtl/>
      </w:rPr>
      <w:instrText xml:space="preserve"> \@ "</w:instrText>
    </w:r>
    <w:r>
      <w:rPr>
        <w:rFonts w:ascii="Calibri" w:hAnsi="Calibri" w:cs="Calibri" w:hint="cs"/>
      </w:rPr>
      <w:instrText>dd MMMM yyyy</w:instrText>
    </w:r>
    <w:r>
      <w:rPr>
        <w:rFonts w:ascii="Calibri" w:hAnsi="Calibri" w:cs="Calibri" w:hint="cs"/>
        <w:rtl/>
      </w:rPr>
      <w:instrText>"</w:instrText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/>
        <w:rtl/>
      </w:rPr>
      <w:fldChar w:fldCharType="separate"/>
    </w:r>
    <w:r w:rsidR="001B30B4">
      <w:rPr>
        <w:rFonts w:ascii="Calibri" w:hAnsi="Calibri" w:cs="Calibri"/>
        <w:noProof/>
        <w:rtl/>
      </w:rPr>
      <w:t>‏30 דצמבר 2025</w:t>
    </w:r>
    <w:r>
      <w:rPr>
        <w:rFonts w:ascii="Calibri" w:hAnsi="Calibri" w:cs="Calibr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83CF38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DE6981"/>
    <w:multiLevelType w:val="hybridMultilevel"/>
    <w:tmpl w:val="C1F2E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93391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212245D"/>
    <w:multiLevelType w:val="hybridMultilevel"/>
    <w:tmpl w:val="6F101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2E41A9"/>
    <w:multiLevelType w:val="hybridMultilevel"/>
    <w:tmpl w:val="7452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6403A"/>
    <w:multiLevelType w:val="hybridMultilevel"/>
    <w:tmpl w:val="7098E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03C5C"/>
    <w:multiLevelType w:val="hybridMultilevel"/>
    <w:tmpl w:val="0C00A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D23767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8863ABF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A8429DD"/>
    <w:multiLevelType w:val="hybridMultilevel"/>
    <w:tmpl w:val="172A0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010D1"/>
    <w:multiLevelType w:val="hybridMultilevel"/>
    <w:tmpl w:val="A658213E"/>
    <w:lvl w:ilvl="0" w:tplc="A5B82DE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602620"/>
    <w:multiLevelType w:val="hybridMultilevel"/>
    <w:tmpl w:val="910AB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4573D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1210228D"/>
    <w:multiLevelType w:val="hybridMultilevel"/>
    <w:tmpl w:val="80049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362D5F"/>
    <w:multiLevelType w:val="hybridMultilevel"/>
    <w:tmpl w:val="7F566D46"/>
    <w:lvl w:ilvl="0" w:tplc="0409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15" w15:restartNumberingAfterBreak="0">
    <w:nsid w:val="158A7C81"/>
    <w:multiLevelType w:val="hybridMultilevel"/>
    <w:tmpl w:val="68B0C0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B733E0A"/>
    <w:multiLevelType w:val="hybridMultilevel"/>
    <w:tmpl w:val="2D184ADE"/>
    <w:lvl w:ilvl="0" w:tplc="CCDCCA7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1CB87E86"/>
    <w:multiLevelType w:val="multilevel"/>
    <w:tmpl w:val="862257E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20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8" w15:restartNumberingAfterBreak="0">
    <w:nsid w:val="1CBB6CBF"/>
    <w:multiLevelType w:val="multilevel"/>
    <w:tmpl w:val="6F3CD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 w15:restartNumberingAfterBreak="0">
    <w:nsid w:val="1EBB117C"/>
    <w:multiLevelType w:val="hybridMultilevel"/>
    <w:tmpl w:val="0FD81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18007A"/>
    <w:multiLevelType w:val="hybridMultilevel"/>
    <w:tmpl w:val="FAD8F0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0F056CA"/>
    <w:multiLevelType w:val="multilevel"/>
    <w:tmpl w:val="B040FE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2FB3429"/>
    <w:multiLevelType w:val="hybridMultilevel"/>
    <w:tmpl w:val="7B7CA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4E2002"/>
    <w:multiLevelType w:val="multilevel"/>
    <w:tmpl w:val="545CD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5B96FE7"/>
    <w:multiLevelType w:val="multilevel"/>
    <w:tmpl w:val="97960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62479CE"/>
    <w:multiLevelType w:val="multilevel"/>
    <w:tmpl w:val="2F844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B9126E4"/>
    <w:multiLevelType w:val="hybridMultilevel"/>
    <w:tmpl w:val="87428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6733C2"/>
    <w:multiLevelType w:val="hybridMultilevel"/>
    <w:tmpl w:val="9D08A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7D5CE6"/>
    <w:multiLevelType w:val="multilevel"/>
    <w:tmpl w:val="B5AC0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2D973E8C"/>
    <w:multiLevelType w:val="multilevel"/>
    <w:tmpl w:val="939E8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E8E2AF6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1" w15:restartNumberingAfterBreak="0">
    <w:nsid w:val="2FB9163E"/>
    <w:multiLevelType w:val="hybridMultilevel"/>
    <w:tmpl w:val="F96404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1F962C8"/>
    <w:multiLevelType w:val="hybridMultilevel"/>
    <w:tmpl w:val="58981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9A5910"/>
    <w:multiLevelType w:val="hybridMultilevel"/>
    <w:tmpl w:val="FD7E4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0276C2"/>
    <w:multiLevelType w:val="hybridMultilevel"/>
    <w:tmpl w:val="8A126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EA2A9C"/>
    <w:multiLevelType w:val="hybridMultilevel"/>
    <w:tmpl w:val="8AA07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6F140A"/>
    <w:multiLevelType w:val="hybridMultilevel"/>
    <w:tmpl w:val="E820C202"/>
    <w:lvl w:ilvl="0" w:tplc="82F80742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357B78CF"/>
    <w:multiLevelType w:val="hybridMultilevel"/>
    <w:tmpl w:val="028AA030"/>
    <w:lvl w:ilvl="0" w:tplc="24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9F65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8001C2B"/>
    <w:multiLevelType w:val="hybridMultilevel"/>
    <w:tmpl w:val="39168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B8467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3BDD510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3C135350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3" w15:restartNumberingAfterBreak="0">
    <w:nsid w:val="3D437C2F"/>
    <w:multiLevelType w:val="hybridMultilevel"/>
    <w:tmpl w:val="A9247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570394"/>
    <w:multiLevelType w:val="hybridMultilevel"/>
    <w:tmpl w:val="04D0F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DB1EA2"/>
    <w:multiLevelType w:val="hybridMultilevel"/>
    <w:tmpl w:val="EE527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DB71A4"/>
    <w:multiLevelType w:val="hybridMultilevel"/>
    <w:tmpl w:val="F1D66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0B5433"/>
    <w:multiLevelType w:val="hybridMultilevel"/>
    <w:tmpl w:val="F09C238C"/>
    <w:lvl w:ilvl="0" w:tplc="4940A3D4">
      <w:start w:val="1"/>
      <w:numFmt w:val="hebrew1"/>
      <w:lvlText w:val="%1."/>
      <w:lvlJc w:val="left"/>
      <w:pPr>
        <w:ind w:left="1505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48" w15:restartNumberingAfterBreak="0">
    <w:nsid w:val="502318A3"/>
    <w:multiLevelType w:val="hybridMultilevel"/>
    <w:tmpl w:val="3446D228"/>
    <w:lvl w:ilvl="0" w:tplc="CDD29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8E5A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2CB576E"/>
    <w:multiLevelType w:val="multilevel"/>
    <w:tmpl w:val="F436806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63EF15AD"/>
    <w:multiLevelType w:val="multilevel"/>
    <w:tmpl w:val="35661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4985DE8"/>
    <w:multiLevelType w:val="multilevel"/>
    <w:tmpl w:val="C3B447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5C74CFA"/>
    <w:multiLevelType w:val="hybridMultilevel"/>
    <w:tmpl w:val="C180EC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6D2403C"/>
    <w:multiLevelType w:val="hybridMultilevel"/>
    <w:tmpl w:val="E998F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9E66348"/>
    <w:multiLevelType w:val="hybridMultilevel"/>
    <w:tmpl w:val="0290BBB6"/>
    <w:lvl w:ilvl="0" w:tplc="C46011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910A25"/>
    <w:multiLevelType w:val="hybridMultilevel"/>
    <w:tmpl w:val="9C32C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CB3FB1"/>
    <w:multiLevelType w:val="hybridMultilevel"/>
    <w:tmpl w:val="54A83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7959C9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59" w15:restartNumberingAfterBreak="0">
    <w:nsid w:val="75F03D10"/>
    <w:multiLevelType w:val="hybridMultilevel"/>
    <w:tmpl w:val="450AF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48456D"/>
    <w:multiLevelType w:val="hybridMultilevel"/>
    <w:tmpl w:val="5CE8A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82043C3"/>
    <w:multiLevelType w:val="multilevel"/>
    <w:tmpl w:val="AB3EF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97F596E"/>
    <w:multiLevelType w:val="hybridMultilevel"/>
    <w:tmpl w:val="DAF4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5433D0"/>
    <w:multiLevelType w:val="hybridMultilevel"/>
    <w:tmpl w:val="54105B94"/>
    <w:lvl w:ilvl="0" w:tplc="CA48A68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1127697197">
    <w:abstractNumId w:val="0"/>
  </w:num>
  <w:num w:numId="2" w16cid:durableId="90127656">
    <w:abstractNumId w:val="48"/>
  </w:num>
  <w:num w:numId="3" w16cid:durableId="1908569468">
    <w:abstractNumId w:val="38"/>
  </w:num>
  <w:num w:numId="4" w16cid:durableId="1043560321">
    <w:abstractNumId w:val="29"/>
  </w:num>
  <w:num w:numId="5" w16cid:durableId="1809860978">
    <w:abstractNumId w:val="47"/>
  </w:num>
  <w:num w:numId="6" w16cid:durableId="1708605289">
    <w:abstractNumId w:val="14"/>
  </w:num>
  <w:num w:numId="7" w16cid:durableId="519974520">
    <w:abstractNumId w:val="20"/>
  </w:num>
  <w:num w:numId="8" w16cid:durableId="1438017234">
    <w:abstractNumId w:val="50"/>
  </w:num>
  <w:num w:numId="9" w16cid:durableId="240451600">
    <w:abstractNumId w:val="3"/>
  </w:num>
  <w:num w:numId="10" w16cid:durableId="1007559031">
    <w:abstractNumId w:val="60"/>
  </w:num>
  <w:num w:numId="11" w16cid:durableId="781998624">
    <w:abstractNumId w:val="5"/>
  </w:num>
  <w:num w:numId="12" w16cid:durableId="1611205999">
    <w:abstractNumId w:val="43"/>
  </w:num>
  <w:num w:numId="13" w16cid:durableId="1239048758">
    <w:abstractNumId w:val="41"/>
  </w:num>
  <w:num w:numId="14" w16cid:durableId="1791825103">
    <w:abstractNumId w:val="49"/>
  </w:num>
  <w:num w:numId="15" w16cid:durableId="381488069">
    <w:abstractNumId w:val="56"/>
  </w:num>
  <w:num w:numId="16" w16cid:durableId="1169099658">
    <w:abstractNumId w:val="27"/>
  </w:num>
  <w:num w:numId="17" w16cid:durableId="1987083143">
    <w:abstractNumId w:val="26"/>
  </w:num>
  <w:num w:numId="18" w16cid:durableId="1713992177">
    <w:abstractNumId w:val="31"/>
  </w:num>
  <w:num w:numId="19" w16cid:durableId="203325084">
    <w:abstractNumId w:val="13"/>
  </w:num>
  <w:num w:numId="20" w16cid:durableId="4386808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74100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7673928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1243460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9930017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575779">
    <w:abstractNumId w:val="5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2234300">
    <w:abstractNumId w:val="22"/>
  </w:num>
  <w:num w:numId="27" w16cid:durableId="1961647682">
    <w:abstractNumId w:val="45"/>
  </w:num>
  <w:num w:numId="28" w16cid:durableId="1242104192">
    <w:abstractNumId w:val="46"/>
  </w:num>
  <w:num w:numId="29" w16cid:durableId="1409500052">
    <w:abstractNumId w:val="33"/>
  </w:num>
  <w:num w:numId="30" w16cid:durableId="2071077267">
    <w:abstractNumId w:val="53"/>
  </w:num>
  <w:num w:numId="31" w16cid:durableId="1732389811">
    <w:abstractNumId w:val="32"/>
  </w:num>
  <w:num w:numId="32" w16cid:durableId="216744962">
    <w:abstractNumId w:val="57"/>
  </w:num>
  <w:num w:numId="33" w16cid:durableId="178351233">
    <w:abstractNumId w:val="40"/>
  </w:num>
  <w:num w:numId="34" w16cid:durableId="1668246911">
    <w:abstractNumId w:val="42"/>
  </w:num>
  <w:num w:numId="35" w16cid:durableId="1605841541">
    <w:abstractNumId w:val="30"/>
  </w:num>
  <w:num w:numId="36" w16cid:durableId="1030034937">
    <w:abstractNumId w:val="2"/>
  </w:num>
  <w:num w:numId="37" w16cid:durableId="780539248">
    <w:abstractNumId w:val="12"/>
  </w:num>
  <w:num w:numId="38" w16cid:durableId="1585188989">
    <w:abstractNumId w:val="1"/>
  </w:num>
  <w:num w:numId="39" w16cid:durableId="1066683605">
    <w:abstractNumId w:val="28"/>
  </w:num>
  <w:num w:numId="40" w16cid:durableId="1425833313">
    <w:abstractNumId w:val="58"/>
  </w:num>
  <w:num w:numId="41" w16cid:durableId="2071997498">
    <w:abstractNumId w:val="17"/>
  </w:num>
  <w:num w:numId="42" w16cid:durableId="1110004286">
    <w:abstractNumId w:val="7"/>
  </w:num>
  <w:num w:numId="43" w16cid:durableId="192264439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514639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1787495">
    <w:abstractNumId w:val="8"/>
  </w:num>
  <w:num w:numId="46" w16cid:durableId="1085150518">
    <w:abstractNumId w:val="51"/>
  </w:num>
  <w:num w:numId="47" w16cid:durableId="158105675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11055673">
    <w:abstractNumId w:val="15"/>
  </w:num>
  <w:num w:numId="49" w16cid:durableId="1496453140">
    <w:abstractNumId w:val="18"/>
  </w:num>
  <w:num w:numId="50" w16cid:durableId="1367679724">
    <w:abstractNumId w:val="55"/>
  </w:num>
  <w:num w:numId="51" w16cid:durableId="796140091">
    <w:abstractNumId w:val="16"/>
  </w:num>
  <w:num w:numId="52" w16cid:durableId="360253690">
    <w:abstractNumId w:val="36"/>
  </w:num>
  <w:num w:numId="53" w16cid:durableId="11358774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03275655">
    <w:abstractNumId w:val="6"/>
  </w:num>
  <w:num w:numId="55" w16cid:durableId="1387025639">
    <w:abstractNumId w:val="63"/>
  </w:num>
  <w:num w:numId="56" w16cid:durableId="492574572">
    <w:abstractNumId w:val="35"/>
  </w:num>
  <w:num w:numId="57" w16cid:durableId="149634550">
    <w:abstractNumId w:val="10"/>
  </w:num>
  <w:num w:numId="58" w16cid:durableId="1601110307">
    <w:abstractNumId w:val="9"/>
  </w:num>
  <w:num w:numId="59" w16cid:durableId="1140269859">
    <w:abstractNumId w:val="34"/>
  </w:num>
  <w:num w:numId="60" w16cid:durableId="614295358">
    <w:abstractNumId w:val="4"/>
  </w:num>
  <w:num w:numId="61" w16cid:durableId="817839404">
    <w:abstractNumId w:val="11"/>
  </w:num>
  <w:num w:numId="62" w16cid:durableId="167251911">
    <w:abstractNumId w:val="59"/>
  </w:num>
  <w:num w:numId="63" w16cid:durableId="1410156356">
    <w:abstractNumId w:val="54"/>
  </w:num>
  <w:num w:numId="64" w16cid:durableId="1217156891">
    <w:abstractNumId w:val="37"/>
  </w:num>
  <w:num w:numId="65" w16cid:durableId="1547984456">
    <w:abstractNumId w:val="19"/>
  </w:num>
  <w:num w:numId="66" w16cid:durableId="190830282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55"/>
    <w:rsid w:val="00001CED"/>
    <w:rsid w:val="0000245E"/>
    <w:rsid w:val="00010A0F"/>
    <w:rsid w:val="00012DB8"/>
    <w:rsid w:val="00013DCC"/>
    <w:rsid w:val="0001411C"/>
    <w:rsid w:val="00015834"/>
    <w:rsid w:val="00016C8E"/>
    <w:rsid w:val="00016E0D"/>
    <w:rsid w:val="00016FC6"/>
    <w:rsid w:val="00017A3D"/>
    <w:rsid w:val="000221B4"/>
    <w:rsid w:val="00022BC7"/>
    <w:rsid w:val="000247F0"/>
    <w:rsid w:val="00024ABE"/>
    <w:rsid w:val="000345A7"/>
    <w:rsid w:val="00042BDE"/>
    <w:rsid w:val="00044117"/>
    <w:rsid w:val="00044E68"/>
    <w:rsid w:val="0004506C"/>
    <w:rsid w:val="00046BF1"/>
    <w:rsid w:val="00047D0E"/>
    <w:rsid w:val="00047E22"/>
    <w:rsid w:val="00053638"/>
    <w:rsid w:val="00053BD4"/>
    <w:rsid w:val="00053EFE"/>
    <w:rsid w:val="000612B6"/>
    <w:rsid w:val="000654E4"/>
    <w:rsid w:val="0006671B"/>
    <w:rsid w:val="000679CE"/>
    <w:rsid w:val="00071455"/>
    <w:rsid w:val="0007380A"/>
    <w:rsid w:val="000743DF"/>
    <w:rsid w:val="00074A5C"/>
    <w:rsid w:val="000813AF"/>
    <w:rsid w:val="00083AFF"/>
    <w:rsid w:val="00084E35"/>
    <w:rsid w:val="00085086"/>
    <w:rsid w:val="000867B1"/>
    <w:rsid w:val="00094187"/>
    <w:rsid w:val="00097C40"/>
    <w:rsid w:val="000A3AF4"/>
    <w:rsid w:val="000A407E"/>
    <w:rsid w:val="000A7C00"/>
    <w:rsid w:val="000A7E90"/>
    <w:rsid w:val="000B43F9"/>
    <w:rsid w:val="000C0778"/>
    <w:rsid w:val="000C3CB9"/>
    <w:rsid w:val="000C4A5B"/>
    <w:rsid w:val="000C57AB"/>
    <w:rsid w:val="000C586E"/>
    <w:rsid w:val="000C6497"/>
    <w:rsid w:val="000D3497"/>
    <w:rsid w:val="000D513D"/>
    <w:rsid w:val="000D52DB"/>
    <w:rsid w:val="000E1A53"/>
    <w:rsid w:val="000E7C58"/>
    <w:rsid w:val="000F06AC"/>
    <w:rsid w:val="000F4D2E"/>
    <w:rsid w:val="000F7C74"/>
    <w:rsid w:val="0010031D"/>
    <w:rsid w:val="0010490C"/>
    <w:rsid w:val="00105FD7"/>
    <w:rsid w:val="00106851"/>
    <w:rsid w:val="001100DC"/>
    <w:rsid w:val="0011687A"/>
    <w:rsid w:val="001250FF"/>
    <w:rsid w:val="00130095"/>
    <w:rsid w:val="001317B1"/>
    <w:rsid w:val="00131FDC"/>
    <w:rsid w:val="0013428E"/>
    <w:rsid w:val="0013544F"/>
    <w:rsid w:val="001361B5"/>
    <w:rsid w:val="00142F99"/>
    <w:rsid w:val="001466B5"/>
    <w:rsid w:val="00146B37"/>
    <w:rsid w:val="0015344F"/>
    <w:rsid w:val="00153AD2"/>
    <w:rsid w:val="00155089"/>
    <w:rsid w:val="001601E1"/>
    <w:rsid w:val="00160BCB"/>
    <w:rsid w:val="00165360"/>
    <w:rsid w:val="00166C0F"/>
    <w:rsid w:val="001719BB"/>
    <w:rsid w:val="00172D70"/>
    <w:rsid w:val="00176308"/>
    <w:rsid w:val="00176DC4"/>
    <w:rsid w:val="00180666"/>
    <w:rsid w:val="00180CB9"/>
    <w:rsid w:val="00182446"/>
    <w:rsid w:val="0018600F"/>
    <w:rsid w:val="00194230"/>
    <w:rsid w:val="001A5932"/>
    <w:rsid w:val="001A640A"/>
    <w:rsid w:val="001B30B4"/>
    <w:rsid w:val="001B5933"/>
    <w:rsid w:val="001B6D77"/>
    <w:rsid w:val="001C066F"/>
    <w:rsid w:val="001C25D8"/>
    <w:rsid w:val="001C2F25"/>
    <w:rsid w:val="001C3FCA"/>
    <w:rsid w:val="001C69C5"/>
    <w:rsid w:val="001C7B33"/>
    <w:rsid w:val="001D2090"/>
    <w:rsid w:val="001D2388"/>
    <w:rsid w:val="001D3F71"/>
    <w:rsid w:val="001D78FD"/>
    <w:rsid w:val="001E5F56"/>
    <w:rsid w:val="001E5FE3"/>
    <w:rsid w:val="001F2001"/>
    <w:rsid w:val="00200B57"/>
    <w:rsid w:val="0020293B"/>
    <w:rsid w:val="00205320"/>
    <w:rsid w:val="00206FC9"/>
    <w:rsid w:val="0021511C"/>
    <w:rsid w:val="00216C52"/>
    <w:rsid w:val="0022020F"/>
    <w:rsid w:val="00220705"/>
    <w:rsid w:val="00230724"/>
    <w:rsid w:val="0023139C"/>
    <w:rsid w:val="00246AC4"/>
    <w:rsid w:val="0025072B"/>
    <w:rsid w:val="00251459"/>
    <w:rsid w:val="00254E37"/>
    <w:rsid w:val="00267456"/>
    <w:rsid w:val="00281730"/>
    <w:rsid w:val="00281E1C"/>
    <w:rsid w:val="0028571B"/>
    <w:rsid w:val="00287012"/>
    <w:rsid w:val="0029253E"/>
    <w:rsid w:val="00293057"/>
    <w:rsid w:val="002935F7"/>
    <w:rsid w:val="002A0193"/>
    <w:rsid w:val="002B2A46"/>
    <w:rsid w:val="002D07BD"/>
    <w:rsid w:val="002D215E"/>
    <w:rsid w:val="002D2BE0"/>
    <w:rsid w:val="002D30FA"/>
    <w:rsid w:val="002D34A3"/>
    <w:rsid w:val="002D4105"/>
    <w:rsid w:val="002E5E49"/>
    <w:rsid w:val="002E5F47"/>
    <w:rsid w:val="002E60D1"/>
    <w:rsid w:val="002E7570"/>
    <w:rsid w:val="002E7678"/>
    <w:rsid w:val="002F129A"/>
    <w:rsid w:val="002F1C8F"/>
    <w:rsid w:val="002F1E3E"/>
    <w:rsid w:val="002F303A"/>
    <w:rsid w:val="002F54AA"/>
    <w:rsid w:val="003034EF"/>
    <w:rsid w:val="00303E0B"/>
    <w:rsid w:val="003072CA"/>
    <w:rsid w:val="003073B8"/>
    <w:rsid w:val="003073FE"/>
    <w:rsid w:val="00311280"/>
    <w:rsid w:val="00317A6A"/>
    <w:rsid w:val="00322C4C"/>
    <w:rsid w:val="0033415F"/>
    <w:rsid w:val="00337B1A"/>
    <w:rsid w:val="0034469D"/>
    <w:rsid w:val="003469CB"/>
    <w:rsid w:val="003509E6"/>
    <w:rsid w:val="00353853"/>
    <w:rsid w:val="00354E63"/>
    <w:rsid w:val="00356D00"/>
    <w:rsid w:val="00361F02"/>
    <w:rsid w:val="0036693D"/>
    <w:rsid w:val="0037181E"/>
    <w:rsid w:val="00371CE3"/>
    <w:rsid w:val="00371E3C"/>
    <w:rsid w:val="00377D17"/>
    <w:rsid w:val="00382F5F"/>
    <w:rsid w:val="00383BC4"/>
    <w:rsid w:val="00385809"/>
    <w:rsid w:val="00387572"/>
    <w:rsid w:val="003A0C21"/>
    <w:rsid w:val="003A382E"/>
    <w:rsid w:val="003A3FEE"/>
    <w:rsid w:val="003A7BBA"/>
    <w:rsid w:val="003B12F3"/>
    <w:rsid w:val="003B5783"/>
    <w:rsid w:val="003B69BD"/>
    <w:rsid w:val="003B7614"/>
    <w:rsid w:val="003C0112"/>
    <w:rsid w:val="003C0280"/>
    <w:rsid w:val="003D372D"/>
    <w:rsid w:val="003E3743"/>
    <w:rsid w:val="003E3E05"/>
    <w:rsid w:val="003E5093"/>
    <w:rsid w:val="003E7357"/>
    <w:rsid w:val="003F452D"/>
    <w:rsid w:val="0040322A"/>
    <w:rsid w:val="004032FB"/>
    <w:rsid w:val="0040463F"/>
    <w:rsid w:val="00407BF7"/>
    <w:rsid w:val="00411D4A"/>
    <w:rsid w:val="004133B5"/>
    <w:rsid w:val="00421C13"/>
    <w:rsid w:val="00426372"/>
    <w:rsid w:val="00441FC2"/>
    <w:rsid w:val="00443596"/>
    <w:rsid w:val="00444A58"/>
    <w:rsid w:val="00453765"/>
    <w:rsid w:val="00454F2B"/>
    <w:rsid w:val="004561DF"/>
    <w:rsid w:val="0045639F"/>
    <w:rsid w:val="0046187E"/>
    <w:rsid w:val="0046709C"/>
    <w:rsid w:val="004701B8"/>
    <w:rsid w:val="00472A56"/>
    <w:rsid w:val="00473CC0"/>
    <w:rsid w:val="00475FE7"/>
    <w:rsid w:val="00483BD6"/>
    <w:rsid w:val="00483E3D"/>
    <w:rsid w:val="00484869"/>
    <w:rsid w:val="00494478"/>
    <w:rsid w:val="00495F79"/>
    <w:rsid w:val="004969BF"/>
    <w:rsid w:val="004A10B6"/>
    <w:rsid w:val="004A76BA"/>
    <w:rsid w:val="004B0562"/>
    <w:rsid w:val="004B5B0E"/>
    <w:rsid w:val="004B6BF0"/>
    <w:rsid w:val="004B7DC3"/>
    <w:rsid w:val="004D4122"/>
    <w:rsid w:val="004D45DE"/>
    <w:rsid w:val="004D4866"/>
    <w:rsid w:val="004D6D7A"/>
    <w:rsid w:val="004E225A"/>
    <w:rsid w:val="004E7F0A"/>
    <w:rsid w:val="004F1262"/>
    <w:rsid w:val="004F508D"/>
    <w:rsid w:val="005029DD"/>
    <w:rsid w:val="00505E3C"/>
    <w:rsid w:val="00512FEB"/>
    <w:rsid w:val="00516217"/>
    <w:rsid w:val="00522D55"/>
    <w:rsid w:val="00523490"/>
    <w:rsid w:val="005303FE"/>
    <w:rsid w:val="0053091A"/>
    <w:rsid w:val="00530E78"/>
    <w:rsid w:val="0054090F"/>
    <w:rsid w:val="0054159F"/>
    <w:rsid w:val="005423AD"/>
    <w:rsid w:val="00542F7A"/>
    <w:rsid w:val="0054555D"/>
    <w:rsid w:val="005462FC"/>
    <w:rsid w:val="0054785E"/>
    <w:rsid w:val="005503E6"/>
    <w:rsid w:val="0055478A"/>
    <w:rsid w:val="00554F84"/>
    <w:rsid w:val="00555A11"/>
    <w:rsid w:val="005603AC"/>
    <w:rsid w:val="0056439F"/>
    <w:rsid w:val="00565D4A"/>
    <w:rsid w:val="00567725"/>
    <w:rsid w:val="00567880"/>
    <w:rsid w:val="0058032A"/>
    <w:rsid w:val="00580CF1"/>
    <w:rsid w:val="0058118A"/>
    <w:rsid w:val="00582351"/>
    <w:rsid w:val="005850C6"/>
    <w:rsid w:val="005900DB"/>
    <w:rsid w:val="00590D74"/>
    <w:rsid w:val="00592351"/>
    <w:rsid w:val="00597D33"/>
    <w:rsid w:val="005A1883"/>
    <w:rsid w:val="005A4114"/>
    <w:rsid w:val="005A4A15"/>
    <w:rsid w:val="005A7781"/>
    <w:rsid w:val="005A7B2C"/>
    <w:rsid w:val="005B1FF0"/>
    <w:rsid w:val="005B22FF"/>
    <w:rsid w:val="005B552E"/>
    <w:rsid w:val="005C5AA6"/>
    <w:rsid w:val="005D09D4"/>
    <w:rsid w:val="005D1135"/>
    <w:rsid w:val="005D2B3D"/>
    <w:rsid w:val="005D35A5"/>
    <w:rsid w:val="005D679F"/>
    <w:rsid w:val="005E0C6B"/>
    <w:rsid w:val="005E5B75"/>
    <w:rsid w:val="005F2940"/>
    <w:rsid w:val="006171C6"/>
    <w:rsid w:val="00617E55"/>
    <w:rsid w:val="00625655"/>
    <w:rsid w:val="00626761"/>
    <w:rsid w:val="006301F4"/>
    <w:rsid w:val="00633443"/>
    <w:rsid w:val="006349FA"/>
    <w:rsid w:val="0063582F"/>
    <w:rsid w:val="00650081"/>
    <w:rsid w:val="00656D5F"/>
    <w:rsid w:val="00657719"/>
    <w:rsid w:val="0067737C"/>
    <w:rsid w:val="00681AD8"/>
    <w:rsid w:val="0068712A"/>
    <w:rsid w:val="00691357"/>
    <w:rsid w:val="00693069"/>
    <w:rsid w:val="0069329D"/>
    <w:rsid w:val="00695BB8"/>
    <w:rsid w:val="006961C6"/>
    <w:rsid w:val="006A14F7"/>
    <w:rsid w:val="006A3EF8"/>
    <w:rsid w:val="006B00B7"/>
    <w:rsid w:val="006B0722"/>
    <w:rsid w:val="006B5C2D"/>
    <w:rsid w:val="006C4A5D"/>
    <w:rsid w:val="006C5F49"/>
    <w:rsid w:val="006D03DC"/>
    <w:rsid w:val="006D21E1"/>
    <w:rsid w:val="006D3B5C"/>
    <w:rsid w:val="006D5642"/>
    <w:rsid w:val="006D6043"/>
    <w:rsid w:val="006F0EFD"/>
    <w:rsid w:val="006F17E1"/>
    <w:rsid w:val="006F4A81"/>
    <w:rsid w:val="006F65B1"/>
    <w:rsid w:val="006F6E8C"/>
    <w:rsid w:val="00710680"/>
    <w:rsid w:val="00715F91"/>
    <w:rsid w:val="00720B9D"/>
    <w:rsid w:val="0072116E"/>
    <w:rsid w:val="007238D4"/>
    <w:rsid w:val="007305B0"/>
    <w:rsid w:val="0073522F"/>
    <w:rsid w:val="00742154"/>
    <w:rsid w:val="0074251D"/>
    <w:rsid w:val="00744E23"/>
    <w:rsid w:val="00760218"/>
    <w:rsid w:val="00760F03"/>
    <w:rsid w:val="00767474"/>
    <w:rsid w:val="00770169"/>
    <w:rsid w:val="007746DF"/>
    <w:rsid w:val="00774CEE"/>
    <w:rsid w:val="0077561E"/>
    <w:rsid w:val="007774CC"/>
    <w:rsid w:val="00780369"/>
    <w:rsid w:val="0078111E"/>
    <w:rsid w:val="00781914"/>
    <w:rsid w:val="00786140"/>
    <w:rsid w:val="0079175C"/>
    <w:rsid w:val="00793B9E"/>
    <w:rsid w:val="007B1400"/>
    <w:rsid w:val="007B2826"/>
    <w:rsid w:val="007D2547"/>
    <w:rsid w:val="007D4805"/>
    <w:rsid w:val="007D6740"/>
    <w:rsid w:val="007E61B2"/>
    <w:rsid w:val="007F5AAB"/>
    <w:rsid w:val="008000BE"/>
    <w:rsid w:val="0080129E"/>
    <w:rsid w:val="00803373"/>
    <w:rsid w:val="008050E4"/>
    <w:rsid w:val="0080691D"/>
    <w:rsid w:val="00806B2D"/>
    <w:rsid w:val="0080748A"/>
    <w:rsid w:val="0081757F"/>
    <w:rsid w:val="0082015F"/>
    <w:rsid w:val="00820DD6"/>
    <w:rsid w:val="00822166"/>
    <w:rsid w:val="008222F2"/>
    <w:rsid w:val="00823BE3"/>
    <w:rsid w:val="00824EBB"/>
    <w:rsid w:val="008321B9"/>
    <w:rsid w:val="008335F5"/>
    <w:rsid w:val="00837A4B"/>
    <w:rsid w:val="00840DC1"/>
    <w:rsid w:val="008424FE"/>
    <w:rsid w:val="008555C8"/>
    <w:rsid w:val="00857DDC"/>
    <w:rsid w:val="00861393"/>
    <w:rsid w:val="00861D17"/>
    <w:rsid w:val="00866F14"/>
    <w:rsid w:val="00870792"/>
    <w:rsid w:val="0087080C"/>
    <w:rsid w:val="008734C6"/>
    <w:rsid w:val="0087488F"/>
    <w:rsid w:val="00874B7D"/>
    <w:rsid w:val="00882533"/>
    <w:rsid w:val="00883365"/>
    <w:rsid w:val="00883509"/>
    <w:rsid w:val="00884852"/>
    <w:rsid w:val="008870D4"/>
    <w:rsid w:val="008924B3"/>
    <w:rsid w:val="00893ACB"/>
    <w:rsid w:val="008A0550"/>
    <w:rsid w:val="008A0FEE"/>
    <w:rsid w:val="008A1BB5"/>
    <w:rsid w:val="008A3392"/>
    <w:rsid w:val="008A42B2"/>
    <w:rsid w:val="008B6542"/>
    <w:rsid w:val="008C191C"/>
    <w:rsid w:val="008C2551"/>
    <w:rsid w:val="008C4A6D"/>
    <w:rsid w:val="008C5B01"/>
    <w:rsid w:val="008C6174"/>
    <w:rsid w:val="008C6808"/>
    <w:rsid w:val="008D101E"/>
    <w:rsid w:val="008D18BD"/>
    <w:rsid w:val="008E2FF0"/>
    <w:rsid w:val="008E7F77"/>
    <w:rsid w:val="008F236F"/>
    <w:rsid w:val="009006B0"/>
    <w:rsid w:val="009260D0"/>
    <w:rsid w:val="009275AC"/>
    <w:rsid w:val="00932AC6"/>
    <w:rsid w:val="009531D3"/>
    <w:rsid w:val="009554B9"/>
    <w:rsid w:val="00957553"/>
    <w:rsid w:val="0096171D"/>
    <w:rsid w:val="00963E34"/>
    <w:rsid w:val="00970FC8"/>
    <w:rsid w:val="00971F70"/>
    <w:rsid w:val="00974E59"/>
    <w:rsid w:val="00976E08"/>
    <w:rsid w:val="009808C7"/>
    <w:rsid w:val="00982412"/>
    <w:rsid w:val="00983742"/>
    <w:rsid w:val="00983D58"/>
    <w:rsid w:val="00986BFE"/>
    <w:rsid w:val="0099082E"/>
    <w:rsid w:val="00991284"/>
    <w:rsid w:val="00995680"/>
    <w:rsid w:val="00996645"/>
    <w:rsid w:val="009A028A"/>
    <w:rsid w:val="009A0CBB"/>
    <w:rsid w:val="009A483A"/>
    <w:rsid w:val="009A569B"/>
    <w:rsid w:val="009A5A27"/>
    <w:rsid w:val="009B1792"/>
    <w:rsid w:val="009B48AE"/>
    <w:rsid w:val="009C5262"/>
    <w:rsid w:val="009C5948"/>
    <w:rsid w:val="009C7050"/>
    <w:rsid w:val="009D25A7"/>
    <w:rsid w:val="009E3268"/>
    <w:rsid w:val="009E4394"/>
    <w:rsid w:val="009E7954"/>
    <w:rsid w:val="009F354D"/>
    <w:rsid w:val="009F56AB"/>
    <w:rsid w:val="009F677D"/>
    <w:rsid w:val="00A019DC"/>
    <w:rsid w:val="00A0252C"/>
    <w:rsid w:val="00A06D0B"/>
    <w:rsid w:val="00A07688"/>
    <w:rsid w:val="00A0778D"/>
    <w:rsid w:val="00A11A67"/>
    <w:rsid w:val="00A12D85"/>
    <w:rsid w:val="00A13D6F"/>
    <w:rsid w:val="00A17952"/>
    <w:rsid w:val="00A20D25"/>
    <w:rsid w:val="00A214BF"/>
    <w:rsid w:val="00A26500"/>
    <w:rsid w:val="00A30689"/>
    <w:rsid w:val="00A3248A"/>
    <w:rsid w:val="00A350BB"/>
    <w:rsid w:val="00A354B3"/>
    <w:rsid w:val="00A3745A"/>
    <w:rsid w:val="00A37654"/>
    <w:rsid w:val="00A47338"/>
    <w:rsid w:val="00A507B1"/>
    <w:rsid w:val="00A51A53"/>
    <w:rsid w:val="00A73239"/>
    <w:rsid w:val="00A74E31"/>
    <w:rsid w:val="00A84B56"/>
    <w:rsid w:val="00A84DBB"/>
    <w:rsid w:val="00A92CEC"/>
    <w:rsid w:val="00A948D2"/>
    <w:rsid w:val="00AA3058"/>
    <w:rsid w:val="00AA5CCE"/>
    <w:rsid w:val="00AB223F"/>
    <w:rsid w:val="00AB4932"/>
    <w:rsid w:val="00AC19FB"/>
    <w:rsid w:val="00AD1745"/>
    <w:rsid w:val="00AE06BA"/>
    <w:rsid w:val="00AE567D"/>
    <w:rsid w:val="00AF421A"/>
    <w:rsid w:val="00B00F02"/>
    <w:rsid w:val="00B01FF2"/>
    <w:rsid w:val="00B0470E"/>
    <w:rsid w:val="00B04E08"/>
    <w:rsid w:val="00B06CD5"/>
    <w:rsid w:val="00B1016F"/>
    <w:rsid w:val="00B1085B"/>
    <w:rsid w:val="00B1249C"/>
    <w:rsid w:val="00B410AD"/>
    <w:rsid w:val="00B44338"/>
    <w:rsid w:val="00B52785"/>
    <w:rsid w:val="00B534F0"/>
    <w:rsid w:val="00B56A98"/>
    <w:rsid w:val="00B57657"/>
    <w:rsid w:val="00B57778"/>
    <w:rsid w:val="00B60C5A"/>
    <w:rsid w:val="00B67616"/>
    <w:rsid w:val="00B71D31"/>
    <w:rsid w:val="00B756B9"/>
    <w:rsid w:val="00B81A4E"/>
    <w:rsid w:val="00B82396"/>
    <w:rsid w:val="00B8325D"/>
    <w:rsid w:val="00B86E62"/>
    <w:rsid w:val="00B92E3B"/>
    <w:rsid w:val="00BA1C22"/>
    <w:rsid w:val="00BA5A55"/>
    <w:rsid w:val="00BB328D"/>
    <w:rsid w:val="00BB5D52"/>
    <w:rsid w:val="00BC115E"/>
    <w:rsid w:val="00BC1CB9"/>
    <w:rsid w:val="00BC7726"/>
    <w:rsid w:val="00BD0A67"/>
    <w:rsid w:val="00BD2DEA"/>
    <w:rsid w:val="00BD3E9E"/>
    <w:rsid w:val="00BE254F"/>
    <w:rsid w:val="00BE3697"/>
    <w:rsid w:val="00BE59C2"/>
    <w:rsid w:val="00BE637D"/>
    <w:rsid w:val="00BE7415"/>
    <w:rsid w:val="00BF1CAA"/>
    <w:rsid w:val="00BF2771"/>
    <w:rsid w:val="00C079AB"/>
    <w:rsid w:val="00C10542"/>
    <w:rsid w:val="00C10E53"/>
    <w:rsid w:val="00C122AB"/>
    <w:rsid w:val="00C13B29"/>
    <w:rsid w:val="00C34B3B"/>
    <w:rsid w:val="00C364F0"/>
    <w:rsid w:val="00C45E83"/>
    <w:rsid w:val="00C512CA"/>
    <w:rsid w:val="00C5777F"/>
    <w:rsid w:val="00C61BB0"/>
    <w:rsid w:val="00C64B1A"/>
    <w:rsid w:val="00C672EA"/>
    <w:rsid w:val="00C70339"/>
    <w:rsid w:val="00C74730"/>
    <w:rsid w:val="00C77101"/>
    <w:rsid w:val="00C80F03"/>
    <w:rsid w:val="00C83CF8"/>
    <w:rsid w:val="00C85DCE"/>
    <w:rsid w:val="00C92D19"/>
    <w:rsid w:val="00C93257"/>
    <w:rsid w:val="00CA054A"/>
    <w:rsid w:val="00CA2627"/>
    <w:rsid w:val="00CA459D"/>
    <w:rsid w:val="00CA642E"/>
    <w:rsid w:val="00CA6BCD"/>
    <w:rsid w:val="00CC3539"/>
    <w:rsid w:val="00CC5FAA"/>
    <w:rsid w:val="00CC7B96"/>
    <w:rsid w:val="00CC7C14"/>
    <w:rsid w:val="00CD20F8"/>
    <w:rsid w:val="00CD299A"/>
    <w:rsid w:val="00CE3FFF"/>
    <w:rsid w:val="00CE5A67"/>
    <w:rsid w:val="00CF4EFC"/>
    <w:rsid w:val="00D06045"/>
    <w:rsid w:val="00D12EF1"/>
    <w:rsid w:val="00D218F6"/>
    <w:rsid w:val="00D22457"/>
    <w:rsid w:val="00D23BFD"/>
    <w:rsid w:val="00D2485E"/>
    <w:rsid w:val="00D2761E"/>
    <w:rsid w:val="00D300C8"/>
    <w:rsid w:val="00D30A57"/>
    <w:rsid w:val="00D34663"/>
    <w:rsid w:val="00D44D9A"/>
    <w:rsid w:val="00D45543"/>
    <w:rsid w:val="00D45E4C"/>
    <w:rsid w:val="00D52B87"/>
    <w:rsid w:val="00D53BEE"/>
    <w:rsid w:val="00D5673E"/>
    <w:rsid w:val="00D57F6A"/>
    <w:rsid w:val="00D66A82"/>
    <w:rsid w:val="00D7104B"/>
    <w:rsid w:val="00D723ED"/>
    <w:rsid w:val="00D82476"/>
    <w:rsid w:val="00D85486"/>
    <w:rsid w:val="00D87470"/>
    <w:rsid w:val="00D87D5B"/>
    <w:rsid w:val="00D90FBD"/>
    <w:rsid w:val="00D93500"/>
    <w:rsid w:val="00DA0893"/>
    <w:rsid w:val="00DA4C0E"/>
    <w:rsid w:val="00DA6305"/>
    <w:rsid w:val="00DB19E7"/>
    <w:rsid w:val="00DB324B"/>
    <w:rsid w:val="00DB3654"/>
    <w:rsid w:val="00DB564C"/>
    <w:rsid w:val="00DC2740"/>
    <w:rsid w:val="00DC57A9"/>
    <w:rsid w:val="00DC64B5"/>
    <w:rsid w:val="00DC6F5C"/>
    <w:rsid w:val="00DD0562"/>
    <w:rsid w:val="00DD129F"/>
    <w:rsid w:val="00DD4615"/>
    <w:rsid w:val="00DD6C86"/>
    <w:rsid w:val="00DE4DB8"/>
    <w:rsid w:val="00DF25B9"/>
    <w:rsid w:val="00DF2DAD"/>
    <w:rsid w:val="00DF5CF5"/>
    <w:rsid w:val="00E0683D"/>
    <w:rsid w:val="00E06D42"/>
    <w:rsid w:val="00E1112D"/>
    <w:rsid w:val="00E208B7"/>
    <w:rsid w:val="00E23CAC"/>
    <w:rsid w:val="00E33234"/>
    <w:rsid w:val="00E33406"/>
    <w:rsid w:val="00E422FB"/>
    <w:rsid w:val="00E43484"/>
    <w:rsid w:val="00E4543D"/>
    <w:rsid w:val="00E45D25"/>
    <w:rsid w:val="00E460FB"/>
    <w:rsid w:val="00E47CD8"/>
    <w:rsid w:val="00E52435"/>
    <w:rsid w:val="00E534B8"/>
    <w:rsid w:val="00E63AFA"/>
    <w:rsid w:val="00E64FF7"/>
    <w:rsid w:val="00E66CD2"/>
    <w:rsid w:val="00E7672E"/>
    <w:rsid w:val="00E83735"/>
    <w:rsid w:val="00E84974"/>
    <w:rsid w:val="00E94187"/>
    <w:rsid w:val="00EA0AF2"/>
    <w:rsid w:val="00EA3707"/>
    <w:rsid w:val="00EB67E6"/>
    <w:rsid w:val="00EC1AAA"/>
    <w:rsid w:val="00EC212D"/>
    <w:rsid w:val="00EC361D"/>
    <w:rsid w:val="00EC5EC2"/>
    <w:rsid w:val="00EC78FB"/>
    <w:rsid w:val="00ED04A7"/>
    <w:rsid w:val="00ED35A5"/>
    <w:rsid w:val="00EE0C4B"/>
    <w:rsid w:val="00EE1E0F"/>
    <w:rsid w:val="00EE215E"/>
    <w:rsid w:val="00EE2370"/>
    <w:rsid w:val="00EF0C77"/>
    <w:rsid w:val="00EF65D9"/>
    <w:rsid w:val="00F03C51"/>
    <w:rsid w:val="00F03E3B"/>
    <w:rsid w:val="00F1025C"/>
    <w:rsid w:val="00F16678"/>
    <w:rsid w:val="00F2115C"/>
    <w:rsid w:val="00F23901"/>
    <w:rsid w:val="00F27544"/>
    <w:rsid w:val="00F32EFC"/>
    <w:rsid w:val="00F40036"/>
    <w:rsid w:val="00F40C51"/>
    <w:rsid w:val="00F4450B"/>
    <w:rsid w:val="00F467CC"/>
    <w:rsid w:val="00F4792B"/>
    <w:rsid w:val="00F53C71"/>
    <w:rsid w:val="00F56440"/>
    <w:rsid w:val="00F5796B"/>
    <w:rsid w:val="00F60AC1"/>
    <w:rsid w:val="00F650B7"/>
    <w:rsid w:val="00F67349"/>
    <w:rsid w:val="00F70ADC"/>
    <w:rsid w:val="00F77EBF"/>
    <w:rsid w:val="00F80F0C"/>
    <w:rsid w:val="00F8179C"/>
    <w:rsid w:val="00F82B4E"/>
    <w:rsid w:val="00F86509"/>
    <w:rsid w:val="00F96A35"/>
    <w:rsid w:val="00FA1A68"/>
    <w:rsid w:val="00FA4579"/>
    <w:rsid w:val="00FB5BCD"/>
    <w:rsid w:val="00FC0B9B"/>
    <w:rsid w:val="00FC313E"/>
    <w:rsid w:val="00FC3505"/>
    <w:rsid w:val="00FD1744"/>
    <w:rsid w:val="00FD29A5"/>
    <w:rsid w:val="00FE1F59"/>
    <w:rsid w:val="00FE3667"/>
    <w:rsid w:val="00FE66E0"/>
    <w:rsid w:val="00FE749F"/>
    <w:rsid w:val="00FF2968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A7B87"/>
  <w15:docId w15:val="{323E2DC2-E650-452B-BD34-45488AE3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F4A8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F4A81"/>
    <w:rPr>
      <w:sz w:val="24"/>
      <w:szCs w:val="24"/>
    </w:rPr>
  </w:style>
  <w:style w:type="paragraph" w:styleId="a7">
    <w:name w:val="List Paragraph"/>
    <w:basedOn w:val="a"/>
    <w:uiPriority w:val="34"/>
    <w:qFormat/>
    <w:rsid w:val="00B82396"/>
    <w:pPr>
      <w:ind w:left="720"/>
      <w:contextualSpacing/>
    </w:pPr>
  </w:style>
  <w:style w:type="paragraph" w:customStyle="1" w:styleId="m-8872644152240273779m-5649910742162954817m7126937516452650882msolistparagraph">
    <w:name w:val="m_-8872644152240273779m-5649910742162954817m7126937516452650882msolistparagraph"/>
    <w:basedOn w:val="a"/>
    <w:rsid w:val="00E23CA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a8">
    <w:name w:val="annotation reference"/>
    <w:basedOn w:val="a0"/>
    <w:uiPriority w:val="99"/>
    <w:semiHidden/>
    <w:unhideWhenUsed/>
    <w:rsid w:val="00625655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625655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625655"/>
  </w:style>
  <w:style w:type="paragraph" w:styleId="ab">
    <w:name w:val="annotation subject"/>
    <w:basedOn w:val="a9"/>
    <w:next w:val="a9"/>
    <w:link w:val="ac"/>
    <w:uiPriority w:val="99"/>
    <w:semiHidden/>
    <w:unhideWhenUsed/>
    <w:rsid w:val="00625655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62565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25655"/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625655"/>
    <w:rPr>
      <w:rFonts w:ascii="Tahoma" w:hAnsi="Tahoma" w:cs="Tahoma"/>
      <w:sz w:val="18"/>
      <w:szCs w:val="18"/>
    </w:rPr>
  </w:style>
  <w:style w:type="character" w:customStyle="1" w:styleId="fontstyle01">
    <w:name w:val="fontstyle01"/>
    <w:basedOn w:val="a0"/>
    <w:rsid w:val="001E5FE3"/>
    <w:rPr>
      <w:rFonts w:ascii="David" w:hAnsi="David" w:cs="Davi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E5FE3"/>
    <w:rPr>
      <w:rFonts w:ascii="David-Bold" w:hAnsi="David-Bold" w:hint="default"/>
      <w:b/>
      <w:bCs/>
      <w:i w:val="0"/>
      <w:iCs w:val="0"/>
      <w:color w:val="000000"/>
      <w:sz w:val="24"/>
      <w:szCs w:val="24"/>
    </w:rPr>
  </w:style>
  <w:style w:type="paragraph" w:styleId="af">
    <w:name w:val="Revision"/>
    <w:hidden/>
    <w:uiPriority w:val="99"/>
    <w:semiHidden/>
    <w:rsid w:val="001C066F"/>
    <w:rPr>
      <w:sz w:val="24"/>
      <w:szCs w:val="24"/>
    </w:rPr>
  </w:style>
  <w:style w:type="table" w:styleId="af0">
    <w:name w:val="Table Grid"/>
    <w:basedOn w:val="a1"/>
    <w:uiPriority w:val="39"/>
    <w:rsid w:val="00C36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EA0AF2"/>
    <w:pPr>
      <w:spacing w:before="100" w:beforeAutospacing="1" w:after="100" w:afterAutospacing="1"/>
    </w:pPr>
    <w:rPr>
      <w:rFonts w:eastAsiaTheme="minorEastAsia"/>
    </w:rPr>
  </w:style>
  <w:style w:type="character" w:styleId="af1">
    <w:name w:val="Placeholder Text"/>
    <w:basedOn w:val="a0"/>
    <w:uiPriority w:val="99"/>
    <w:semiHidden/>
    <w:rsid w:val="002E5E49"/>
    <w:rPr>
      <w:color w:val="808080"/>
    </w:rPr>
  </w:style>
  <w:style w:type="character" w:customStyle="1" w:styleId="Style2">
    <w:name w:val="Style2"/>
    <w:basedOn w:val="a0"/>
    <w:uiPriority w:val="1"/>
    <w:qFormat/>
    <w:rsid w:val="002E5E49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2E5E49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2E5E49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2E5E49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10">
    <w:name w:val="Style10"/>
    <w:basedOn w:val="a0"/>
    <w:uiPriority w:val="1"/>
    <w:qFormat/>
    <w:rsid w:val="0022020F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22020F"/>
    <w:rPr>
      <w:rFonts w:ascii="Tahoma" w:hAnsi="Tahoma" w:cs="Tahoma"/>
      <w:b w:val="0"/>
      <w:i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517C3DF25943A593E126814A0EEF1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B20E794-3C59-44B7-924E-09D531EE57B4}"/>
      </w:docPartPr>
      <w:docPartBody>
        <w:p w:rsidR="00B74EF0" w:rsidRDefault="00B74EF0" w:rsidP="00B74EF0">
          <w:pPr>
            <w:pStyle w:val="20517C3DF25943A593E126814A0EEF17"/>
          </w:pPr>
          <w:r w:rsidRPr="001E59C5">
            <w:rPr>
              <w:rStyle w:val="a3"/>
              <w:rFonts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89BEF0171F8B4D07AF669C5FBDB3C4C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71EF8DC-B893-4BFF-A592-65A82A6315E5}"/>
      </w:docPartPr>
      <w:docPartBody>
        <w:p w:rsidR="00B74EF0" w:rsidRDefault="00B74EF0" w:rsidP="00B74EF0">
          <w:pPr>
            <w:pStyle w:val="89BEF0171F8B4D07AF669C5FBDB3C4C2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513B88630C504E8F912C214853E147C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D429A69-F7E7-482B-95BA-9BCB4895FE55}"/>
      </w:docPartPr>
      <w:docPartBody>
        <w:p w:rsidR="00B74EF0" w:rsidRDefault="00B74EF0" w:rsidP="00B74EF0">
          <w:pPr>
            <w:pStyle w:val="513B88630C504E8F912C214853E147C7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5309CBDBA1884E4BAADD4C9D9EBF76C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C9ABE93-B8E4-4843-B5E5-41731CB4582D}"/>
      </w:docPartPr>
      <w:docPartBody>
        <w:p w:rsidR="00B74EF0" w:rsidRDefault="00B74EF0" w:rsidP="00B74EF0">
          <w:pPr>
            <w:pStyle w:val="5309CBDBA1884E4BAADD4C9D9EBF76C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680C050DD1A5455DA255A2F34714197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4DDF103-4C54-4165-9964-F30A832F0262}"/>
      </w:docPartPr>
      <w:docPartBody>
        <w:p w:rsidR="00B74EF0" w:rsidRDefault="00B74EF0" w:rsidP="00B74EF0">
          <w:pPr>
            <w:pStyle w:val="680C050DD1A5455DA255A2F34714197C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379F90AE707F4A4E9F44341B830A7E7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EC75991-BA6A-4627-85F0-D86EBCF0B8AF}"/>
      </w:docPartPr>
      <w:docPartBody>
        <w:p w:rsidR="00B74EF0" w:rsidRDefault="00B74EF0" w:rsidP="00B74EF0">
          <w:pPr>
            <w:pStyle w:val="379F90AE707F4A4E9F44341B830A7E71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5B48151A193445ABACA55809DFCD1A6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E2F484B-B8D1-4A9B-8D6A-5EA9D05EF440}"/>
      </w:docPartPr>
      <w:docPartBody>
        <w:p w:rsidR="00B74EF0" w:rsidRDefault="00B74EF0" w:rsidP="00B74EF0">
          <w:pPr>
            <w:pStyle w:val="5B48151A193445ABACA55809DFCD1A68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700FE6841C4B44F7B640A8F1DD8DEC2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068B3ED-DE29-443D-BD96-896B81E4F52A}"/>
      </w:docPartPr>
      <w:docPartBody>
        <w:p w:rsidR="00B74EF0" w:rsidRDefault="00B74EF0" w:rsidP="00B74EF0">
          <w:pPr>
            <w:pStyle w:val="700FE6841C4B44F7B640A8F1DD8DEC2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C6243833FC1044C8B07AC8D111EDF9D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8249C7E-6E63-47CA-8090-FA1DA11E28CF}"/>
      </w:docPartPr>
      <w:docPartBody>
        <w:p w:rsidR="00B74EF0" w:rsidRDefault="00B74EF0" w:rsidP="00B74EF0">
          <w:pPr>
            <w:pStyle w:val="C6243833FC1044C8B07AC8D111EDF9D0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33A134D67A394A77B446ED2515E06C1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215E033-8DA3-4D69-8FD7-994618A1B06B}"/>
      </w:docPartPr>
      <w:docPartBody>
        <w:p w:rsidR="00B74EF0" w:rsidRDefault="00B74EF0" w:rsidP="00B74EF0">
          <w:pPr>
            <w:pStyle w:val="33A134D67A394A77B446ED2515E06C1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3F789650067A4149B085F72F3FBA0FC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B2F3E9E-7C52-4104-A5E0-BF92645D046F}"/>
      </w:docPartPr>
      <w:docPartBody>
        <w:p w:rsidR="00B74EF0" w:rsidRDefault="00B74EF0" w:rsidP="00B74EF0">
          <w:pPr>
            <w:pStyle w:val="3F789650067A4149B085F72F3FBA0FC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B1C43B857146473F9651E965205E79A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992EAB6-5E45-4AA9-A8B5-7803A38E8F5D}"/>
      </w:docPartPr>
      <w:docPartBody>
        <w:p w:rsidR="00B74EF0" w:rsidRDefault="00B74EF0" w:rsidP="00B74EF0">
          <w:pPr>
            <w:pStyle w:val="B1C43B857146473F9651E965205E79A6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279854148CC3499691DC9C97E8B54CD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2835926-FEE2-4D89-B375-20B4973A13C2}"/>
      </w:docPartPr>
      <w:docPartBody>
        <w:p w:rsidR="00B74EF0" w:rsidRDefault="00B74EF0" w:rsidP="00B74EF0">
          <w:pPr>
            <w:pStyle w:val="279854148CC3499691DC9C97E8B54CDC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E3F7563F0C464FCF9BD5124D5A9E46E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BCE568E-2EE7-4739-A0DF-749763F4D7FC}"/>
      </w:docPartPr>
      <w:docPartBody>
        <w:p w:rsidR="00B74EF0" w:rsidRDefault="00B74EF0" w:rsidP="00B74EF0">
          <w:pPr>
            <w:pStyle w:val="E3F7563F0C464FCF9BD5124D5A9E46E6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60A33C5A21D545E48A2BD7810D42EA0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5639BE7-BDF7-4A25-AEC1-6973843DB3C7}"/>
      </w:docPartPr>
      <w:docPartBody>
        <w:p w:rsidR="00B74EF0" w:rsidRDefault="00B74EF0" w:rsidP="00B74EF0">
          <w:pPr>
            <w:pStyle w:val="60A33C5A21D545E48A2BD7810D42EA03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984514D9A3D9495C95EF91EE8202B6E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6B983A0-8A45-4EA8-989F-8CF5D7B6429F}"/>
      </w:docPartPr>
      <w:docPartBody>
        <w:p w:rsidR="00B74EF0" w:rsidRDefault="00B74EF0" w:rsidP="00B74EF0">
          <w:pPr>
            <w:pStyle w:val="984514D9A3D9495C95EF91EE8202B6EF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16D89CCB21B942A19555459D72B0A8B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1B69330-004A-4E91-9416-5DE710C3A7D6}"/>
      </w:docPartPr>
      <w:docPartBody>
        <w:p w:rsidR="00B74EF0" w:rsidRDefault="00B74EF0" w:rsidP="00B74EF0">
          <w:pPr>
            <w:pStyle w:val="16D89CCB21B942A19555459D72B0A8B8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4CD8E6531C1D4E158CA26B779EB0034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3661D80-F4A2-4CA3-AA95-314E699A1655}"/>
      </w:docPartPr>
      <w:docPartBody>
        <w:p w:rsidR="00B74EF0" w:rsidRDefault="00B74EF0" w:rsidP="00B74EF0">
          <w:pPr>
            <w:pStyle w:val="4CD8E6531C1D4E158CA26B779EB0034D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האחראי לביקורת על הביצוע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C20011B318F645C5AA23DC6C83B8401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0BFCA93-428D-4F5F-A06D-26FDB51B0A30}"/>
      </w:docPartPr>
      <w:docPartBody>
        <w:p w:rsidR="00B74EF0" w:rsidRDefault="00B74EF0" w:rsidP="00B74EF0">
          <w:pPr>
            <w:pStyle w:val="C20011B318F645C5AA23DC6C83B84018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0BA7EBED21AF465581F7049A25C60CE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666B1E0-68F2-40B2-97C8-F322D2619B33}"/>
      </w:docPartPr>
      <w:docPartBody>
        <w:p w:rsidR="00B74EF0" w:rsidRDefault="00B74EF0" w:rsidP="00B74EF0">
          <w:pPr>
            <w:pStyle w:val="0BA7EBED21AF465581F7049A25C60CEF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532275A563DB49049A634FB52957753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DDB5BD1-EC7F-4046-AA1E-F54B69D994DB}"/>
      </w:docPartPr>
      <w:docPartBody>
        <w:p w:rsidR="00B74EF0" w:rsidRDefault="00B74EF0" w:rsidP="00B74EF0">
          <w:pPr>
            <w:pStyle w:val="532275A563DB49049A634FB52957753D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F531FCC1AD4C47439CE4110EDB1EF84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9CBF36-3B6D-46CB-B577-4F5F88F324B2}"/>
      </w:docPartPr>
      <w:docPartBody>
        <w:p w:rsidR="00B74EF0" w:rsidRDefault="00B74EF0" w:rsidP="00B74EF0">
          <w:pPr>
            <w:pStyle w:val="F531FCC1AD4C47439CE4110EDB1EF847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C8150BCDA1AC4BDBAD802C5D6F2D3D9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3BC41DF-F654-449D-B97B-CC57821C83D4}"/>
      </w:docPartPr>
      <w:docPartBody>
        <w:p w:rsidR="00B74EF0" w:rsidRDefault="00B74EF0" w:rsidP="00B74EF0">
          <w:pPr>
            <w:pStyle w:val="C8150BCDA1AC4BDBAD802C5D6F2D3D93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6E89430CEF9540F09115EA2E044FFFE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F56A3AE-66CE-4C33-B737-931CBE2A4D8B}"/>
      </w:docPartPr>
      <w:docPartBody>
        <w:p w:rsidR="00B74EF0" w:rsidRDefault="00B74EF0" w:rsidP="00B74EF0">
          <w:pPr>
            <w:pStyle w:val="6E89430CEF9540F09115EA2E044FFFEA"/>
          </w:pPr>
          <w:r w:rsidRPr="00447023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447023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91B00F3F0F0D40CCAFD256CF005AA97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1A33855-9697-48F6-B489-82A3FC2076D8}"/>
      </w:docPartPr>
      <w:docPartBody>
        <w:p w:rsidR="00B74EF0" w:rsidRDefault="00B74EF0" w:rsidP="00B74EF0">
          <w:pPr>
            <w:pStyle w:val="91B00F3F0F0D40CCAFD256CF005AA975"/>
          </w:pPr>
          <w:r w:rsidRPr="00692142">
            <w:rPr>
              <w:rStyle w:val="Style3"/>
              <w:rFonts w:hint="cs"/>
              <w:color w:val="0070C0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A75"/>
    <w:rsid w:val="00015834"/>
    <w:rsid w:val="00123781"/>
    <w:rsid w:val="00280C22"/>
    <w:rsid w:val="003A29D1"/>
    <w:rsid w:val="004E3A75"/>
    <w:rsid w:val="00573796"/>
    <w:rsid w:val="00590D74"/>
    <w:rsid w:val="005A1883"/>
    <w:rsid w:val="007C1DAD"/>
    <w:rsid w:val="00A37654"/>
    <w:rsid w:val="00B74EF0"/>
    <w:rsid w:val="00DB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4EF0"/>
    <w:rPr>
      <w:color w:val="808080"/>
    </w:rPr>
  </w:style>
  <w:style w:type="character" w:customStyle="1" w:styleId="Style3">
    <w:name w:val="Style3"/>
    <w:basedOn w:val="a0"/>
    <w:uiPriority w:val="1"/>
    <w:qFormat/>
    <w:rsid w:val="00B74EF0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20517C3DF25943A593E126814A0EEF17">
    <w:name w:val="20517C3DF25943A593E126814A0EEF17"/>
    <w:rsid w:val="00B74EF0"/>
    <w:pPr>
      <w:bidi/>
    </w:pPr>
  </w:style>
  <w:style w:type="paragraph" w:customStyle="1" w:styleId="89BEF0171F8B4D07AF669C5FBDB3C4C2">
    <w:name w:val="89BEF0171F8B4D07AF669C5FBDB3C4C2"/>
    <w:rsid w:val="00B74EF0"/>
    <w:pPr>
      <w:bidi/>
    </w:pPr>
  </w:style>
  <w:style w:type="paragraph" w:customStyle="1" w:styleId="513B88630C504E8F912C214853E147C7">
    <w:name w:val="513B88630C504E8F912C214853E147C7"/>
    <w:rsid w:val="00B74EF0"/>
    <w:pPr>
      <w:bidi/>
    </w:pPr>
  </w:style>
  <w:style w:type="paragraph" w:customStyle="1" w:styleId="5309CBDBA1884E4BAADD4C9D9EBF76C4">
    <w:name w:val="5309CBDBA1884E4BAADD4C9D9EBF76C4"/>
    <w:rsid w:val="00B74EF0"/>
    <w:pPr>
      <w:bidi/>
    </w:pPr>
  </w:style>
  <w:style w:type="paragraph" w:customStyle="1" w:styleId="680C050DD1A5455DA255A2F34714197C">
    <w:name w:val="680C050DD1A5455DA255A2F34714197C"/>
    <w:rsid w:val="00B74EF0"/>
    <w:pPr>
      <w:bidi/>
    </w:pPr>
  </w:style>
  <w:style w:type="paragraph" w:customStyle="1" w:styleId="379F90AE707F4A4E9F44341B830A7E71">
    <w:name w:val="379F90AE707F4A4E9F44341B830A7E71"/>
    <w:rsid w:val="00B74EF0"/>
    <w:pPr>
      <w:bidi/>
    </w:pPr>
  </w:style>
  <w:style w:type="paragraph" w:customStyle="1" w:styleId="5B48151A193445ABACA55809DFCD1A68">
    <w:name w:val="5B48151A193445ABACA55809DFCD1A68"/>
    <w:rsid w:val="00B74EF0"/>
    <w:pPr>
      <w:bidi/>
    </w:pPr>
  </w:style>
  <w:style w:type="paragraph" w:customStyle="1" w:styleId="700FE6841C4B44F7B640A8F1DD8DEC24">
    <w:name w:val="700FE6841C4B44F7B640A8F1DD8DEC24"/>
    <w:rsid w:val="00B74EF0"/>
    <w:pPr>
      <w:bidi/>
    </w:pPr>
  </w:style>
  <w:style w:type="paragraph" w:customStyle="1" w:styleId="C6243833FC1044C8B07AC8D111EDF9D0">
    <w:name w:val="C6243833FC1044C8B07AC8D111EDF9D0"/>
    <w:rsid w:val="00B74EF0"/>
    <w:pPr>
      <w:bidi/>
    </w:pPr>
  </w:style>
  <w:style w:type="paragraph" w:customStyle="1" w:styleId="33A134D67A394A77B446ED2515E06C14">
    <w:name w:val="33A134D67A394A77B446ED2515E06C14"/>
    <w:rsid w:val="00B74EF0"/>
    <w:pPr>
      <w:bidi/>
    </w:pPr>
  </w:style>
  <w:style w:type="paragraph" w:customStyle="1" w:styleId="3F789650067A4149B085F72F3FBA0FC4">
    <w:name w:val="3F789650067A4149B085F72F3FBA0FC4"/>
    <w:rsid w:val="00B74EF0"/>
    <w:pPr>
      <w:bidi/>
    </w:pPr>
  </w:style>
  <w:style w:type="paragraph" w:customStyle="1" w:styleId="B1C43B857146473F9651E965205E79A6">
    <w:name w:val="B1C43B857146473F9651E965205E79A6"/>
    <w:rsid w:val="00B74EF0"/>
    <w:pPr>
      <w:bidi/>
    </w:pPr>
  </w:style>
  <w:style w:type="paragraph" w:customStyle="1" w:styleId="279854148CC3499691DC9C97E8B54CDC">
    <w:name w:val="279854148CC3499691DC9C97E8B54CDC"/>
    <w:rsid w:val="00B74EF0"/>
    <w:pPr>
      <w:bidi/>
    </w:pPr>
  </w:style>
  <w:style w:type="paragraph" w:customStyle="1" w:styleId="E3F7563F0C464FCF9BD5124D5A9E46E6">
    <w:name w:val="E3F7563F0C464FCF9BD5124D5A9E46E6"/>
    <w:rsid w:val="00B74EF0"/>
    <w:pPr>
      <w:bidi/>
    </w:pPr>
  </w:style>
  <w:style w:type="paragraph" w:customStyle="1" w:styleId="60A33C5A21D545E48A2BD7810D42EA03">
    <w:name w:val="60A33C5A21D545E48A2BD7810D42EA03"/>
    <w:rsid w:val="00B74EF0"/>
    <w:pPr>
      <w:bidi/>
    </w:pPr>
  </w:style>
  <w:style w:type="paragraph" w:customStyle="1" w:styleId="984514D9A3D9495C95EF91EE8202B6EF">
    <w:name w:val="984514D9A3D9495C95EF91EE8202B6EF"/>
    <w:rsid w:val="00B74EF0"/>
    <w:pPr>
      <w:bidi/>
    </w:pPr>
  </w:style>
  <w:style w:type="paragraph" w:customStyle="1" w:styleId="16D89CCB21B942A19555459D72B0A8B8">
    <w:name w:val="16D89CCB21B942A19555459D72B0A8B8"/>
    <w:rsid w:val="00B74EF0"/>
    <w:pPr>
      <w:bidi/>
    </w:pPr>
  </w:style>
  <w:style w:type="paragraph" w:customStyle="1" w:styleId="4CD8E6531C1D4E158CA26B779EB0034D">
    <w:name w:val="4CD8E6531C1D4E158CA26B779EB0034D"/>
    <w:rsid w:val="00B74EF0"/>
    <w:pPr>
      <w:bidi/>
    </w:pPr>
  </w:style>
  <w:style w:type="paragraph" w:customStyle="1" w:styleId="C20011B318F645C5AA23DC6C83B84018">
    <w:name w:val="C20011B318F645C5AA23DC6C83B84018"/>
    <w:rsid w:val="00B74EF0"/>
    <w:pPr>
      <w:bidi/>
    </w:pPr>
  </w:style>
  <w:style w:type="paragraph" w:customStyle="1" w:styleId="0BA7EBED21AF465581F7049A25C60CEF">
    <w:name w:val="0BA7EBED21AF465581F7049A25C60CEF"/>
    <w:rsid w:val="00B74EF0"/>
    <w:pPr>
      <w:bidi/>
    </w:pPr>
  </w:style>
  <w:style w:type="paragraph" w:customStyle="1" w:styleId="532275A563DB49049A634FB52957753D">
    <w:name w:val="532275A563DB49049A634FB52957753D"/>
    <w:rsid w:val="00B74EF0"/>
    <w:pPr>
      <w:bidi/>
    </w:pPr>
  </w:style>
  <w:style w:type="paragraph" w:customStyle="1" w:styleId="F531FCC1AD4C47439CE4110EDB1EF847">
    <w:name w:val="F531FCC1AD4C47439CE4110EDB1EF847"/>
    <w:rsid w:val="00B74EF0"/>
    <w:pPr>
      <w:bidi/>
    </w:pPr>
  </w:style>
  <w:style w:type="paragraph" w:customStyle="1" w:styleId="C8150BCDA1AC4BDBAD802C5D6F2D3D93">
    <w:name w:val="C8150BCDA1AC4BDBAD802C5D6F2D3D93"/>
    <w:rsid w:val="00B74EF0"/>
    <w:pPr>
      <w:bidi/>
    </w:pPr>
  </w:style>
  <w:style w:type="paragraph" w:customStyle="1" w:styleId="6E89430CEF9540F09115EA2E044FFFEA">
    <w:name w:val="6E89430CEF9540F09115EA2E044FFFEA"/>
    <w:rsid w:val="00B74EF0"/>
    <w:pPr>
      <w:bidi/>
    </w:pPr>
  </w:style>
  <w:style w:type="paragraph" w:customStyle="1" w:styleId="91B00F3F0F0D40CCAFD256CF005AA975">
    <w:name w:val="91B00F3F0F0D40CCAFD256CF005AA975"/>
    <w:rsid w:val="00B74EF0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ee37a6-e1c1-4ee2-8a4f-b21a1883d094" xsi:nil="true"/>
    <lcf76f155ced4ddcb4097134ff3c332f xmlns="4e88bbbd-1110-4a03-9947-2ddb21a4d8a9">
      <Terms xmlns="http://schemas.microsoft.com/office/infopath/2007/PartnerControls"/>
    </lcf76f155ced4ddcb4097134ff3c332f>
    <_x05d4__x05e2__x05e8__x05d5__x05ea__x05d1__x05d3__x05d9__x05e7__x05d4__x05ea__x05db__x05e0__x05d9__x05ea__x05d1__x05d9__x05e0__x05d5__x05d9_ xmlns="4e88bbbd-1110-4a03-9947-2ddb21a4d8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30CD4FCD2F97C4F88BDCAAD611A5601" ma:contentTypeVersion="13" ma:contentTypeDescription="צור מסמך חדש." ma:contentTypeScope="" ma:versionID="5d97ddcb8bf4c5f030f0c7956ce09a02">
  <xsd:schema xmlns:xsd="http://www.w3.org/2001/XMLSchema" xmlns:xs="http://www.w3.org/2001/XMLSchema" xmlns:p="http://schemas.microsoft.com/office/2006/metadata/properties" xmlns:ns2="4e88bbbd-1110-4a03-9947-2ddb21a4d8a9" xmlns:ns3="4eee37a6-e1c1-4ee2-8a4f-b21a1883d094" targetNamespace="http://schemas.microsoft.com/office/2006/metadata/properties" ma:root="true" ma:fieldsID="3c48a6d5d6ecbc5d005fd8b96d3d5db2" ns2:_="" ns3:_="">
    <xsd:import namespace="4e88bbbd-1110-4a03-9947-2ddb21a4d8a9"/>
    <xsd:import namespace="4eee37a6-e1c1-4ee2-8a4f-b21a1883d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_x05d4__x05e2__x05e8__x05d5__x05ea__x05d1__x05d3__x05d9__x05e7__x05d4__x05ea__x05db__x05e0__x05d9__x05ea__x05d1__x05d9__x05e0__x05d5__x05d9_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8bbbd-1110-4a03-9947-2ddb21a4d8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9ee1eaf5-ed5f-44cd-9c4d-91de623477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5d4__x05e2__x05e8__x05d5__x05ea__x05d1__x05d3__x05d9__x05e7__x05d4__x05ea__x05db__x05e0__x05d9__x05ea__x05d1__x05d9__x05e0__x05d5__x05d9_" ma:index="19" nillable="true" ma:displayName="הערות בדיקה תכנית בינוי" ma:format="Dropdown" ma:internalName="_x05d4__x05e2__x05e8__x05d5__x05ea__x05d1__x05d3__x05d9__x05e7__x05d4__x05ea__x05db__x05e0__x05d9__x05ea__x05d1__x05d9__x05e0__x05d5__x05d9_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e37a6-e1c1-4ee2-8a4f-b21a1883d09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fa3a094-84b6-4639-b60e-ed6b112d4586}" ma:internalName="TaxCatchAll" ma:showField="CatchAllData" ma:web="4eee37a6-e1c1-4ee2-8a4f-b21a1883d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EC2DD-EB42-4D1D-9D5B-5848D3D58785}">
  <ds:schemaRefs>
    <ds:schemaRef ds:uri="http://schemas.microsoft.com/office/2006/metadata/properties"/>
    <ds:schemaRef ds:uri="http://schemas.microsoft.com/office/infopath/2007/PartnerControls"/>
    <ds:schemaRef ds:uri="4eee37a6-e1c1-4ee2-8a4f-b21a1883d094"/>
    <ds:schemaRef ds:uri="4e88bbbd-1110-4a03-9947-2ddb21a4d8a9"/>
  </ds:schemaRefs>
</ds:datastoreItem>
</file>

<file path=customXml/itemProps2.xml><?xml version="1.0" encoding="utf-8"?>
<ds:datastoreItem xmlns:ds="http://schemas.openxmlformats.org/officeDocument/2006/customXml" ds:itemID="{2DEF8ABE-ADA2-4134-9A65-2CFCE3B88B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51462B-E57A-4356-82C0-914EC0B46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8bbbd-1110-4a03-9947-2ddb21a4d8a9"/>
    <ds:schemaRef ds:uri="4eee37a6-e1c1-4ee2-8a4f-b21a1883d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B4CD2B-3C1E-4C57-96DE-C5F878861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939</Characters>
  <Application>Microsoft Office Word</Application>
  <DocSecurity>0</DocSecurity>
  <Lines>27</Lines>
  <Paragraphs>22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GOI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סימי</dc:creator>
  <cp:keywords/>
  <dc:description/>
  <cp:lastModifiedBy>אביהו אברהם</cp:lastModifiedBy>
  <cp:revision>3</cp:revision>
  <cp:lastPrinted>2025-10-15T12:01:00Z</cp:lastPrinted>
  <dcterms:created xsi:type="dcterms:W3CDTF">2025-12-30T10:10:00Z</dcterms:created>
  <dcterms:modified xsi:type="dcterms:W3CDTF">2025-12-30T12:07:00Z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0x010100030CD4FCD2F97C4F88BDCAAD611A5601</vt:lpwstr>
  </property>
  <property fmtid="{D5CDD505-2E9C-101B-9397-08002B2CF9AE}" pid="3" name="MediaServiceImageTags">
    <vt:lpwstr/>
  </property>
</Properties>
</file>